
<file path=[Content_Types].xml><?xml version="1.0" encoding="utf-8"?>
<Types xmlns="http://schemas.openxmlformats.org/package/2006/content-types">
  <Override PartName="/word/footer88.xml" ContentType="application/vnd.openxmlformats-officedocument.wordprocessingml.footer+xml"/>
  <Override PartName="/word/header47.xml" ContentType="application/vnd.openxmlformats-officedocument.wordprocessingml.header+xml"/>
  <Override PartName="/word/footer105.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header94.xml" ContentType="application/vnd.openxmlformats-officedocument.wordprocessingml.header+xml"/>
  <Override PartName="/word/footer77.xml" ContentType="application/vnd.openxmlformats-officedocument.wordprocessingml.footer+xml"/>
  <Override PartName="/word/header36.xml" ContentType="application/vnd.openxmlformats-officedocument.wordprocessingml.header+xml"/>
  <Override PartName="/word/footer130.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55.xml" ContentType="application/vnd.openxmlformats-officedocument.wordprocessingml.footer+xml"/>
  <Override PartName="/word/header25.xml" ContentType="application/vnd.openxmlformats-officedocument.wordprocessingml.header+xml"/>
  <Override PartName="/word/footer66.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Override PartName="/word/footer20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146.xml" ContentType="application/vnd.openxmlformats-officedocument.wordprocessingml.footer+xml"/>
  <Override PartName="/word/header88.xml" ContentType="application/vnd.openxmlformats-officedocument.wordprocessingml.header+xml"/>
  <Override PartName="/word/footer193.xml" ContentType="application/vnd.openxmlformats-officedocument.wordprocessingml.footer+xml"/>
  <Override PartName="/word/footer135.xml" ContentType="application/vnd.openxmlformats-officedocument.wordprocessingml.footer+xml"/>
  <Override PartName="/word/header77.xml" ContentType="application/vnd.openxmlformats-officedocument.wordprocessingml.header+xml"/>
  <Override PartName="/word/footer182.xml" ContentType="application/vnd.openxmlformats-officedocument.wordprocessingml.footer+xml"/>
  <Override PartName="/word/header19.xml" ContentType="application/vnd.openxmlformats-officedocument.wordprocessingml.header+xml"/>
  <Override PartName="/word/footer113.xml" ContentType="application/vnd.openxmlformats-officedocument.wordprocessingml.footer+xml"/>
  <Override PartName="/word/header66.xml" ContentType="application/vnd.openxmlformats-officedocument.wordprocessingml.header+xml"/>
  <Override PartName="/word/footer124.xml" ContentType="application/vnd.openxmlformats-officedocument.wordprocessingml.footer+xml"/>
  <Override PartName="/word/footer160.xml" ContentType="application/vnd.openxmlformats-officedocument.wordprocessingml.footer+xml"/>
  <Override PartName="/word/footer171.xml" ContentType="application/vnd.openxmlformats-officedocument.wordprocessingml.footer+xml"/>
  <Override PartName="/word/footer49.xml" ContentType="application/vnd.openxmlformats-officedocument.wordprocessingml.footer+xml"/>
  <Override PartName="/word/header44.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footer74.xml" ContentType="application/vnd.openxmlformats-officedocument.wordprocessingml.footer+xml"/>
  <Override PartName="/word/header33.xml" ContentType="application/vnd.openxmlformats-officedocument.wordprocessingml.header+xml"/>
  <Override PartName="/word/footer85.xml" ContentType="application/vnd.openxmlformats-officedocument.wordprocessingml.footer+xml"/>
  <Override PartName="/word/header80.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87.xml" ContentType="application/vnd.openxmlformats-officedocument.wordprocessingml.footer+xml"/>
  <Override PartName="/word/footer198.xml" ContentType="application/vnd.openxmlformats-officedocument.wordprocessingml.footer+xml"/>
  <Override PartName="/word/footer203.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76.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header49.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90.xml" ContentType="application/vnd.openxmlformats-officedocument.wordprocessingml.footer+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132.xml" ContentType="application/vnd.openxmlformats-officedocument.wordprocessingml.footer+xml"/>
  <Override PartName="/word/header8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57.xml" ContentType="application/vnd.openxmlformats-officedocument.wordprocessingml.footer+xml"/>
  <Override PartName="/word/header27.xml" ContentType="application/vnd.openxmlformats-officedocument.wordprocessingml.header+xml"/>
  <Override PartName="/word/footer68.xml" ContentType="application/vnd.openxmlformats-officedocument.wordprocessingml.footer+xml"/>
  <Override PartName="/word/header63.xml" ContentType="application/vnd.openxmlformats-officedocument.wordprocessingml.header+xml"/>
  <Override PartName="/word/footer121.xml" ContentType="application/vnd.openxmlformats-officedocument.wordprocessingml.footer+xml"/>
  <Override PartName="/word/header74.xml" ContentType="application/vnd.openxmlformats-officedocument.wordprocessingml.header+xml"/>
  <Override PartName="/word/footer46.xml" ContentType="application/vnd.openxmlformats-officedocument.wordprocessingml.footer+xml"/>
  <Override PartName="/word/footer93.xml" ContentType="application/vnd.openxmlformats-officedocument.wordprocessingml.footer+xml"/>
  <Override PartName="/word/header52.xml" ContentType="application/vnd.openxmlformats-officedocument.wordprocessingml.header+xml"/>
  <Override PartName="/word/footer110.xml" ContentType="application/vnd.openxmlformats-officedocument.wordprocessingml.footer+xml"/>
  <Override PartName="/word/footer35.xml" ContentType="application/vnd.openxmlformats-officedocument.wordprocessingml.foot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60.xml" ContentType="application/vnd.openxmlformats-officedocument.wordprocessingml.footer+xml"/>
  <Override PartName="/word/header30.xml" ContentType="application/vnd.openxmlformats-officedocument.wordprocessingml.header+xml"/>
  <Override PartName="/word/footer71.xml" ContentType="application/vnd.openxmlformats-officedocument.wordprocessingml.footer+xml"/>
  <Override PartName="/word/footer159.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195.xml" ContentType="application/vnd.openxmlformats-officedocument.wordprocessingml.footer+xml"/>
  <Override PartName="/word/footer20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header79.xml" ContentType="application/vnd.openxmlformats-officedocument.wordprocessingml.header+xml"/>
  <Override PartName="/word/footer155.xml" ContentType="application/vnd.openxmlformats-officedocument.wordprocessingml.footer+xml"/>
  <Override PartName="/word/footer184.xml" ContentType="application/vnd.openxmlformats-officedocument.wordprocessingml.footer+xml"/>
  <Override PartName="/word/header39.xml" ContentType="application/vnd.openxmlformats-officedocument.wordprocessingml.header+xml"/>
  <Override PartName="/word/footer115.xml" ContentType="application/vnd.openxmlformats-officedocument.wordprocessingml.footer+xml"/>
  <Override PartName="/word/header68.xml" ContentType="application/vnd.openxmlformats-officedocument.wordprocessingml.head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header86.xml" ContentType="application/vnd.openxmlformats-officedocument.wordprocessingml.header+xml"/>
  <Override PartName="/word/footer173.xml" ContentType="application/vnd.openxmlformats-officedocument.wordprocessingml.footer+xml"/>
  <Override PartName="/word/footer191.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header57.xml" ContentType="application/vnd.openxmlformats-officedocument.wordprocessingml.header+xml"/>
  <Override PartName="/word/footer133.xml" ContentType="application/vnd.openxmlformats-officedocument.wordprocessingml.footer+xml"/>
  <Override PartName="/word/header75.xml" ContentType="application/vnd.openxmlformats-officedocument.wordprocessingml.header+xml"/>
  <Override PartName="/word/footer151.xml" ContentType="application/vnd.openxmlformats-officedocument.wordprocessingml.footer+xml"/>
  <Override PartName="/word/footer180.xml" ContentType="application/vnd.openxmlformats-officedocument.wordprocessingml.footer+xml"/>
  <Override PartName="/word/footer29.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footer76.xml" ContentType="application/vnd.openxmlformats-officedocument.wordprocessingml.footer+xml"/>
  <Override PartName="/word/header35.xml" ContentType="application/vnd.openxmlformats-officedocument.wordprocessingml.header+xml"/>
  <Override PartName="/word/footer87.xml" ContentType="application/vnd.openxmlformats-officedocument.wordprocessingml.footer+xml"/>
  <Override PartName="/word/header46.xml" ContentType="application/vnd.openxmlformats-officedocument.wordprocessingml.header+xml"/>
  <Override PartName="/word/footer111.xml" ContentType="application/vnd.openxmlformats-officedocument.wordprocessingml.footer+xml"/>
  <Override PartName="/word/header64.xml" ContentType="application/vnd.openxmlformats-officedocument.wordprocessingml.header+xml"/>
  <Override PartName="/word/footer122.xml" ContentType="application/vnd.openxmlformats-officedocument.wordprocessingml.footer+xml"/>
  <Override PartName="/word/footer140.xml" ContentType="application/vnd.openxmlformats-officedocument.wordprocessingml.footer+xml"/>
  <Override PartName="/word/header82.xml" ContentType="application/vnd.openxmlformats-officedocument.wordprocessingml.header+xml"/>
  <Override PartName="/word/header93.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header24.xml" ContentType="application/vnd.openxmlformats-officedocument.wordprocessingml.header+xml"/>
  <Override PartName="/word/footer65.xml" ContentType="application/vnd.openxmlformats-officedocument.wordprocessingml.footer+xml"/>
  <Override PartName="/word/footer83.xml" ContentType="application/vnd.openxmlformats-officedocument.wordprocessingml.footer+xml"/>
  <Override PartName="/word/header42.xml" ContentType="application/vnd.openxmlformats-officedocument.wordprocessingml.header+xml"/>
  <Override PartName="/word/footer94.xml" ContentType="application/vnd.openxmlformats-officedocument.wordprocessingml.footer+xml"/>
  <Override PartName="/word/footer100.xml" ContentType="application/vnd.openxmlformats-officedocument.wordprocessingml.footer+xml"/>
  <Override PartName="/word/header53.xml" ContentType="application/vnd.openxmlformats-officedocument.wordprocessingml.head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footer54.xml" ContentType="application/vnd.openxmlformats-officedocument.wordprocessingml.footer+xml"/>
  <Override PartName="/word/header31.xml" ContentType="application/vnd.openxmlformats-officedocument.wordprocessingml.header+xml"/>
  <Override PartName="/word/footer72.xml" ContentType="application/vnd.openxmlformats-officedocument.wordprocessingml.footer+xml"/>
  <Override PartName="/word/header60.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oter109.xml" ContentType="application/vnd.openxmlformats-officedocument.wordprocessingml.foot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header58.xml" ContentType="application/vnd.openxmlformats-officedocument.wordprocessingml.header+xml"/>
  <Override PartName="/word/footer116.xml" ContentType="application/vnd.openxmlformats-officedocument.wordprocessingml.footer+xml"/>
  <Override PartName="/word/header69.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footer163.xml" ContentType="application/vnd.openxmlformats-officedocument.wordprocessingml.footer+xml"/>
  <Override PartName="/word/header87.xml" ContentType="application/vnd.openxmlformats-officedocument.wordprocessingml.header+xml"/>
  <Override PartName="/word/footer181.xml" ContentType="application/vnd.openxmlformats-officedocument.wordprocessingml.footer+xml"/>
  <Override PartName="/word/footer192.xml" ContentType="application/vnd.openxmlformats-officedocument.wordprocessingml.footer+xml"/>
  <Override PartName="/word/header18.xml" ContentType="application/vnd.openxmlformats-officedocument.wordprocessingml.header+xml"/>
  <Override PartName="/word/footer59.xml" ContentType="application/vnd.openxmlformats-officedocument.wordprocessingml.footer+xml"/>
  <Override PartName="/word/header29.xml" ContentType="application/vnd.openxmlformats-officedocument.wordprocessingml.header+xml"/>
  <Override PartName="/word/header65.xml" ContentType="application/vnd.openxmlformats-officedocument.wordprocessingml.header+xml"/>
  <Override PartName="/word/footer123.xml" ContentType="application/vnd.openxmlformats-officedocument.wordprocessingml.footer+xml"/>
  <Override PartName="/word/header76.xml" ContentType="application/vnd.openxmlformats-officedocument.wordprocessingml.header+xml"/>
  <Override PartName="/word/footer170.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header54.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header43.xml" ContentType="application/vnd.openxmlformats-officedocument.wordprocessingml.header+xml"/>
  <Override PartName="/word/footer101.xml" ContentType="application/vnd.openxmlformats-officedocument.wordprocessingml.footer+xml"/>
  <Override PartName="/word/header9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51.xml" ContentType="application/vnd.openxmlformats-officedocument.wordprocessingml.footer+xml"/>
  <Override PartName="/word/footer62.xml" ContentType="application/vnd.openxmlformats-officedocument.wordprocessingml.footer+xml"/>
  <Override PartName="/word/footer197.xml" ContentType="application/vnd.openxmlformats-officedocument.wordprocessingml.footer+xml"/>
  <Override PartName="/word/footer20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06.xml" ContentType="application/vnd.openxmlformats-officedocument.wordprocessingml.footer+xml"/>
  <Override PartName="/word/header59.xml" ContentType="application/vnd.openxmlformats-officedocument.wordprocessingml.header+xml"/>
  <Override PartName="/word/footer153.xml" ContentType="application/vnd.openxmlformats-officedocument.wordprocessingml.footer+xml"/>
  <Override PartName="/word/footer78.xml" ContentType="application/vnd.openxmlformats-officedocument.wordprocessingml.footer+xml"/>
  <Override PartName="/word/header37.xml" ContentType="application/vnd.openxmlformats-officedocument.wordprocessingml.header+xml"/>
  <Override PartName="/word/footer89.xml" ContentType="application/vnd.openxmlformats-officedocument.wordprocessingml.footer+xml"/>
  <Override PartName="/word/header48.xml" ContentType="application/vnd.openxmlformats-officedocument.wordprocessingml.header+xml"/>
  <Override PartName="/word/footer142.xml" ContentType="application/vnd.openxmlformats-officedocument.wordprocessingml.footer+xml"/>
  <Override PartName="/word/header84.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header40.xml" ContentType="application/vnd.openxmlformats-officedocument.wordprocessingml.header+xml"/>
  <Override PartName="/word/footer92.xml" ContentType="application/vnd.openxmlformats-officedocument.wordprocessingml.footer+xml"/>
  <Override PartName="/word/header51.xml" ContentType="application/vnd.openxmlformats-officedocument.wordprocessingml.head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83.xml" ContentType="application/vnd.openxmlformats-officedocument.wordprocessingml.footer+xml"/>
  <Override PartName="/word/header89.xml" ContentType="application/vnd.openxmlformats-officedocument.wordprocessingml.head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footer125.xml" ContentType="application/vnd.openxmlformats-officedocument.wordprocessingml.footer+xml"/>
  <Override PartName="/word/header78.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footer97.xml" ContentType="application/vnd.openxmlformats-officedocument.wordprocessingml.footer+xml"/>
  <Override PartName="/word/header56.xml" ContentType="application/vnd.openxmlformats-officedocument.wordprocessingml.header+xml"/>
  <Override PartName="/word/footer114.xml" ContentType="application/vnd.openxmlformats-officedocument.wordprocessingml.footer+xml"/>
  <Override PartName="/word/footer161.xml" ContentType="application/vnd.openxmlformats-officedocument.wordprocessingml.footer+xml"/>
  <Override PartName="/word/footer39.xml" ContentType="application/vnd.openxmlformats-officedocument.wordprocessingml.footer+xml"/>
  <Override PartName="/word/footer86.xml" ContentType="application/vnd.openxmlformats-officedocument.wordprocessingml.footer+xml"/>
  <Override PartName="/word/header45.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header92.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53.xml" ContentType="application/vnd.openxmlformats-officedocument.wordprocessingml.footer+xml"/>
  <Override PartName="/word/header23.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1403" w:rsidRDefault="00531403">
      <w:pPr>
        <w:pStyle w:val="20"/>
        <w:shd w:val="clear" w:color="auto" w:fill="auto"/>
        <w:spacing w:after="2072" w:line="440" w:lineRule="exact"/>
        <w:ind w:left="440"/>
      </w:pPr>
      <w:r>
        <w:t>Ли Бейган</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231.1pt;height:186.95pt">
            <v:imagedata r:id="rId7" o:title=""/>
          </v:shape>
        </w:pict>
      </w:r>
    </w:p>
    <w:p w:rsidR="00531403" w:rsidRDefault="00531403">
      <w:pPr>
        <w:rPr>
          <w:rFonts w:cs="Times New Roman"/>
          <w:color w:val="auto"/>
          <w:sz w:val="2"/>
          <w:szCs w:val="2"/>
        </w:rPr>
      </w:pPr>
    </w:p>
    <w:p w:rsidR="00531403" w:rsidRDefault="00ED3ED7">
      <w:pPr>
        <w:pStyle w:val="20"/>
        <w:shd w:val="clear" w:color="auto" w:fill="auto"/>
        <w:spacing w:before="161" w:after="0" w:line="624" w:lineRule="exact"/>
        <w:ind w:left="440"/>
        <w:sectPr w:rsidR="00531403">
          <w:type w:val="continuous"/>
          <w:pgSz w:w="31680" w:h="23810" w:orient="landscape"/>
          <w:pgMar w:top="7397" w:right="13072" w:bottom="8093" w:left="13544" w:header="0" w:footer="3" w:gutter="0"/>
          <w:cols w:space="720"/>
          <w:noEndnote/>
          <w:docGrid w:linePitch="360"/>
        </w:sectPr>
      </w:pPr>
      <w:r>
        <w:t xml:space="preserve">ГРИМ </w:t>
      </w:r>
      <w:r w:rsidR="00531403">
        <w:t>ДЛЯ ТЕАТРА КИНО И ТЕЛЕВИДЕНИЯ</w:t>
      </w:r>
    </w:p>
    <w:p w:rsidR="00531403" w:rsidRDefault="00ED3ED7">
      <w:pPr>
        <w:pStyle w:val="22"/>
        <w:keepNext/>
        <w:keepLines/>
        <w:shd w:val="clear" w:color="auto" w:fill="auto"/>
        <w:spacing w:after="674" w:line="370" w:lineRule="exact"/>
      </w:pPr>
      <w:bookmarkStart w:id="0" w:name="bookmark0"/>
      <w:r>
        <w:lastRenderedPageBreak/>
        <w:t>Ли</w:t>
      </w:r>
      <w:r w:rsidR="00531403">
        <w:t xml:space="preserve"> Бейган</w:t>
      </w:r>
      <w:bookmarkEnd w:id="0"/>
    </w:p>
    <w:p w:rsidR="00531403" w:rsidRDefault="00ED3ED7">
      <w:pPr>
        <w:pStyle w:val="41"/>
        <w:shd w:val="clear" w:color="auto" w:fill="auto"/>
        <w:spacing w:before="0" w:after="210" w:line="1090" w:lineRule="exact"/>
      </w:pPr>
      <w:r>
        <w:rPr>
          <w:rStyle w:val="40"/>
        </w:rPr>
        <w:t>ГРИМ</w:t>
      </w:r>
    </w:p>
    <w:p w:rsidR="00531403" w:rsidRDefault="00531403">
      <w:pPr>
        <w:pStyle w:val="22"/>
        <w:keepNext/>
        <w:keepLines/>
        <w:shd w:val="clear" w:color="auto" w:fill="auto"/>
        <w:spacing w:after="468" w:line="520" w:lineRule="exact"/>
      </w:pPr>
      <w:bookmarkStart w:id="1" w:name="bookmark1"/>
      <w:r>
        <w:t>ДЛЯ ТЕАТРА КИНО И ТЕЛЕВИДЕНИЯ</w:t>
      </w:r>
      <w:bookmarkEnd w:id="1"/>
    </w:p>
    <w:p w:rsidR="00531403" w:rsidRDefault="00531403">
      <w:pPr>
        <w:pStyle w:val="51"/>
        <w:shd w:val="clear" w:color="auto" w:fill="auto"/>
        <w:spacing w:before="0" w:after="3112"/>
      </w:pPr>
      <w:r>
        <w:t>Практическое руководство в фотографиях</w:t>
      </w:r>
    </w:p>
    <w:p w:rsidR="00531403" w:rsidRDefault="00531403">
      <w:pPr>
        <w:pStyle w:val="51"/>
        <w:shd w:val="clear" w:color="auto" w:fill="auto"/>
        <w:spacing w:before="0" w:after="0" w:line="320" w:lineRule="exact"/>
      </w:pPr>
      <w:r>
        <w:t xml:space="preserve">"ИСКУССТВО" - </w:t>
      </w:r>
      <w:r w:rsidRPr="00ED3ED7">
        <w:rPr>
          <w:lang w:eastAsia="en-US"/>
        </w:rPr>
        <w:t>"</w:t>
      </w:r>
      <w:r>
        <w:rPr>
          <w:lang w:val="en-US" w:eastAsia="en-US"/>
        </w:rPr>
        <w:t>A</w:t>
      </w:r>
      <w:r w:rsidRPr="00ED3ED7">
        <w:rPr>
          <w:lang w:eastAsia="en-US"/>
        </w:rPr>
        <w:t>.</w:t>
      </w:r>
      <w:r>
        <w:rPr>
          <w:lang w:val="en-US" w:eastAsia="en-US"/>
        </w:rPr>
        <w:t>D</w:t>
      </w:r>
      <w:r w:rsidRPr="00ED3ED7">
        <w:rPr>
          <w:lang w:eastAsia="en-US"/>
        </w:rPr>
        <w:t xml:space="preserve">. </w:t>
      </w:r>
      <w:r>
        <w:t>&amp; Т." Москва 1997</w:t>
      </w:r>
      <w:r>
        <w:br w:type="page"/>
      </w:r>
    </w:p>
    <w:p w:rsidR="00531403" w:rsidRDefault="00531403">
      <w:pPr>
        <w:pStyle w:val="61"/>
        <w:framePr w:h="280" w:wrap="around" w:vAnchor="text" w:hAnchor="margin" w:x="1465" w:y="809"/>
        <w:shd w:val="clear" w:color="auto" w:fill="000000"/>
        <w:spacing w:line="280" w:lineRule="exact"/>
      </w:pPr>
      <w:r>
        <w:rPr>
          <w:rStyle w:val="60"/>
          <w:b/>
          <w:bCs/>
        </w:rPr>
        <w:t>FORI</w:t>
      </w:r>
    </w:p>
    <w:p w:rsidR="00531403" w:rsidRPr="00ED3ED7" w:rsidRDefault="00531403">
      <w:pPr>
        <w:pStyle w:val="a4"/>
        <w:framePr w:w="496" w:h="232" w:wrap="around" w:hAnchor="margin" w:x="169" w:y="-7"/>
        <w:shd w:val="clear" w:color="auto" w:fill="auto"/>
        <w:ind w:firstLine="0"/>
        <w:rPr>
          <w:lang w:val="en-US"/>
        </w:rPr>
      </w:pPr>
      <w:r>
        <w:t>ББК</w:t>
      </w:r>
      <w:r w:rsidRPr="00ED3ED7">
        <w:rPr>
          <w:lang w:val="en-US"/>
        </w:rPr>
        <w:t xml:space="preserve"> </w:t>
      </w:r>
      <w:r>
        <w:rPr>
          <w:lang w:val="en-US" w:eastAsia="en-US"/>
        </w:rPr>
        <w:t xml:space="preserve">KSJJ </w:t>
      </w:r>
      <w:r>
        <w:t>Б</w:t>
      </w:r>
      <w:r w:rsidRPr="00ED3ED7">
        <w:rPr>
          <w:lang w:val="en-US"/>
        </w:rPr>
        <w:t xml:space="preserve"> 41</w:t>
      </w:r>
    </w:p>
    <w:p w:rsidR="00531403" w:rsidRDefault="00531403">
      <w:pPr>
        <w:pStyle w:val="12"/>
        <w:keepNext/>
        <w:keepLines/>
        <w:shd w:val="clear" w:color="auto" w:fill="000000"/>
        <w:spacing w:line="1090" w:lineRule="exact"/>
      </w:pPr>
      <w:bookmarkStart w:id="2" w:name="bookmark2"/>
      <w:r>
        <w:rPr>
          <w:rStyle w:val="11"/>
        </w:rPr>
        <w:t>MAKE-UP</w:t>
      </w:r>
      <w:bookmarkEnd w:id="2"/>
    </w:p>
    <w:p w:rsidR="00531403" w:rsidRDefault="00531403">
      <w:pPr>
        <w:pStyle w:val="51"/>
        <w:shd w:val="clear" w:color="auto" w:fill="000000"/>
        <w:spacing w:before="0" w:after="0" w:line="190" w:lineRule="exact"/>
        <w:ind w:left="1020"/>
        <w:jc w:val="left"/>
        <w:sectPr w:rsidR="00531403">
          <w:pgSz w:w="31680" w:h="23810" w:orient="landscape"/>
          <w:pgMar w:top="7613" w:right="13446" w:bottom="7728" w:left="12724" w:header="0" w:footer="3" w:gutter="0"/>
          <w:cols w:space="720"/>
          <w:noEndnote/>
          <w:docGrid w:linePitch="360"/>
        </w:sectPr>
      </w:pPr>
      <w:bookmarkStart w:id="3" w:name="bookmark3"/>
      <w:r>
        <w:rPr>
          <w:rStyle w:val="50"/>
          <w:b/>
          <w:bCs/>
        </w:rPr>
        <w:t>IFILM</w:t>
      </w:r>
      <w:r w:rsidRPr="00ED3ED7">
        <w:rPr>
          <w:rStyle w:val="50"/>
          <w:b/>
          <w:bCs/>
          <w:lang w:val="ru-RU"/>
        </w:rPr>
        <w:t xml:space="preserve"> &amp;</w:t>
      </w:r>
      <w:r>
        <w:rPr>
          <w:rStyle w:val="50"/>
          <w:b/>
          <w:bCs/>
        </w:rPr>
        <w:t>TELEVISION</w:t>
      </w:r>
      <w:bookmarkEnd w:id="3"/>
    </w:p>
    <w:p w:rsidR="00531403" w:rsidRDefault="00531403">
      <w:pPr>
        <w:framePr w:w="6784" w:h="611"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shd w:val="clear" w:color="auto" w:fill="auto"/>
        <w:spacing w:after="2247" w:line="324" w:lineRule="exact"/>
        <w:ind w:left="2100" w:right="400" w:firstLine="0"/>
        <w:jc w:val="right"/>
      </w:pPr>
      <w:r>
        <w:lastRenderedPageBreak/>
        <w:t>Перевод с английского Т.М.Боднарук Научная редакция Н.Л.Маркзниер</w:t>
      </w:r>
    </w:p>
    <w:p w:rsidR="00531403" w:rsidRDefault="00531403">
      <w:pPr>
        <w:pStyle w:val="a4"/>
        <w:shd w:val="clear" w:color="auto" w:fill="auto"/>
        <w:spacing w:after="496" w:line="140" w:lineRule="exact"/>
        <w:ind w:left="440" w:right="400" w:firstLine="0"/>
      </w:pPr>
      <w:r>
        <w:t>Книга принадлежит перу крупнейшего специалиста по гриму Национальной телерадиовещательной компании (Эн-Би-Си) и является универсальным справочником-пособием для гримеров, художников, актеров театра, кино и телевидения, а также для всех.ктоннтересуется техникой макияжа и приемами изменения внешности.</w:t>
      </w:r>
    </w:p>
    <w:p w:rsidR="00531403" w:rsidRDefault="00531403">
      <w:pPr>
        <w:pStyle w:val="a4"/>
        <w:shd w:val="clear" w:color="auto" w:fill="auto"/>
        <w:spacing w:after="6" w:line="120" w:lineRule="exact"/>
        <w:ind w:left="200" w:firstLine="0"/>
        <w:jc w:val="left"/>
      </w:pPr>
      <w:r>
        <w:t>4907000000-090</w:t>
      </w:r>
    </w:p>
    <w:p w:rsidR="00531403" w:rsidRDefault="00531403">
      <w:pPr>
        <w:pStyle w:val="a4"/>
        <w:shd w:val="clear" w:color="auto" w:fill="auto"/>
        <w:tabs>
          <w:tab w:val="left" w:pos="2748"/>
        </w:tabs>
        <w:spacing w:line="172" w:lineRule="exact"/>
        <w:ind w:left="200" w:firstLine="0"/>
        <w:jc w:val="left"/>
      </w:pPr>
      <w:r>
        <w:t>025&lt;01)-97</w:t>
      </w:r>
      <w:r>
        <w:tab/>
        <w:t xml:space="preserve">О </w:t>
      </w:r>
      <w:r>
        <w:rPr>
          <w:lang w:val="en-US" w:eastAsia="en-US"/>
        </w:rPr>
        <w:t>Lee</w:t>
      </w:r>
      <w:r w:rsidRPr="00ED3ED7">
        <w:rPr>
          <w:lang w:eastAsia="en-US"/>
        </w:rPr>
        <w:t xml:space="preserve"> </w:t>
      </w:r>
      <w:r>
        <w:rPr>
          <w:lang w:val="en-US" w:eastAsia="en-US"/>
        </w:rPr>
        <w:t>Baygan</w:t>
      </w:r>
    </w:p>
    <w:p w:rsidR="00531403" w:rsidRDefault="00531403">
      <w:pPr>
        <w:pStyle w:val="a4"/>
        <w:shd w:val="clear" w:color="auto" w:fill="auto"/>
        <w:tabs>
          <w:tab w:val="left" w:pos="2812"/>
        </w:tabs>
        <w:spacing w:line="172" w:lineRule="exact"/>
        <w:ind w:firstLine="0"/>
        <w:jc w:val="left"/>
        <w:sectPr w:rsidR="00531403">
          <w:type w:val="continuous"/>
          <w:pgSz w:w="31680" w:h="23810" w:orient="landscape"/>
          <w:pgMar w:top="7613" w:right="13220" w:bottom="7653" w:left="13520" w:header="0" w:footer="3" w:gutter="0"/>
          <w:cols w:space="720"/>
          <w:noEndnote/>
          <w:docGrid w:linePitch="360"/>
        </w:sectPr>
      </w:pPr>
      <w:r>
        <w:rPr>
          <w:lang w:val="en-US" w:eastAsia="en-US"/>
        </w:rPr>
        <w:t>ISBN</w:t>
      </w:r>
      <w:r w:rsidRPr="00ED3ED7">
        <w:rPr>
          <w:lang w:eastAsia="en-US"/>
        </w:rPr>
        <w:t xml:space="preserve"> </w:t>
      </w:r>
      <w:r>
        <w:t>5-210-00220-9</w:t>
      </w:r>
      <w:r>
        <w:tab/>
        <w:t>О Издательство «Искусство», 1997 г.</w:t>
      </w:r>
    </w:p>
    <w:p w:rsidR="00531403" w:rsidRDefault="00ED3ED7">
      <w:pPr>
        <w:rPr>
          <w:rFonts w:cs="Times New Roman"/>
          <w:color w:val="auto"/>
          <w:sz w:val="2"/>
          <w:szCs w:val="2"/>
        </w:rPr>
        <w:sectPr w:rsidR="00531403">
          <w:pgSz w:w="31680" w:h="23810" w:orient="landscape"/>
          <w:pgMar w:top="6335" w:right="11398" w:bottom="6383" w:left="11394" w:header="0" w:footer="3" w:gutter="0"/>
          <w:cols w:space="720"/>
          <w:noEndnote/>
          <w:docGrid w:linePitch="360"/>
        </w:sectPr>
      </w:pPr>
      <w:r>
        <w:rPr>
          <w:noProof/>
        </w:rPr>
        <w:lastRenderedPageBreak/>
        <w:pict>
          <v:shape id="_x0000_s1117" type="#_x0000_t75" style="position:absolute;margin-left:0;margin-top:0;width:404.15pt;height:517.95pt;z-index:92;mso-wrap-distance-left:0;mso-wrap-distance-right:0;mso-position-horizontal-relative:margin" o:allowincell="f">
            <v:imagedata r:id="rId8" o:title=""/>
            <w10:wrap type="square" anchorx="margin"/>
          </v:shape>
        </w:pict>
      </w:r>
    </w:p>
    <w:p w:rsidR="00531403" w:rsidRDefault="00531403">
      <w:pPr>
        <w:pStyle w:val="a4"/>
        <w:shd w:val="clear" w:color="auto" w:fill="auto"/>
        <w:spacing w:line="144" w:lineRule="exact"/>
        <w:ind w:right="140" w:firstLine="480"/>
        <w:jc w:val="left"/>
        <w:sectPr w:rsidR="00531403">
          <w:pgSz w:w="31680" w:h="23810" w:orient="landscape"/>
          <w:pgMar w:top="11713" w:right="13256" w:bottom="11709" w:left="16199" w:header="0" w:footer="3" w:gutter="0"/>
          <w:cols w:space="720"/>
          <w:noEndnote/>
          <w:docGrid w:linePitch="360"/>
        </w:sectPr>
      </w:pPr>
      <w:r>
        <w:lastRenderedPageBreak/>
        <w:t>ПОСВЯЩАЕТСЯ ЧАРЛИ И ВСЕМ ОСТАЛЬНЫМ</w:t>
      </w:r>
    </w:p>
    <w:p w:rsidR="00531403" w:rsidRDefault="00531403">
      <w:pPr>
        <w:pStyle w:val="70"/>
        <w:shd w:val="clear" w:color="auto" w:fill="auto"/>
        <w:ind w:left="20"/>
      </w:pPr>
      <w:r>
        <w:lastRenderedPageBreak/>
        <w:t>Это руководство предназначено для актеров и актрис театра, кино, телевидения, которых заинтересуют мои идеи и техника. Для того чтобы книгой было удобнее пользоваться,</w:t>
      </w:r>
      <w:r>
        <w:rPr>
          <w:rStyle w:val="71"/>
        </w:rPr>
        <w:t xml:space="preserve"> каждая глава автономна.</w:t>
      </w:r>
    </w:p>
    <w:p w:rsidR="00531403" w:rsidRDefault="00531403">
      <w:pPr>
        <w:pStyle w:val="70"/>
        <w:shd w:val="clear" w:color="auto" w:fill="auto"/>
        <w:spacing w:after="317"/>
        <w:ind w:left="20"/>
      </w:pPr>
      <w:r>
        <w:t xml:space="preserve">То есть если вам необходим определенный тип грима, вы обращаетесь к нужной главе и находите там все необходимые объяснения: список материалов и инструментов, фотографии и подробные пояснения </w:t>
      </w:r>
      <w:r>
        <w:rPr>
          <w:rStyle w:val="71"/>
        </w:rPr>
        <w:t>- грим шаг за шагом.</w:t>
      </w:r>
    </w:p>
    <w:p w:rsidR="00531403" w:rsidRDefault="00531403">
      <w:pPr>
        <w:pStyle w:val="51"/>
        <w:shd w:val="clear" w:color="auto" w:fill="auto"/>
        <w:spacing w:before="0" w:after="600" w:line="224" w:lineRule="exact"/>
        <w:ind w:left="40" w:right="40"/>
        <w:jc w:val="both"/>
      </w:pPr>
      <w:r>
        <w:t>В первой части нет набора правил. Не зная вашего лица, тона вашей кожи и того, какой цвет кожи потребуется вашему персонажу, я не могу сказать, какой именно оттенок тона вы должны выбрать или какой способ наложения грима вам подойдет лучше всего. Материалы и последовательность создания грима, описываемых в этих главах, были выбраны специально для конкретных моделей и для создания определенных образов. Вы, конечно, можете следовать этим правилам, создавая похожие характеры, но учтите, что у вас и у моих моделей анатомически разные лица.</w:t>
      </w:r>
    </w:p>
    <w:p w:rsidR="00531403" w:rsidRDefault="00531403">
      <w:pPr>
        <w:pStyle w:val="51"/>
        <w:shd w:val="clear" w:color="auto" w:fill="auto"/>
        <w:spacing w:before="0" w:after="0" w:line="224" w:lineRule="exact"/>
        <w:ind w:left="20"/>
      </w:pPr>
      <w:r>
        <w:t>Первая часть - это справочник, которым вы можете воспользоваться после того, как определите "внутренний грим" своего персонажа. При этом можно опускать некоторые ненужные вам этапы и добавлять некоторые элементы, используя основные правила грима .</w:t>
      </w:r>
    </w:p>
    <w:p w:rsidR="00531403" w:rsidRDefault="00531403">
      <w:pPr>
        <w:pStyle w:val="51"/>
        <w:shd w:val="clear" w:color="auto" w:fill="auto"/>
        <w:spacing w:before="0" w:after="420" w:line="224" w:lineRule="exact"/>
        <w:ind w:left="20" w:right="20"/>
        <w:jc w:val="both"/>
      </w:pPr>
      <w:r>
        <w:t xml:space="preserve">А вот вторая часть состоит из правил. Если, например, вы хотите сделать шрам, лысину или бороду, то для этого должны иметь набор определенных материалов и, используя в соответствующей последовательности необходимые приемы, добиваться желаемого результата. Эти приемы - общие для всех, они не учитывают </w:t>
      </w:r>
      <w:r>
        <w:lastRenderedPageBreak/>
        <w:t>индивидуальности анатомического строения вашего лица. Использование любого материала связано с определенными трудностями, и гримеры в кино и на телевидении знают, как справляться с ними. Однако мне кажется, что и вам будет полезно знать о некоторых проблемах, связанных с гримом.</w:t>
      </w:r>
    </w:p>
    <w:p w:rsidR="00531403" w:rsidRDefault="00531403">
      <w:pPr>
        <w:pStyle w:val="51"/>
        <w:shd w:val="clear" w:color="auto" w:fill="auto"/>
        <w:spacing w:before="0" w:after="0" w:line="224" w:lineRule="exact"/>
        <w:ind w:left="20" w:right="20"/>
        <w:jc w:val="both"/>
      </w:pPr>
      <w:r>
        <w:t>Как правило, большое количество телекамер, участвующих в грандиозных телешоу, требуют особо яркого освещения, которое создает резкие тени и может маленькую родинку на вашем лице увеличить до неестественных размеров. Вы находитесь в полной зависимости от осветителя, а у него руки связаны требованиями, предъявляемыми к освещению в телестудиях. Современная техника не всегда позволяет добиться точного разграничения рядом лежащих цветов, в результате происходит наложение цветов друг на друга - это почти постоянная головная боль для всех, кто этим занимается. Если, например, у вас зеленые тени для век, то зеленый стул рядом, зеленый занавес или зеленое платье на ком-нибудь возле вас, сделают тени вокруг ваших глаз еще зеленее. Если вы нанесли на кожу желтый пигмент или использовали желтую краску для волос, то желтый или зеленый галстук, а еще больше рубашка могут придать вашему лицу и волосам нежелательную желтизну. Во всех случаях обязанность гримера, костюмера и декоратора следить за общей гаммой, не допуская цветовых конфликтов.</w:t>
      </w:r>
    </w:p>
    <w:p w:rsidR="00531403" w:rsidRDefault="00531403">
      <w:pPr>
        <w:pStyle w:val="51"/>
        <w:shd w:val="clear" w:color="auto" w:fill="auto"/>
        <w:spacing w:before="0" w:after="0" w:line="224" w:lineRule="exact"/>
        <w:ind w:left="20" w:right="20"/>
        <w:jc w:val="both"/>
      </w:pPr>
      <w:r>
        <w:t>В кино меньше сложностей, поскольку освещение, находящееся на уровне глаз, работает на вас.</w:t>
      </w:r>
    </w:p>
    <w:p w:rsidR="00531403" w:rsidRDefault="00531403">
      <w:pPr>
        <w:pStyle w:val="51"/>
        <w:shd w:val="clear" w:color="auto" w:fill="auto"/>
        <w:spacing w:before="0" w:after="0" w:line="224" w:lineRule="exact"/>
        <w:ind w:left="20"/>
        <w:jc w:val="left"/>
      </w:pPr>
      <w:r>
        <w:t>Глядя на радугу, вы различаете цвета солнечного спектра,</w:t>
      </w:r>
    </w:p>
    <w:p w:rsidR="00531403" w:rsidRDefault="00531403">
      <w:pPr>
        <w:pStyle w:val="51"/>
        <w:shd w:val="clear" w:color="auto" w:fill="auto"/>
        <w:spacing w:before="0" w:after="0" w:line="224" w:lineRule="exact"/>
        <w:ind w:left="20"/>
        <w:jc w:val="left"/>
      </w:pPr>
      <w:r>
        <w:t>состоящего из семи цветов: красного, оранжевого,</w:t>
      </w:r>
    </w:p>
    <w:p w:rsidR="00531403" w:rsidRDefault="00531403">
      <w:pPr>
        <w:pStyle w:val="51"/>
        <w:shd w:val="clear" w:color="auto" w:fill="auto"/>
        <w:spacing w:before="0" w:after="0" w:line="224" w:lineRule="exact"/>
        <w:ind w:left="20"/>
        <w:jc w:val="left"/>
      </w:pPr>
      <w:r>
        <w:t>желтого, зеленого, голубого, синего и фиолетового.</w:t>
      </w:r>
    </w:p>
    <w:p w:rsidR="00531403" w:rsidRDefault="00531403">
      <w:pPr>
        <w:pStyle w:val="51"/>
        <w:shd w:val="clear" w:color="auto" w:fill="auto"/>
        <w:spacing w:before="0" w:after="0" w:line="224" w:lineRule="exact"/>
        <w:ind w:left="20"/>
        <w:jc w:val="left"/>
      </w:pPr>
      <w:r>
        <w:t>Три главных цвета — красный, желтый и голубой.</w:t>
      </w:r>
    </w:p>
    <w:p w:rsidR="00531403" w:rsidRDefault="00531403">
      <w:pPr>
        <w:pStyle w:val="51"/>
        <w:shd w:val="clear" w:color="auto" w:fill="auto"/>
        <w:spacing w:before="0" w:after="0" w:line="224" w:lineRule="exact"/>
        <w:ind w:left="20"/>
        <w:jc w:val="left"/>
      </w:pPr>
      <w:r>
        <w:t>Смешайте их, и вы получите второстепенные цвета:</w:t>
      </w:r>
    </w:p>
    <w:p w:rsidR="00531403" w:rsidRDefault="00531403">
      <w:pPr>
        <w:pStyle w:val="51"/>
        <w:shd w:val="clear" w:color="auto" w:fill="auto"/>
        <w:spacing w:before="0" w:after="0" w:line="224" w:lineRule="exact"/>
        <w:ind w:left="20"/>
        <w:jc w:val="left"/>
      </w:pPr>
      <w:r>
        <w:t>красный ~ желтый = оранжевый;</w:t>
      </w:r>
    </w:p>
    <w:p w:rsidR="00531403" w:rsidRDefault="00531403">
      <w:pPr>
        <w:pStyle w:val="51"/>
        <w:shd w:val="clear" w:color="auto" w:fill="auto"/>
        <w:spacing w:before="0" w:after="0" w:line="224" w:lineRule="exact"/>
        <w:ind w:left="20"/>
        <w:jc w:val="left"/>
      </w:pPr>
      <w:r>
        <w:t>желтый ~ голубой = зеленый;</w:t>
      </w:r>
    </w:p>
    <w:p w:rsidR="00531403" w:rsidRDefault="00531403">
      <w:pPr>
        <w:pStyle w:val="51"/>
        <w:shd w:val="clear" w:color="auto" w:fill="auto"/>
        <w:spacing w:before="0" w:after="0" w:line="224" w:lineRule="exact"/>
        <w:ind w:left="20"/>
        <w:jc w:val="left"/>
      </w:pPr>
      <w:r>
        <w:t>голубой ~ красный = фиолетовый.</w:t>
      </w:r>
    </w:p>
    <w:p w:rsidR="00531403" w:rsidRDefault="00531403">
      <w:pPr>
        <w:pStyle w:val="51"/>
        <w:shd w:val="clear" w:color="auto" w:fill="auto"/>
        <w:spacing w:before="0" w:after="0" w:line="224" w:lineRule="exact"/>
        <w:ind w:left="20"/>
        <w:jc w:val="left"/>
      </w:pPr>
      <w:r>
        <w:t>Все цвета делятся на три группы:</w:t>
      </w:r>
    </w:p>
    <w:p w:rsidR="00531403" w:rsidRDefault="00531403">
      <w:pPr>
        <w:pStyle w:val="51"/>
        <w:shd w:val="clear" w:color="auto" w:fill="auto"/>
        <w:spacing w:before="0" w:after="0" w:line="224" w:lineRule="exact"/>
        <w:ind w:left="20"/>
        <w:jc w:val="left"/>
      </w:pPr>
      <w:r>
        <w:t>теплые, холодные и нейтральные.</w:t>
      </w:r>
    </w:p>
    <w:p w:rsidR="00531403" w:rsidRDefault="00531403">
      <w:pPr>
        <w:pStyle w:val="51"/>
        <w:shd w:val="clear" w:color="auto" w:fill="auto"/>
        <w:spacing w:before="0" w:after="0" w:line="224" w:lineRule="exact"/>
        <w:ind w:left="20"/>
        <w:jc w:val="left"/>
      </w:pPr>
      <w:r>
        <w:t>Теплые цвета — это красный, оранжевый, желтый</w:t>
      </w:r>
    </w:p>
    <w:p w:rsidR="00531403" w:rsidRDefault="00531403">
      <w:pPr>
        <w:pStyle w:val="51"/>
        <w:shd w:val="clear" w:color="auto" w:fill="auto"/>
        <w:spacing w:before="0" w:after="0" w:line="224" w:lineRule="exact"/>
        <w:ind w:left="20"/>
        <w:jc w:val="left"/>
      </w:pPr>
      <w:r>
        <w:lastRenderedPageBreak/>
        <w:t>и все их сочетания.</w:t>
      </w:r>
    </w:p>
    <w:p w:rsidR="00531403" w:rsidRDefault="00531403">
      <w:pPr>
        <w:pStyle w:val="51"/>
        <w:shd w:val="clear" w:color="auto" w:fill="auto"/>
        <w:spacing w:before="0" w:after="0" w:line="224" w:lineRule="exact"/>
        <w:ind w:left="20" w:right="260"/>
        <w:jc w:val="left"/>
      </w:pPr>
      <w:r>
        <w:t>Холодные цвета — голубой, синий, фиолетовый и все их сочетания.</w:t>
      </w:r>
    </w:p>
    <w:p w:rsidR="00531403" w:rsidRDefault="00531403">
      <w:pPr>
        <w:pStyle w:val="51"/>
        <w:shd w:val="clear" w:color="auto" w:fill="auto"/>
        <w:spacing w:before="0" w:after="180" w:line="224" w:lineRule="exact"/>
        <w:ind w:left="20"/>
        <w:jc w:val="left"/>
      </w:pPr>
      <w:r>
        <w:t>Черный и белый считаются нейтральными цветами.</w:t>
      </w:r>
    </w:p>
    <w:p w:rsidR="00531403" w:rsidRDefault="00531403">
      <w:pPr>
        <w:pStyle w:val="51"/>
        <w:shd w:val="clear" w:color="auto" w:fill="auto"/>
        <w:spacing w:before="0" w:after="0" w:line="224" w:lineRule="exact"/>
        <w:ind w:left="20"/>
        <w:jc w:val="left"/>
      </w:pPr>
      <w:r>
        <w:t>При желтом и бледно-желтом свете:</w:t>
      </w:r>
    </w:p>
    <w:p w:rsidR="00531403" w:rsidRDefault="00531403">
      <w:pPr>
        <w:pStyle w:val="51"/>
        <w:shd w:val="clear" w:color="auto" w:fill="auto"/>
        <w:spacing w:before="0" w:after="0" w:line="224" w:lineRule="exact"/>
        <w:ind w:left="20"/>
        <w:jc w:val="left"/>
      </w:pPr>
      <w:r>
        <w:t>Румяна, в зависимости от тона, приобретают оранжевый</w:t>
      </w:r>
    </w:p>
    <w:p w:rsidR="00531403" w:rsidRDefault="00531403">
      <w:pPr>
        <w:pStyle w:val="51"/>
        <w:shd w:val="clear" w:color="auto" w:fill="auto"/>
        <w:spacing w:before="0" w:after="0" w:line="224" w:lineRule="exact"/>
        <w:ind w:left="20"/>
        <w:jc w:val="left"/>
      </w:pPr>
      <w:r>
        <w:t>оттенок или бледнеют до исчезновения.</w:t>
      </w:r>
    </w:p>
    <w:p w:rsidR="00531403" w:rsidRDefault="00531403">
      <w:pPr>
        <w:pStyle w:val="51"/>
        <w:shd w:val="clear" w:color="auto" w:fill="auto"/>
        <w:spacing w:before="0" w:after="0" w:line="224" w:lineRule="exact"/>
        <w:ind w:left="20"/>
        <w:jc w:val="left"/>
      </w:pPr>
      <w:r>
        <w:t>Коричневый цвет кажется темнее.</w:t>
      </w:r>
    </w:p>
    <w:p w:rsidR="00531403" w:rsidRDefault="00531403">
      <w:pPr>
        <w:pStyle w:val="51"/>
        <w:shd w:val="clear" w:color="auto" w:fill="auto"/>
        <w:spacing w:before="0" w:after="0" w:line="224" w:lineRule="exact"/>
        <w:ind w:left="20"/>
        <w:jc w:val="left"/>
      </w:pPr>
      <w:r>
        <w:t>Голубой становится зеленым.</w:t>
      </w:r>
    </w:p>
    <w:p w:rsidR="00531403" w:rsidRDefault="00531403">
      <w:pPr>
        <w:pStyle w:val="51"/>
        <w:shd w:val="clear" w:color="auto" w:fill="auto"/>
        <w:spacing w:before="0" w:after="0" w:line="224" w:lineRule="exact"/>
        <w:ind w:left="20"/>
        <w:jc w:val="left"/>
      </w:pPr>
      <w:r>
        <w:t>Темно-зеленый превращается в светло-коричневый.</w:t>
      </w:r>
    </w:p>
    <w:p w:rsidR="00531403" w:rsidRDefault="00531403">
      <w:pPr>
        <w:pStyle w:val="51"/>
        <w:shd w:val="clear" w:color="auto" w:fill="auto"/>
        <w:spacing w:before="0" w:after="0" w:line="224" w:lineRule="exact"/>
        <w:ind w:left="20"/>
        <w:jc w:val="left"/>
      </w:pPr>
      <w:r>
        <w:t>Серо-голубой темнеет до цвета сланца.</w:t>
      </w:r>
    </w:p>
    <w:p w:rsidR="00531403" w:rsidRDefault="00531403">
      <w:pPr>
        <w:pStyle w:val="51"/>
        <w:shd w:val="clear" w:color="auto" w:fill="auto"/>
        <w:spacing w:before="0" w:after="0" w:line="224" w:lineRule="exact"/>
        <w:ind w:left="20"/>
        <w:jc w:val="left"/>
      </w:pPr>
      <w:r>
        <w:t>Натуральный тон выглядит бледным.</w:t>
      </w:r>
    </w:p>
    <w:p w:rsidR="00531403" w:rsidRDefault="00531403">
      <w:pPr>
        <w:pStyle w:val="51"/>
        <w:shd w:val="clear" w:color="auto" w:fill="auto"/>
        <w:spacing w:before="0" w:after="0" w:line="224" w:lineRule="exact"/>
        <w:ind w:left="20"/>
        <w:jc w:val="left"/>
      </w:pPr>
      <w:r>
        <w:t>При красном свете:</w:t>
      </w:r>
    </w:p>
    <w:p w:rsidR="00531403" w:rsidRDefault="00531403">
      <w:pPr>
        <w:pStyle w:val="51"/>
        <w:shd w:val="clear" w:color="auto" w:fill="auto"/>
        <w:spacing w:before="0" w:after="0" w:line="224" w:lineRule="exact"/>
        <w:ind w:left="20"/>
        <w:jc w:val="left"/>
      </w:pPr>
      <w:r>
        <w:t>Румяна и губная помада бледнеют.</w:t>
      </w:r>
    </w:p>
    <w:p w:rsidR="00531403" w:rsidRDefault="00531403">
      <w:pPr>
        <w:pStyle w:val="51"/>
        <w:shd w:val="clear" w:color="auto" w:fill="auto"/>
        <w:spacing w:before="0" w:after="0" w:line="224" w:lineRule="exact"/>
        <w:ind w:left="20"/>
        <w:jc w:val="left"/>
      </w:pPr>
      <w:r>
        <w:t>Голубой и серо-голубой превращаются в фиолетовый.</w:t>
      </w:r>
    </w:p>
    <w:p w:rsidR="00531403" w:rsidRDefault="00531403">
      <w:pPr>
        <w:pStyle w:val="51"/>
        <w:shd w:val="clear" w:color="auto" w:fill="auto"/>
        <w:spacing w:before="0" w:after="0" w:line="224" w:lineRule="exact"/>
        <w:ind w:left="20"/>
        <w:jc w:val="left"/>
      </w:pPr>
      <w:r>
        <w:t>Светло-коричневый совсем исчезает.</w:t>
      </w:r>
    </w:p>
    <w:p w:rsidR="00531403" w:rsidRDefault="00531403">
      <w:pPr>
        <w:pStyle w:val="51"/>
        <w:shd w:val="clear" w:color="auto" w:fill="auto"/>
        <w:spacing w:before="0" w:after="0" w:line="224" w:lineRule="exact"/>
        <w:ind w:left="20"/>
        <w:jc w:val="left"/>
      </w:pPr>
      <w:r>
        <w:t>Темно-зеленый приобретает желтоватый оттенок.</w:t>
      </w:r>
    </w:p>
    <w:p w:rsidR="00531403" w:rsidRDefault="00531403">
      <w:pPr>
        <w:pStyle w:val="51"/>
        <w:shd w:val="clear" w:color="auto" w:fill="auto"/>
        <w:spacing w:before="0" w:after="0" w:line="224" w:lineRule="exact"/>
        <w:ind w:left="20"/>
        <w:jc w:val="left"/>
      </w:pPr>
      <w:r>
        <w:t>Коричневый становится очень темным.</w:t>
      </w:r>
    </w:p>
    <w:p w:rsidR="00531403" w:rsidRDefault="00531403">
      <w:pPr>
        <w:pStyle w:val="51"/>
        <w:shd w:val="clear" w:color="auto" w:fill="auto"/>
        <w:spacing w:before="0" w:after="183" w:line="224" w:lineRule="exact"/>
        <w:ind w:left="20"/>
        <w:jc w:val="left"/>
      </w:pPr>
      <w:r>
        <w:t>Натуральный тон выглядит бледно-оранжевым.</w:t>
      </w:r>
    </w:p>
    <w:p w:rsidR="00531403" w:rsidRDefault="00531403">
      <w:pPr>
        <w:pStyle w:val="51"/>
        <w:shd w:val="clear" w:color="auto" w:fill="auto"/>
        <w:spacing w:before="0" w:after="0" w:line="220" w:lineRule="exact"/>
        <w:ind w:left="20"/>
        <w:jc w:val="left"/>
      </w:pPr>
      <w:r>
        <w:t>При голубом свете:</w:t>
      </w:r>
    </w:p>
    <w:p w:rsidR="00531403" w:rsidRDefault="00531403">
      <w:pPr>
        <w:pStyle w:val="51"/>
        <w:shd w:val="clear" w:color="auto" w:fill="auto"/>
        <w:spacing w:before="0" w:after="0" w:line="220" w:lineRule="exact"/>
        <w:ind w:left="20" w:right="260"/>
        <w:jc w:val="left"/>
      </w:pPr>
      <w:r>
        <w:t>Бледные румяна превращаются в темно-фиолетовые. Темные румяна кажутся черно-фиолетовыми, а временами, в зависимости от тона, они могут бьпъ грязными пятнами на щеках.</w:t>
      </w:r>
    </w:p>
    <w:p w:rsidR="00531403" w:rsidRDefault="00531403">
      <w:pPr>
        <w:pStyle w:val="51"/>
        <w:shd w:val="clear" w:color="auto" w:fill="auto"/>
        <w:spacing w:before="0" w:after="0" w:line="220" w:lineRule="exact"/>
        <w:ind w:left="20" w:right="260"/>
        <w:jc w:val="left"/>
      </w:pPr>
      <w:r>
        <w:t>Губная помада становится черной. Натуральный тон обычно кажется пурпурным.</w:t>
      </w:r>
    </w:p>
    <w:p w:rsidR="00531403" w:rsidRDefault="00531403">
      <w:pPr>
        <w:pStyle w:val="51"/>
        <w:shd w:val="clear" w:color="auto" w:fill="auto"/>
        <w:spacing w:before="0" w:after="0" w:line="224" w:lineRule="exact"/>
        <w:ind w:left="40"/>
        <w:jc w:val="both"/>
      </w:pPr>
      <w:r>
        <w:t>При зеленом свете:</w:t>
      </w:r>
    </w:p>
    <w:p w:rsidR="00531403" w:rsidRDefault="00531403">
      <w:pPr>
        <w:pStyle w:val="51"/>
        <w:shd w:val="clear" w:color="auto" w:fill="auto"/>
        <w:spacing w:before="0" w:after="0" w:line="224" w:lineRule="exact"/>
        <w:ind w:left="40"/>
        <w:jc w:val="both"/>
      </w:pPr>
      <w:r>
        <w:t>Красный выглядит коричневым.</w:t>
      </w:r>
    </w:p>
    <w:p w:rsidR="00531403" w:rsidRDefault="00531403">
      <w:pPr>
        <w:pStyle w:val="51"/>
        <w:shd w:val="clear" w:color="auto" w:fill="auto"/>
        <w:spacing w:before="0" w:after="0" w:line="224" w:lineRule="exact"/>
        <w:ind w:left="40"/>
        <w:jc w:val="both"/>
      </w:pPr>
      <w:r>
        <w:t>Коричневый становится черным.</w:t>
      </w:r>
    </w:p>
    <w:p w:rsidR="00531403" w:rsidRDefault="00531403">
      <w:pPr>
        <w:pStyle w:val="51"/>
        <w:shd w:val="clear" w:color="auto" w:fill="auto"/>
        <w:spacing w:before="0" w:after="0" w:line="224" w:lineRule="exact"/>
        <w:ind w:left="40"/>
        <w:jc w:val="both"/>
      </w:pPr>
      <w:r>
        <w:t>Светлый и темный тона приобретают зеленоватый</w:t>
      </w:r>
    </w:p>
    <w:p w:rsidR="00531403" w:rsidRDefault="00531403">
      <w:pPr>
        <w:pStyle w:val="51"/>
        <w:shd w:val="clear" w:color="auto" w:fill="auto"/>
        <w:spacing w:before="0" w:after="180" w:line="224" w:lineRule="exact"/>
        <w:ind w:left="40"/>
        <w:jc w:val="both"/>
      </w:pPr>
      <w:r>
        <w:t>оттенок.</w:t>
      </w:r>
    </w:p>
    <w:p w:rsidR="00531403" w:rsidRDefault="00531403">
      <w:pPr>
        <w:pStyle w:val="51"/>
        <w:shd w:val="clear" w:color="auto" w:fill="auto"/>
        <w:spacing w:before="0" w:after="183" w:line="224" w:lineRule="exact"/>
        <w:ind w:left="40" w:right="660"/>
        <w:jc w:val="left"/>
      </w:pPr>
      <w:r>
        <w:t>Существуют и другие сочетания оттенков, и все они оказывают определенное влияние на ваш грим.</w:t>
      </w:r>
    </w:p>
    <w:p w:rsidR="00531403" w:rsidRDefault="00531403">
      <w:pPr>
        <w:pStyle w:val="51"/>
        <w:shd w:val="clear" w:color="auto" w:fill="auto"/>
        <w:spacing w:before="0" w:after="0" w:line="220" w:lineRule="exact"/>
        <w:ind w:left="40" w:right="40"/>
        <w:jc w:val="both"/>
      </w:pPr>
      <w:r>
        <w:t xml:space="preserve">Должны ли вы беспокоиться о том, как выглядит ваш грим при том или ином освещешш? Должны ли вы изменять свой грим, чтобы компенсировать эти изменения? Когда определенное освещение как бы смывает румяна и губную помаду, вы можете добавить </w:t>
      </w:r>
      <w:r>
        <w:lastRenderedPageBreak/>
        <w:t>румян и поменять губную помаду, но сделать это можно, только убедившись, что в следующей сцене ваш грим не будет выглядеть перенасыщенным. Но когда нужно выбирать между эффектным освещением и лицом актера, важнее, мне кажется, лицо актера.</w:t>
      </w:r>
    </w:p>
    <w:p w:rsidR="00531403" w:rsidRDefault="00531403">
      <w:pPr>
        <w:pStyle w:val="51"/>
        <w:shd w:val="clear" w:color="auto" w:fill="auto"/>
        <w:spacing w:before="0" w:after="0" w:line="220" w:lineRule="exact"/>
        <w:ind w:left="40" w:right="40"/>
        <w:jc w:val="both"/>
      </w:pPr>
      <w:r>
        <w:t>Мы видим все предметы трехмерными благодаря освещенности, оттенкам, бликам и теням. Лучше всего наблюдать игру света на лице, создавая блики и тени, если поместить лампу для подсветки впереди. Глядя в зеркало и расположив источник света впереди так, чтобы он не слепил вас, вы не обнаружите на своем лице многих привычных деталей. Переместив источник света вниз, под подбородок, вы увидите мышечную и костную структуру своего лица в неестественном свете. Если теперь вы поднимите лампу на высоту макушки, то ваше лицо станет более или менее похожим на то, что можно увидеть днем. Внимательно изучив свое лицо во всех ракурсах, вы сможете определить, в каких частях оно выпуклое, в каких -плоское, как формируются морщины - мягко или резко, каковы их основные направления, разглядите складки возле носа, припухлость щек, гусиные лапки возле глаз. Очень важно отметить для себя, как меняется ваше лицо при изменении освещения, для этого перемещайте лампу вокруг лица.</w:t>
      </w:r>
    </w:p>
    <w:p w:rsidR="00531403" w:rsidRDefault="00531403">
      <w:pPr>
        <w:pStyle w:val="51"/>
        <w:shd w:val="clear" w:color="auto" w:fill="auto"/>
        <w:spacing w:before="0" w:after="180" w:line="224" w:lineRule="exact"/>
        <w:ind w:left="20" w:right="20"/>
        <w:jc w:val="both"/>
      </w:pPr>
      <w:r>
        <w:t>Но это - в гримерной, где вы неподвижны, а свет может двигаться; совсем другое - на сцене, съемочной площадке и на телевидении, где двигаетесь вы, а освещение статично. Чтобы помочь себе и осветителю, вы должны знать и учитывать выгодное для себя освещение. Поэтому держите голову высоко поднятой и пусть они освещают ваше лицо полностью.</w:t>
      </w:r>
    </w:p>
    <w:p w:rsidR="00531403" w:rsidRDefault="00531403">
      <w:pPr>
        <w:pStyle w:val="51"/>
        <w:shd w:val="clear" w:color="auto" w:fill="auto"/>
        <w:spacing w:before="0" w:after="177" w:line="224" w:lineRule="exact"/>
        <w:ind w:left="20" w:right="20"/>
        <w:jc w:val="both"/>
      </w:pPr>
      <w:r>
        <w:t>Я не включил цветные фотографии в эту книгу, потому что видел слишком много актеров, которые пытались слепо копировать цвет грима с фотографий. Результаты были самыми плачевными. Как вы, возможно, уже поняли, я не рекомендую конкретных номеров или оттенков тона. Я не верю в правила или формулы, кроме тех случаев, когда им действительно нужно следовать, как во второй части этой книги.</w:t>
      </w:r>
    </w:p>
    <w:p w:rsidR="00531403" w:rsidRDefault="00531403">
      <w:pPr>
        <w:pStyle w:val="51"/>
        <w:shd w:val="clear" w:color="auto" w:fill="auto"/>
        <w:spacing w:before="0" w:after="186" w:line="228" w:lineRule="exact"/>
        <w:ind w:left="20" w:right="20"/>
        <w:jc w:val="both"/>
      </w:pPr>
      <w:r>
        <w:t>Правила только связывают и тормозят творческое воображение.</w:t>
      </w:r>
    </w:p>
    <w:p w:rsidR="00531403" w:rsidRDefault="00531403">
      <w:pPr>
        <w:pStyle w:val="51"/>
        <w:shd w:val="clear" w:color="auto" w:fill="auto"/>
        <w:spacing w:before="0" w:after="0" w:line="220" w:lineRule="exact"/>
        <w:ind w:left="20" w:right="20"/>
        <w:jc w:val="both"/>
      </w:pPr>
      <w:r>
        <w:lastRenderedPageBreak/>
        <w:t>Не огорчайтесь, если вам не сразу удастся освоить определенную технику или найти нужные материалы.</w:t>
      </w:r>
      <w:r>
        <w:rPr>
          <w:rStyle w:val="5TrebuchetMS"/>
          <w:b/>
          <w:bCs/>
        </w:rPr>
        <w:t xml:space="preserve"> Я </w:t>
      </w:r>
      <w:r>
        <w:t>везде, где возможно, предлагаю варианты на выбор, а вы можете призвать на помощь воображение и предложить свою собственную замену, попробовать новые материалы и поимпровизировать. Что же касается импровизации, то для нее годится многое из того, что есть и на кухне, и на обеденном столе, и даже в корзине для бумаг. В поисках совершенства вы сами откроете новую технику и новые материалы. Во всяком случае, дерзайте и наверняка отыщете то, что удовлетворит именно ваши потребности.</w:t>
      </w:r>
    </w:p>
    <w:p w:rsidR="00531403" w:rsidRDefault="00531403">
      <w:pPr>
        <w:pStyle w:val="420"/>
        <w:keepNext/>
        <w:keepLines/>
        <w:shd w:val="clear" w:color="auto" w:fill="auto"/>
      </w:pPr>
      <w:bookmarkStart w:id="4" w:name="bookmark4"/>
      <w:r>
        <w:rPr>
          <w:noProof w:val="0"/>
        </w:rPr>
        <w:t>я</w:t>
      </w:r>
      <w:bookmarkEnd w:id="4"/>
    </w:p>
    <w:p w:rsidR="00531403" w:rsidRDefault="00531403">
      <w:pPr>
        <w:pStyle w:val="a4"/>
        <w:shd w:val="clear" w:color="auto" w:fill="auto"/>
        <w:spacing w:line="160" w:lineRule="exact"/>
        <w:ind w:firstLine="0"/>
        <w:jc w:val="center"/>
      </w:pPr>
      <w:r>
        <w:t xml:space="preserve">хочу выразить блвгодарносгь за помощь, оказатгую мне при создании этой книги, Барбаре Армстронг, Барбаре Келли, Канднс Карелл, Мэрнлин Пнплз, Вернср Шерер, Антони Кортзшо, Алану Д'Анджсрню, Эдварду Джексону, ГЬггсру Вайзу и Джону Каглионе, предоставившим мне свои лица. </w:t>
      </w:r>
      <w:r>
        <w:rPr>
          <w:rStyle w:val="Georgia"/>
          <w:noProof w:val="0"/>
        </w:rPr>
        <w:t>Я</w:t>
      </w:r>
    </w:p>
    <w:p w:rsidR="00531403" w:rsidRDefault="00531403">
      <w:pPr>
        <w:pStyle w:val="a4"/>
        <w:shd w:val="clear" w:color="auto" w:fill="auto"/>
        <w:spacing w:line="160" w:lineRule="exact"/>
        <w:ind w:firstLine="0"/>
        <w:jc w:val="center"/>
        <w:sectPr w:rsidR="00531403">
          <w:type w:val="continuous"/>
          <w:pgSz w:w="31680" w:h="23810" w:orient="landscape"/>
          <w:pgMar w:top="7143" w:right="12545" w:bottom="7143" w:left="13996" w:header="0" w:footer="3" w:gutter="0"/>
          <w:cols w:space="720"/>
          <w:noEndnote/>
          <w:docGrid w:linePitch="360"/>
        </w:sectPr>
      </w:pPr>
      <w:r>
        <w:t>также хочу поблагодарить тех, кто разрешил мне использовать свои ухо, нос, глаз, подбородок и руку - в прямом и переносном смысле. Особенно мне хочется поблагодарить Патрицию Мак-Кей за проявленный интерес и поддержку, а также Боба Келли за его участие, доброту и помощь в процессе работы. И наконец, Чарли. Нет слов, которыми я мог бы выразить свою признательность за се полезные советы, сотрудничество и поддержку.</w:t>
      </w:r>
    </w:p>
    <w:p w:rsidR="00531403" w:rsidRDefault="0086608F">
      <w:pPr>
        <w:framePr w:w="8348" w:h="10480" w:wrap="around" w:vAnchor="text" w:hAnchor="margin" w:x="2" w:y="1"/>
        <w:jc w:val="center"/>
        <w:rPr>
          <w:rFonts w:cs="Times New Roman"/>
          <w:color w:val="auto"/>
          <w:sz w:val="2"/>
          <w:szCs w:val="2"/>
        </w:rPr>
      </w:pPr>
      <w:r>
        <w:rPr>
          <w:rFonts w:cs="Times New Roman"/>
          <w:color w:val="auto"/>
          <w:sz w:val="2"/>
          <w:szCs w:val="2"/>
        </w:rPr>
        <w:lastRenderedPageBreak/>
        <w:pict>
          <v:shape id="_x0000_i1025" type="#_x0000_t75" style="width:416.9pt;height:523.75pt">
            <v:imagedata r:id="rId9" o:title=""/>
          </v:shape>
        </w:pict>
      </w:r>
    </w:p>
    <w:p w:rsidR="00531403" w:rsidRDefault="00531403">
      <w:pPr>
        <w:rPr>
          <w:rFonts w:cs="Times New Roman"/>
          <w:color w:val="auto"/>
          <w:sz w:val="2"/>
          <w:szCs w:val="2"/>
        </w:rPr>
        <w:sectPr w:rsidR="00531403">
          <w:pgSz w:w="31680" w:h="23810" w:orient="landscape"/>
          <w:pgMar w:top="6343" w:right="11262" w:bottom="6311" w:left="11258" w:header="0" w:footer="3" w:gutter="0"/>
          <w:cols w:space="720"/>
          <w:noEndnote/>
          <w:docGrid w:linePitch="360"/>
        </w:sectPr>
      </w:pPr>
    </w:p>
    <w:p w:rsidR="00531403" w:rsidRDefault="00531403">
      <w:pPr>
        <w:pStyle w:val="720"/>
        <w:keepNext/>
        <w:keepLines/>
        <w:shd w:val="clear" w:color="auto" w:fill="auto"/>
        <w:spacing w:after="316" w:line="150" w:lineRule="exact"/>
        <w:ind w:left="20"/>
      </w:pPr>
      <w:bookmarkStart w:id="5" w:name="bookmark7"/>
      <w:r>
        <w:lastRenderedPageBreak/>
        <w:t>Коррекция грима</w:t>
      </w:r>
      <w:bookmarkEnd w:id="5"/>
    </w:p>
    <w:p w:rsidR="00531403" w:rsidRDefault="00531403">
      <w:pPr>
        <w:pStyle w:val="81"/>
        <w:shd w:val="clear" w:color="auto" w:fill="auto"/>
        <w:spacing w:before="0" w:after="186"/>
        <w:ind w:left="20" w:right="20"/>
      </w:pPr>
      <w:r>
        <w:t>Коррекция грима означает добав.</w:t>
      </w:r>
      <w:r>
        <w:rPr>
          <w:lang w:val="en-US" w:eastAsia="en-US"/>
        </w:rPr>
        <w:t>ie</w:t>
      </w:r>
      <w:r w:rsidRPr="00ED3ED7">
        <w:rPr>
          <w:lang w:eastAsia="en-US"/>
        </w:rPr>
        <w:t xml:space="preserve">- </w:t>
      </w:r>
      <w:r>
        <w:t>ние к тому, что да.</w:t>
      </w:r>
      <w:r>
        <w:rPr>
          <w:lang w:val="en-US" w:eastAsia="en-US"/>
        </w:rPr>
        <w:t>w</w:t>
      </w:r>
      <w:r w:rsidRPr="00ED3ED7">
        <w:rPr>
          <w:lang w:eastAsia="en-US"/>
        </w:rPr>
        <w:t xml:space="preserve"> </w:t>
      </w:r>
      <w:r>
        <w:t xml:space="preserve">вам природа, или маскировку того, чего лучше бы она лам не </w:t>
      </w:r>
      <w:r>
        <w:rPr>
          <w:lang w:val="en-US" w:eastAsia="en-US"/>
        </w:rPr>
        <w:t>daea</w:t>
      </w:r>
      <w:r w:rsidRPr="00ED3ED7">
        <w:rPr>
          <w:lang w:eastAsia="en-US"/>
        </w:rPr>
        <w:t>.</w:t>
      </w:r>
      <w:r>
        <w:rPr>
          <w:lang w:val="en-US" w:eastAsia="en-US"/>
        </w:rPr>
        <w:t>w</w:t>
      </w:r>
      <w:r w:rsidRPr="00ED3ED7">
        <w:rPr>
          <w:lang w:eastAsia="en-US"/>
        </w:rPr>
        <w:t xml:space="preserve">. </w:t>
      </w:r>
      <w:r>
        <w:t>Если вы уме</w:t>
      </w:r>
      <w:r>
        <w:softHyphen/>
        <w:t>ете иепользовать свои плюсы и минусы для создания рах^ичных характеров, обязательно пользуй</w:t>
      </w:r>
      <w:r>
        <w:softHyphen/>
        <w:t>тесь этим. Если вы должны испра</w:t>
      </w:r>
      <w:r>
        <w:softHyphen/>
        <w:t>вить их, вот как зто делается</w:t>
      </w:r>
    </w:p>
    <w:p w:rsidR="00531403" w:rsidRDefault="00531403">
      <w:pPr>
        <w:pStyle w:val="710"/>
        <w:keepNext/>
        <w:keepLines/>
        <w:shd w:val="clear" w:color="auto" w:fill="auto"/>
        <w:spacing w:before="0" w:after="252" w:line="120" w:lineRule="exact"/>
        <w:ind w:left="20" w:firstLine="0"/>
      </w:pPr>
      <w:bookmarkStart w:id="6" w:name="bookmark8"/>
      <w:r>
        <w:t>ВОЛОСЫ</w:t>
      </w:r>
      <w:bookmarkEnd w:id="6"/>
    </w:p>
    <w:p w:rsidR="00531403" w:rsidRDefault="00531403">
      <w:pPr>
        <w:pStyle w:val="a4"/>
        <w:shd w:val="clear" w:color="auto" w:fill="auto"/>
        <w:spacing w:after="120" w:line="140" w:lineRule="exact"/>
        <w:ind w:left="20" w:right="20" w:firstLine="0"/>
      </w:pPr>
      <w:r>
        <w:t>Чтобы избавиться от нежелатель</w:t>
      </w:r>
      <w:r>
        <w:softHyphen/>
        <w:t>ной ссдины на висках, баках или во всей шевелюре, используйте корич</w:t>
      </w:r>
      <w:r>
        <w:softHyphen/>
        <w:t>невую или черную нелельную тони</w:t>
      </w:r>
      <w:r>
        <w:softHyphen/>
        <w:t>ровку для волос, нанося се зубной щеткой или щеточкой для бровей. Б узьте аккуратны, не попадите краской на кожу. Дайте волосам высохнуть и расчешите. Краска смывается водой с мылом.</w:t>
      </w:r>
    </w:p>
    <w:p w:rsidR="00531403" w:rsidRDefault="00531403">
      <w:pPr>
        <w:pStyle w:val="430"/>
        <w:keepNext/>
        <w:keepLines/>
        <w:shd w:val="clear" w:color="auto" w:fill="auto"/>
        <w:spacing w:before="0"/>
        <w:ind w:left="20"/>
      </w:pPr>
      <w:bookmarkStart w:id="7" w:name="bookmark9"/>
      <w:r>
        <w:t>5—8.</w:t>
      </w:r>
      <w:bookmarkEnd w:id="7"/>
    </w:p>
    <w:p w:rsidR="00531403" w:rsidRDefault="0086608F">
      <w:pPr>
        <w:framePr w:w="4592" w:h="4904" w:wrap="around" w:hAnchor="margin" w:x="2057" w:y="2189"/>
        <w:jc w:val="center"/>
        <w:rPr>
          <w:rFonts w:cs="Times New Roman"/>
          <w:color w:val="auto"/>
          <w:sz w:val="2"/>
          <w:szCs w:val="2"/>
        </w:rPr>
      </w:pPr>
      <w:r>
        <w:rPr>
          <w:rFonts w:cs="Times New Roman"/>
          <w:color w:val="auto"/>
          <w:sz w:val="2"/>
          <w:szCs w:val="2"/>
        </w:rPr>
        <w:pict>
          <v:shape id="_x0000_i1026" type="#_x0000_t75" style="width:229.95pt;height:245.05pt">
            <v:imagedata r:id="rId10" o:title=""/>
          </v:shape>
        </w:pict>
      </w:r>
    </w:p>
    <w:p w:rsidR="00531403" w:rsidRDefault="00531403">
      <w:pPr>
        <w:jc w:val="center"/>
        <w:rPr>
          <w:rFonts w:cs="Times New Roman"/>
          <w:color w:val="auto"/>
          <w:sz w:val="2"/>
          <w:szCs w:val="2"/>
        </w:rPr>
      </w:pPr>
      <w:r>
        <w:rPr>
          <w:noProof/>
        </w:rPr>
        <w:pict>
          <v:shape id="_x0000_s1026" type="#_x0000_t75" style="position:absolute;left:0;text-align:left;margin-left:-50pt;margin-top:42.8pt;width:382.4pt;height:140.8pt;z-index:-93;mso-position-horizontal-relative:margin" wrapcoords="7998 0 21600 0 21600 21600 0 21600 0 5890 7998 5890 7998 0">
            <v:imagedata r:id="rId11" o:title=""/>
            <w10:wrap type="tight" anchorx="margin"/>
          </v:shape>
        </w:pict>
      </w:r>
    </w:p>
    <w:p w:rsidR="00531403" w:rsidRDefault="00531403">
      <w:pPr>
        <w:pStyle w:val="a4"/>
        <w:shd w:val="clear" w:color="auto" w:fill="auto"/>
        <w:spacing w:line="140" w:lineRule="exact"/>
        <w:ind w:left="20" w:right="20" w:firstLine="0"/>
        <w:sectPr w:rsidR="00531403">
          <w:pgSz w:w="31680" w:h="23810" w:orient="landscape"/>
          <w:pgMar w:top="6770" w:right="17015" w:bottom="6910" w:left="12557" w:header="0" w:footer="3" w:gutter="0"/>
          <w:cols w:space="720"/>
          <w:noEndnote/>
          <w:docGrid w:linePitch="360"/>
        </w:sectPr>
      </w:pPr>
      <w:r>
        <w:t>Если у вас редкие волосы на лбу или на висках, возьмите остро отточен</w:t>
      </w:r>
      <w:r>
        <w:softHyphen/>
        <w:t>ный карандаш для бровей и осто</w:t>
      </w:r>
      <w:r>
        <w:softHyphen/>
        <w:t>рожно нанесите отдельные линии вдоль тонких волосков на этих местах. Волосы будут выглядеть гуще. Не делайте эти линии очень толстыми и не используйте жирный мягкий карандаш: он блестит и раз</w:t>
      </w:r>
      <w:r>
        <w:softHyphen/>
        <w:t>мывается.</w:t>
      </w:r>
      <w:r>
        <w:br w:type="page"/>
      </w:r>
    </w:p>
    <w:p w:rsidR="00531403" w:rsidRDefault="00531403">
      <w:pPr>
        <w:pStyle w:val="a4"/>
        <w:shd w:val="clear" w:color="auto" w:fill="auto"/>
        <w:spacing w:after="84" w:line="120" w:lineRule="exact"/>
        <w:ind w:firstLine="0"/>
      </w:pPr>
      <w:bookmarkStart w:id="8" w:name="bookmark10"/>
      <w:r>
        <w:lastRenderedPageBreak/>
        <w:t>БРОВИ</w:t>
      </w:r>
      <w:bookmarkEnd w:id="8"/>
    </w:p>
    <w:p w:rsidR="00531403" w:rsidRDefault="00531403">
      <w:pPr>
        <w:pStyle w:val="510"/>
        <w:keepNext/>
        <w:keepLines/>
        <w:shd w:val="clear" w:color="auto" w:fill="auto"/>
        <w:spacing w:before="0"/>
      </w:pPr>
      <w:bookmarkStart w:id="9" w:name="bookmark11"/>
      <w:r>
        <w:t>9—11.</w:t>
      </w:r>
      <w:bookmarkEnd w:id="9"/>
    </w:p>
    <w:p w:rsidR="00531403" w:rsidRDefault="00531403">
      <w:pPr>
        <w:pStyle w:val="a4"/>
        <w:shd w:val="clear" w:color="auto" w:fill="auto"/>
        <w:spacing w:after="120" w:line="140" w:lineRule="exact"/>
        <w:ind w:right="20" w:firstLine="0"/>
      </w:pPr>
      <w:r>
        <w:t>Если у вас светлые брови, легкое прикосновение карандаша для бро</w:t>
      </w:r>
      <w:r>
        <w:softHyphen/>
        <w:t>вей к волоскам — но не к коже — сделает их темнее и шире.</w:t>
      </w:r>
    </w:p>
    <w:p w:rsidR="00531403" w:rsidRDefault="00531403">
      <w:pPr>
        <w:pStyle w:val="731"/>
        <w:keepNext/>
        <w:keepLines/>
        <w:shd w:val="clear" w:color="auto" w:fill="auto"/>
        <w:spacing w:before="0"/>
      </w:pPr>
      <w:bookmarkStart w:id="10" w:name="bookmark12"/>
      <w:r>
        <w:t>12—14.</w:t>
      </w:r>
      <w:bookmarkEnd w:id="10"/>
    </w:p>
    <w:p w:rsidR="00531403" w:rsidRDefault="0086608F">
      <w:pPr>
        <w:framePr w:w="4280" w:h="5248" w:wrap="around" w:vAnchor="text" w:hAnchor="margin" w:x="-729" w:y="349"/>
        <w:jc w:val="center"/>
        <w:rPr>
          <w:rFonts w:cs="Times New Roman"/>
          <w:color w:val="auto"/>
          <w:sz w:val="2"/>
          <w:szCs w:val="2"/>
        </w:rPr>
      </w:pPr>
      <w:r>
        <w:rPr>
          <w:rFonts w:cs="Times New Roman"/>
          <w:color w:val="auto"/>
          <w:sz w:val="2"/>
          <w:szCs w:val="2"/>
        </w:rPr>
        <w:pict>
          <v:shape id="_x0000_i1027" type="#_x0000_t75" style="width:213.7pt;height:262.45pt">
            <v:imagedata r:id="rId12" o:title=""/>
          </v:shape>
        </w:pict>
      </w:r>
    </w:p>
    <w:p w:rsidR="00531403" w:rsidRDefault="00531403">
      <w:pPr>
        <w:pStyle w:val="a4"/>
        <w:shd w:val="clear" w:color="auto" w:fill="auto"/>
        <w:spacing w:line="140" w:lineRule="exact"/>
        <w:ind w:right="20" w:firstLine="0"/>
      </w:pPr>
      <w:r>
        <w:t>Если у вас тонкие брови или вы их выщипывали почти до полного исчезновения, нанесите легкие штрихи остро отточенным мягким свинцовым карандашом; рисунок брови должен подходить вашему герою. Не довольствуйтесь простой прямой линией: она не может счи</w:t>
      </w:r>
      <w:r>
        <w:softHyphen/>
        <w:t>таться бровью.</w:t>
      </w:r>
      <w:r>
        <w:br w:type="page"/>
      </w:r>
    </w:p>
    <w:p w:rsidR="00531403" w:rsidRDefault="00531403">
      <w:pPr>
        <w:pStyle w:val="710"/>
        <w:keepNext/>
        <w:keepLines/>
        <w:shd w:val="clear" w:color="auto" w:fill="auto"/>
        <w:spacing w:before="0" w:after="88" w:line="120" w:lineRule="exact"/>
        <w:ind w:left="20" w:firstLine="0"/>
      </w:pPr>
      <w:bookmarkStart w:id="11" w:name="bookmark13"/>
      <w:r>
        <w:t>ГЛАЗА</w:t>
      </w:r>
      <w:bookmarkEnd w:id="11"/>
    </w:p>
    <w:p w:rsidR="00531403" w:rsidRDefault="00531403">
      <w:pPr>
        <w:pStyle w:val="740"/>
        <w:keepNext/>
        <w:keepLines/>
        <w:shd w:val="clear" w:color="auto" w:fill="auto"/>
        <w:spacing w:before="0"/>
        <w:ind w:left="20"/>
      </w:pPr>
      <w:bookmarkStart w:id="12" w:name="bookmark14"/>
      <w:r>
        <w:t>15-17.</w:t>
      </w:r>
      <w:bookmarkEnd w:id="12"/>
    </w:p>
    <w:p w:rsidR="00531403" w:rsidRDefault="00531403">
      <w:pPr>
        <w:pStyle w:val="a4"/>
        <w:shd w:val="clear" w:color="auto" w:fill="auto"/>
        <w:spacing w:after="120" w:line="140" w:lineRule="exact"/>
        <w:ind w:left="20" w:firstLine="0"/>
      </w:pPr>
      <w:r>
        <w:t>Если у вас припухлые веки, светлые тени увеличат эту припухлость В результате глаза будут казаться меньше. Лучше использовать тем</w:t>
      </w:r>
      <w:r>
        <w:softHyphen/>
        <w:t>ные тени дл« иск. чтобы «маскиро</w:t>
      </w:r>
      <w:r>
        <w:softHyphen/>
        <w:t>вать припухлость.</w:t>
      </w:r>
    </w:p>
    <w:p w:rsidR="00531403" w:rsidRDefault="00531403">
      <w:pPr>
        <w:pStyle w:val="740"/>
        <w:keepNext/>
        <w:keepLines/>
        <w:shd w:val="clear" w:color="auto" w:fill="auto"/>
        <w:spacing w:before="0"/>
        <w:ind w:left="20"/>
      </w:pPr>
      <w:bookmarkStart w:id="13" w:name="bookmark15"/>
      <w:r>
        <w:t>18—19.</w:t>
      </w:r>
      <w:bookmarkEnd w:id="13"/>
    </w:p>
    <w:p w:rsidR="00531403" w:rsidRDefault="0086608F">
      <w:pPr>
        <w:framePr w:w="4284" w:h="5044" w:wrap="around" w:vAnchor="text" w:hAnchor="margin" w:x="2093" w:y="49"/>
        <w:jc w:val="center"/>
        <w:rPr>
          <w:rFonts w:cs="Times New Roman"/>
          <w:color w:val="auto"/>
          <w:sz w:val="2"/>
          <w:szCs w:val="2"/>
        </w:rPr>
      </w:pPr>
      <w:r>
        <w:rPr>
          <w:rFonts w:cs="Times New Roman"/>
          <w:color w:val="auto"/>
          <w:sz w:val="2"/>
          <w:szCs w:val="2"/>
        </w:rPr>
        <w:pict>
          <v:shape id="_x0000_i1028" type="#_x0000_t75" style="width:213.7pt;height:252pt">
            <v:imagedata r:id="rId13" o:title=""/>
          </v:shape>
        </w:pict>
      </w:r>
    </w:p>
    <w:p w:rsidR="00531403" w:rsidRDefault="00531403">
      <w:pPr>
        <w:pStyle w:val="620"/>
        <w:keepNext/>
        <w:keepLines/>
        <w:framePr w:h="150" w:wrap="around" w:vAnchor="text" w:hAnchor="margin" w:x="2089" w:y="5153"/>
        <w:shd w:val="clear" w:color="auto" w:fill="auto"/>
        <w:spacing w:line="150" w:lineRule="exact"/>
      </w:pPr>
      <w:bookmarkStart w:id="14" w:name="bookmark5"/>
      <w:r>
        <w:t>19</w:t>
      </w:r>
      <w:bookmarkEnd w:id="14"/>
    </w:p>
    <w:p w:rsidR="00531403" w:rsidRDefault="00531403">
      <w:pPr>
        <w:pStyle w:val="a4"/>
        <w:shd w:val="clear" w:color="auto" w:fill="auto"/>
        <w:spacing w:line="140" w:lineRule="exact"/>
        <w:ind w:left="20" w:firstLine="0"/>
      </w:pPr>
      <w:r>
        <w:t>Если у вас маленькие глаза, прове</w:t>
      </w:r>
      <w:r>
        <w:softHyphen/>
        <w:t>дите по внутренней стороне верх</w:t>
      </w:r>
      <w:r>
        <w:softHyphen/>
        <w:t>него и нижнего века достаточно чет</w:t>
      </w:r>
      <w:r>
        <w:softHyphen/>
        <w:t>кие. но не очень жирные линии. Если у вас светлые или очень тонкие ресницы, воспользуйтесь тушью для ресниц.</w:t>
      </w:r>
      <w:r>
        <w:br w:type="page"/>
      </w:r>
    </w:p>
    <w:p w:rsidR="00531403" w:rsidRDefault="00531403">
      <w:pPr>
        <w:pStyle w:val="710"/>
        <w:keepNext/>
        <w:keepLines/>
        <w:shd w:val="clear" w:color="auto" w:fill="auto"/>
        <w:spacing w:before="0" w:after="0" w:line="140" w:lineRule="exact"/>
        <w:ind w:left="20" w:firstLine="0"/>
      </w:pPr>
      <w:bookmarkStart w:id="15" w:name="bookmark16"/>
      <w:r>
        <w:t>20—22.</w:t>
      </w:r>
      <w:bookmarkEnd w:id="15"/>
    </w:p>
    <w:p w:rsidR="00531403" w:rsidRDefault="0086608F">
      <w:pPr>
        <w:framePr w:w="4312" w:h="5272" w:wrap="around" w:vAnchor="text" w:hAnchor="margin" w:x="-745" w:y="1553"/>
        <w:jc w:val="center"/>
        <w:rPr>
          <w:rFonts w:cs="Times New Roman"/>
          <w:color w:val="auto"/>
          <w:sz w:val="2"/>
          <w:szCs w:val="2"/>
        </w:rPr>
      </w:pPr>
      <w:r>
        <w:rPr>
          <w:rFonts w:cs="Times New Roman"/>
          <w:color w:val="auto"/>
          <w:sz w:val="2"/>
          <w:szCs w:val="2"/>
        </w:rPr>
        <w:pict>
          <v:shape id="_x0000_i1029" type="#_x0000_t75" style="width:3in;height:263.6pt">
            <v:imagedata r:id="rId14" o:title=""/>
          </v:shape>
        </w:pict>
      </w:r>
    </w:p>
    <w:p w:rsidR="00531403" w:rsidRDefault="00531403">
      <w:pPr>
        <w:pStyle w:val="101"/>
        <w:framePr w:h="140" w:wrap="around" w:vAnchor="text" w:hAnchor="margin" w:x="5839" w:y="8605"/>
        <w:shd w:val="clear" w:color="auto" w:fill="auto"/>
        <w:spacing w:line="140" w:lineRule="exact"/>
      </w:pPr>
      <w:r>
        <w:t>15</w:t>
      </w:r>
    </w:p>
    <w:p w:rsidR="00531403" w:rsidRDefault="00531403">
      <w:pPr>
        <w:pStyle w:val="630"/>
        <w:keepNext/>
        <w:keepLines/>
        <w:framePr w:h="176" w:wrap="around" w:vAnchor="text" w:hAnchor="margin" w:x="-741" w:y="8501"/>
        <w:shd w:val="clear" w:color="auto" w:fill="auto"/>
        <w:spacing w:line="110" w:lineRule="exact"/>
      </w:pPr>
      <w:bookmarkStart w:id="16" w:name="bookmark6"/>
      <w:r>
        <w:t xml:space="preserve">Коррекция </w:t>
      </w:r>
      <w:r>
        <w:rPr>
          <w:lang w:val="en-US" w:eastAsia="en-US"/>
        </w:rPr>
        <w:t>tpitva</w:t>
      </w:r>
      <w:bookmarkEnd w:id="16"/>
    </w:p>
    <w:p w:rsidR="00531403" w:rsidRDefault="00531403">
      <w:pPr>
        <w:pStyle w:val="a4"/>
        <w:shd w:val="clear" w:color="auto" w:fill="auto"/>
        <w:spacing w:after="117" w:line="140" w:lineRule="exact"/>
        <w:ind w:left="20" w:right="20" w:firstLine="0"/>
      </w:pPr>
      <w:r>
        <w:t>Женщины должны также использо</w:t>
      </w:r>
      <w:r>
        <w:softHyphen/>
        <w:t>вать тени для век, подходящие для героини; кроме того, надо провести линию по верхнему веку и легко оттенить нижнее.</w:t>
      </w:r>
    </w:p>
    <w:p w:rsidR="00531403" w:rsidRDefault="00531403">
      <w:pPr>
        <w:pStyle w:val="731"/>
        <w:keepNext/>
        <w:keepLines/>
        <w:shd w:val="clear" w:color="auto" w:fill="auto"/>
        <w:spacing w:before="0" w:line="144" w:lineRule="exact"/>
        <w:ind w:left="20"/>
      </w:pPr>
      <w:bookmarkStart w:id="17" w:name="bookmark17"/>
      <w:r>
        <w:t>23.</w:t>
      </w:r>
      <w:bookmarkEnd w:id="17"/>
    </w:p>
    <w:p w:rsidR="00531403" w:rsidRDefault="00531403">
      <w:pPr>
        <w:pStyle w:val="a4"/>
        <w:shd w:val="clear" w:color="auto" w:fill="auto"/>
        <w:spacing w:after="123" w:line="144" w:lineRule="exact"/>
        <w:ind w:left="20" w:right="20" w:firstLine="0"/>
      </w:pPr>
      <w:r>
        <w:t>Используйте искусственные рес</w:t>
      </w:r>
      <w:r>
        <w:softHyphen/>
        <w:t>ницы равной длины и густоты.</w:t>
      </w:r>
    </w:p>
    <w:p w:rsidR="00531403" w:rsidRDefault="00531403">
      <w:pPr>
        <w:pStyle w:val="731"/>
        <w:keepNext/>
        <w:keepLines/>
        <w:shd w:val="clear" w:color="auto" w:fill="auto"/>
        <w:spacing w:before="0"/>
        <w:ind w:left="20"/>
      </w:pPr>
      <w:bookmarkStart w:id="18" w:name="bookmark18"/>
      <w:r>
        <w:t>24—25.</w:t>
      </w:r>
      <w:bookmarkEnd w:id="18"/>
    </w:p>
    <w:p w:rsidR="00531403" w:rsidRDefault="00531403">
      <w:pPr>
        <w:pStyle w:val="90"/>
        <w:framePr w:h="200" w:wrap="around" w:hAnchor="margin" w:x="5463" w:y="-86"/>
        <w:shd w:val="clear" w:color="auto" w:fill="auto"/>
        <w:tabs>
          <w:tab w:val="left" w:leader="underscore" w:pos="828"/>
        </w:tabs>
        <w:spacing w:line="200" w:lineRule="exact"/>
      </w:pPr>
      <w:r>
        <w:tab/>
        <w:t>—*</w:t>
      </w:r>
    </w:p>
    <w:p w:rsidR="00531403" w:rsidRDefault="00531403">
      <w:pPr>
        <w:pStyle w:val="a4"/>
        <w:shd w:val="clear" w:color="auto" w:fill="auto"/>
        <w:spacing w:line="140" w:lineRule="exact"/>
        <w:ind w:left="20" w:right="20" w:firstLine="0"/>
      </w:pPr>
      <w:r>
        <w:t>Добавьте светлые пятнышки возле внутреннего и внешнего уголков глаза, чтобы глаза казались широко открытыми.</w:t>
      </w:r>
      <w:r>
        <w:br w:type="page"/>
      </w:r>
    </w:p>
    <w:p w:rsidR="00531403" w:rsidRDefault="00531403">
      <w:pPr>
        <w:pStyle w:val="a4"/>
        <w:shd w:val="clear" w:color="auto" w:fill="auto"/>
        <w:spacing w:after="92" w:line="120" w:lineRule="exact"/>
        <w:ind w:left="20" w:firstLine="0"/>
      </w:pPr>
      <w:bookmarkStart w:id="19" w:name="bookmark19"/>
      <w:r>
        <w:t>ПОД ГЛАЗАМИ</w:t>
      </w:r>
      <w:bookmarkEnd w:id="19"/>
    </w:p>
    <w:p w:rsidR="00531403" w:rsidRDefault="00531403">
      <w:pPr>
        <w:pStyle w:val="111"/>
        <w:shd w:val="clear" w:color="auto" w:fill="auto"/>
        <w:spacing w:before="0"/>
        <w:ind w:left="20"/>
      </w:pPr>
      <w:bookmarkStart w:id="20" w:name="bookmark20"/>
      <w:r>
        <w:t>26-28.</w:t>
      </w:r>
      <w:bookmarkEnd w:id="20"/>
    </w:p>
    <w:p w:rsidR="00531403" w:rsidRDefault="00531403">
      <w:pPr>
        <w:pStyle w:val="a4"/>
        <w:shd w:val="clear" w:color="auto" w:fill="auto"/>
        <w:spacing w:after="120" w:line="140" w:lineRule="exact"/>
        <w:ind w:left="20" w:right="20" w:firstLine="0"/>
      </w:pPr>
      <w:r>
        <w:t>Если у вас поя глазами светлые пятна или круги, то небольшое количество светлого тона (на не сколько опенков светлее, чем основ ной) может помочь, если, конеч но. крут под глазами не очень объ емиые. Если в результате появ лястся сероватый оттенок, откажи тесь от светлого пятна и просто нанесите основной тон на участок под глазами до самого нижнего века; небольшое добавление теплого тона к основном) поможет исправить положение.</w:t>
      </w:r>
    </w:p>
    <w:p w:rsidR="00531403" w:rsidRDefault="00531403">
      <w:pPr>
        <w:pStyle w:val="641"/>
        <w:keepNext/>
        <w:keepLines/>
        <w:shd w:val="clear" w:color="auto" w:fill="auto"/>
        <w:spacing w:before="0"/>
        <w:ind w:left="20"/>
      </w:pPr>
      <w:bookmarkStart w:id="21" w:name="bookmark21"/>
      <w:r>
        <w:t>29.</w:t>
      </w:r>
      <w:bookmarkEnd w:id="21"/>
    </w:p>
    <w:p w:rsidR="00531403" w:rsidRDefault="00531403">
      <w:pPr>
        <w:jc w:val="center"/>
        <w:rPr>
          <w:rFonts w:cs="Times New Roman"/>
          <w:color w:val="auto"/>
          <w:sz w:val="2"/>
          <w:szCs w:val="2"/>
        </w:rPr>
      </w:pPr>
      <w:r>
        <w:rPr>
          <w:noProof/>
        </w:rPr>
        <w:pict>
          <v:shape id="_x0000_s1027" type="#_x0000_t75" style="position:absolute;left:0;text-align:left;margin-left:109.75pt;margin-top:113pt;width:213.6pt;height:171.6pt;z-index:-92;mso-position-horizontal-relative:margin;mso-position-vertical-relative:margin" wrapcoords="0 0 21600 0 21600 16590 21417 16590 21417 16816 21600 16816 21600 21600 0 21600 0 0">
            <v:imagedata r:id="rId15" o:title=""/>
            <w10:wrap type="tight" anchorx="margin" anchory="margin"/>
          </v:shape>
        </w:pict>
      </w:r>
    </w:p>
    <w:p w:rsidR="00531403" w:rsidRDefault="00531403">
      <w:pPr>
        <w:pStyle w:val="a4"/>
        <w:shd w:val="clear" w:color="auto" w:fill="auto"/>
        <w:spacing w:line="140" w:lineRule="exact"/>
        <w:ind w:left="20" w:right="20" w:firstLine="0"/>
        <w:sectPr w:rsidR="00531403">
          <w:footerReference w:type="even" r:id="rId16"/>
          <w:footerReference w:type="first" r:id="rId17"/>
          <w:pgSz w:w="31680" w:h="23810" w:orient="landscape"/>
          <w:pgMar w:top="6770" w:right="17015" w:bottom="6910" w:left="12557" w:header="0" w:footer="3" w:gutter="0"/>
          <w:pgNumType w:start="13"/>
          <w:cols w:space="720"/>
          <w:noEndnote/>
          <w:titlePg/>
          <w:docGrid w:linePitch="360"/>
        </w:sectPr>
      </w:pPr>
      <w:r>
        <w:t>Если у вас настоящие мешки под глазами, избавиться от них практи</w:t>
      </w:r>
      <w:r>
        <w:softHyphen/>
        <w:t>чески невозможно. В кино правиль</w:t>
      </w:r>
      <w:r>
        <w:softHyphen/>
        <w:t>ное освещение помогает уменьшить этот недостаток, а также сгладить и другие нежелательные морщинки и складки.</w:t>
      </w:r>
      <w:r>
        <w:br w:type="page"/>
      </w:r>
    </w:p>
    <w:p w:rsidR="00531403" w:rsidRDefault="00531403">
      <w:pPr>
        <w:pStyle w:val="710"/>
        <w:keepNext/>
        <w:keepLines/>
        <w:shd w:val="clear" w:color="auto" w:fill="auto"/>
        <w:spacing w:before="0" w:after="92" w:line="120" w:lineRule="exact"/>
        <w:ind w:firstLine="0"/>
      </w:pPr>
      <w:bookmarkStart w:id="22" w:name="bookmark22"/>
      <w:r>
        <w:lastRenderedPageBreak/>
        <w:t xml:space="preserve">ШИРОКИЙ </w:t>
      </w:r>
      <w:r>
        <w:rPr>
          <w:lang w:val="en-US" w:eastAsia="en-US"/>
        </w:rPr>
        <w:t>HOC</w:t>
      </w:r>
      <w:bookmarkEnd w:id="22"/>
    </w:p>
    <w:p w:rsidR="00531403" w:rsidRDefault="00531403">
      <w:pPr>
        <w:pStyle w:val="731"/>
        <w:keepNext/>
        <w:keepLines/>
        <w:shd w:val="clear" w:color="auto" w:fill="auto"/>
        <w:spacing w:before="0"/>
      </w:pPr>
      <w:bookmarkStart w:id="23" w:name="bookmark23"/>
      <w:r>
        <w:t>30—32.</w:t>
      </w:r>
      <w:bookmarkEnd w:id="23"/>
    </w:p>
    <w:p w:rsidR="00531403" w:rsidRDefault="0086608F">
      <w:pPr>
        <w:framePr w:w="4288" w:h="3816" w:wrap="around" w:vAnchor="text" w:hAnchor="margin" w:x="-849" w:y="1197"/>
        <w:jc w:val="center"/>
        <w:rPr>
          <w:rFonts w:cs="Times New Roman"/>
          <w:color w:val="auto"/>
          <w:sz w:val="2"/>
          <w:szCs w:val="2"/>
        </w:rPr>
      </w:pPr>
      <w:r>
        <w:rPr>
          <w:rFonts w:cs="Times New Roman"/>
          <w:color w:val="auto"/>
          <w:sz w:val="2"/>
          <w:szCs w:val="2"/>
        </w:rPr>
        <w:pict>
          <v:shape id="_x0000_i1030" type="#_x0000_t75" style="width:214.85pt;height:190.45pt">
            <v:imagedata r:id="rId18" o:title=""/>
          </v:shape>
        </w:pict>
      </w:r>
    </w:p>
    <w:p w:rsidR="00531403" w:rsidRDefault="00531403">
      <w:pPr>
        <w:pStyle w:val="a4"/>
        <w:shd w:val="clear" w:color="auto" w:fill="auto"/>
        <w:spacing w:line="140" w:lineRule="exact"/>
        <w:ind w:firstLine="0"/>
      </w:pPr>
      <w:r>
        <w:t>Если у вас довольно широкий или слегка курносый нос, можно сделать его тоньше или чуть выпрямить, используя оттенки тона (как прави</w:t>
      </w:r>
      <w:r>
        <w:softHyphen/>
        <w:t>ло, несколькими тонами темнее, чем общий) по обеим сторонам носа или по той стороне, которая нуждается в исправлении. Дополнительный блик по центру носа не нужен (тени сами по себе создают впечатление более тонкого носа), но для коррекции курносого носа необходим неболь</w:t>
      </w:r>
      <w:r>
        <w:softHyphen/>
        <w:t>шой блик в нужном месте.</w:t>
      </w:r>
      <w:r>
        <w:br w:type="page"/>
      </w:r>
    </w:p>
    <w:p w:rsidR="00531403" w:rsidRDefault="00531403">
      <w:pPr>
        <w:pStyle w:val="710"/>
        <w:keepNext/>
        <w:keepLines/>
        <w:shd w:val="clear" w:color="auto" w:fill="auto"/>
        <w:spacing w:before="0" w:after="96" w:line="120" w:lineRule="exact"/>
        <w:ind w:left="20" w:firstLine="0"/>
      </w:pPr>
      <w:bookmarkStart w:id="24" w:name="bookmark24"/>
      <w:r>
        <w:t>ГУЬЫ</w:t>
      </w:r>
      <w:bookmarkEnd w:id="24"/>
    </w:p>
    <w:p w:rsidR="00531403" w:rsidRDefault="00531403">
      <w:pPr>
        <w:pStyle w:val="740"/>
        <w:keepNext/>
        <w:keepLines/>
        <w:shd w:val="clear" w:color="auto" w:fill="auto"/>
        <w:spacing w:before="0"/>
        <w:ind w:left="20"/>
      </w:pPr>
      <w:bookmarkStart w:id="25" w:name="bookmark25"/>
      <w:r>
        <w:t>33—35.</w:t>
      </w:r>
      <w:bookmarkEnd w:id="25"/>
    </w:p>
    <w:p w:rsidR="00531403" w:rsidRDefault="00531403">
      <w:pPr>
        <w:pStyle w:val="a4"/>
        <w:shd w:val="clear" w:color="auto" w:fill="auto"/>
        <w:spacing w:after="120" w:line="140" w:lineRule="exact"/>
        <w:ind w:left="20" w:firstLine="0"/>
      </w:pPr>
      <w:r>
        <w:t>Если \ вас полные, но бесцветные губы, подкрасьте их соогвстству ющей губной помадой.</w:t>
      </w:r>
    </w:p>
    <w:p w:rsidR="00531403" w:rsidRDefault="00531403">
      <w:pPr>
        <w:pStyle w:val="740"/>
        <w:keepNext/>
        <w:keepLines/>
        <w:shd w:val="clear" w:color="auto" w:fill="auto"/>
        <w:spacing w:before="0"/>
        <w:ind w:left="20"/>
      </w:pPr>
      <w:bookmarkStart w:id="26" w:name="bookmark26"/>
      <w:r>
        <w:t>36—38.</w:t>
      </w:r>
      <w:bookmarkEnd w:id="26"/>
    </w:p>
    <w:p w:rsidR="00531403" w:rsidRDefault="0086608F">
      <w:pPr>
        <w:framePr w:w="2028" w:h="5004" w:wrap="around" w:vAnchor="text" w:hAnchor="margin" w:x="1724" w:y="501"/>
        <w:jc w:val="center"/>
        <w:rPr>
          <w:rFonts w:cs="Times New Roman"/>
          <w:color w:val="auto"/>
          <w:sz w:val="2"/>
          <w:szCs w:val="2"/>
        </w:rPr>
      </w:pPr>
      <w:r>
        <w:rPr>
          <w:rFonts w:cs="Times New Roman"/>
          <w:color w:val="auto"/>
          <w:sz w:val="2"/>
          <w:szCs w:val="2"/>
        </w:rPr>
        <w:pict>
          <v:shape id="_x0000_i1031" type="#_x0000_t75" style="width:101.05pt;height:249.7pt">
            <v:imagedata r:id="rId19" o:title=""/>
          </v:shape>
        </w:pict>
      </w:r>
    </w:p>
    <w:p w:rsidR="00531403" w:rsidRDefault="00531403">
      <w:pPr>
        <w:pStyle w:val="121"/>
        <w:framePr w:h="1180" w:wrap="around" w:vAnchor="text" w:hAnchor="margin" w:x="3961" w:y="153"/>
        <w:shd w:val="clear" w:color="auto" w:fill="auto"/>
        <w:spacing w:line="1180" w:lineRule="exact"/>
        <w:ind w:left="100"/>
      </w:pPr>
      <w:r>
        <w:rPr>
          <w:rStyle w:val="1259pt"/>
          <w:i/>
          <w:iCs/>
          <w:noProof w:val="0"/>
        </w:rPr>
        <w:t>:</w:t>
      </w:r>
      <w:r>
        <w:t xml:space="preserve"> </w:t>
      </w:r>
      <w:r>
        <w:rPr>
          <w:lang w:val="en-US" w:eastAsia="en-US"/>
        </w:rPr>
        <w:t>-i</w:t>
      </w:r>
    </w:p>
    <w:p w:rsidR="00531403" w:rsidRDefault="0086608F">
      <w:pPr>
        <w:framePr w:w="2036" w:h="4424" w:wrap="around" w:vAnchor="text" w:hAnchor="margin" w:x="3984" w:y="1101"/>
        <w:jc w:val="center"/>
        <w:rPr>
          <w:rFonts w:cs="Times New Roman"/>
          <w:color w:val="auto"/>
          <w:sz w:val="2"/>
          <w:szCs w:val="2"/>
        </w:rPr>
      </w:pPr>
      <w:r>
        <w:rPr>
          <w:rFonts w:cs="Times New Roman"/>
          <w:color w:val="auto"/>
          <w:sz w:val="2"/>
          <w:szCs w:val="2"/>
        </w:rPr>
        <w:pict>
          <v:shape id="_x0000_i1032" type="#_x0000_t75" style="width:102.2pt;height:220.65pt">
            <v:imagedata r:id="rId20" o:title=""/>
          </v:shape>
        </w:pict>
      </w:r>
    </w:p>
    <w:p w:rsidR="00531403" w:rsidRDefault="00531403">
      <w:pPr>
        <w:pStyle w:val="a4"/>
        <w:shd w:val="clear" w:color="auto" w:fill="auto"/>
        <w:spacing w:line="140" w:lineRule="exact"/>
        <w:ind w:left="20" w:firstLine="0"/>
        <w:sectPr w:rsidR="00531403">
          <w:footerReference w:type="even" r:id="rId21"/>
          <w:footerReference w:type="default" r:id="rId22"/>
          <w:footerReference w:type="first" r:id="rId23"/>
          <w:pgSz w:w="31680" w:h="23810" w:orient="landscape"/>
          <w:pgMar w:top="6770" w:right="17015" w:bottom="6910" w:left="12557" w:header="0" w:footer="3" w:gutter="0"/>
          <w:pgNumType w:start="21"/>
          <w:cols w:space="720"/>
          <w:noEndnote/>
          <w:titlePg/>
          <w:docGrid w:linePitch="360"/>
        </w:sectPr>
      </w:pPr>
      <w:r>
        <w:t>Женщины с тонкими губами могут сО!дать новую линию губ с помощью контурного карандаша, цвет которого подхода для данного персонажа Затем, используя соот</w:t>
      </w:r>
      <w:r>
        <w:softHyphen/>
        <w:t>ветствующий тон. заполнить по- япившесся пространство губной по</w:t>
      </w:r>
      <w:r>
        <w:softHyphen/>
        <w:t>мадой. Этот метод подходит только для сцены, но не для кино н телеви</w:t>
      </w:r>
      <w:r>
        <w:softHyphen/>
        <w:t>дения.</w:t>
      </w:r>
    </w:p>
    <w:p w:rsidR="00531403" w:rsidRDefault="00531403">
      <w:pPr>
        <w:framePr w:w="7544" w:h="4176"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Pr="00ED3ED7" w:rsidRDefault="00531403">
      <w:pPr>
        <w:pStyle w:val="130"/>
        <w:framePr w:h="150" w:wrap="around" w:hAnchor="margin" w:x="-2884" w:y="6665"/>
        <w:shd w:val="clear" w:color="auto" w:fill="auto"/>
        <w:spacing w:line="150" w:lineRule="exact"/>
        <w:rPr>
          <w:lang w:val="ru-RU"/>
        </w:rPr>
      </w:pPr>
      <w:r>
        <w:rPr>
          <w:lang w:val="ru-RU" w:eastAsia="ru-RU"/>
        </w:rPr>
        <w:t>37</w:t>
      </w:r>
    </w:p>
    <w:p w:rsidR="00531403" w:rsidRDefault="00531403">
      <w:pPr>
        <w:pStyle w:val="620"/>
        <w:keepNext/>
        <w:keepLines/>
        <w:shd w:val="clear" w:color="auto" w:fill="auto"/>
        <w:spacing w:line="150" w:lineRule="exact"/>
        <w:sectPr w:rsidR="00531403">
          <w:type w:val="continuous"/>
          <w:pgSz w:w="31680" w:h="23810" w:orient="landscape"/>
          <w:pgMar w:top="7597" w:right="13364" w:bottom="9393" w:left="17976" w:header="0" w:footer="3" w:gutter="0"/>
          <w:cols w:space="720"/>
          <w:noEndnote/>
          <w:docGrid w:linePitch="360"/>
        </w:sectPr>
      </w:pPr>
      <w:bookmarkStart w:id="27" w:name="bookmark27"/>
      <w:r>
        <w:lastRenderedPageBreak/>
        <w:t>38</w:t>
      </w:r>
      <w:bookmarkEnd w:id="27"/>
    </w:p>
    <w:p w:rsidR="00531403" w:rsidRDefault="00531403">
      <w:pPr>
        <w:pStyle w:val="140"/>
        <w:shd w:val="clear" w:color="auto" w:fill="auto"/>
        <w:ind w:left="4660"/>
      </w:pPr>
      <w:bookmarkStart w:id="28" w:name="bookmark28"/>
      <w:r>
        <w:lastRenderedPageBreak/>
        <w:t>39-43.</w:t>
      </w:r>
      <w:bookmarkEnd w:id="28"/>
    </w:p>
    <w:p w:rsidR="00531403" w:rsidRDefault="00531403">
      <w:pPr>
        <w:pStyle w:val="a4"/>
        <w:shd w:val="clear" w:color="auto" w:fill="auto"/>
        <w:spacing w:after="392" w:line="140" w:lineRule="exact"/>
        <w:ind w:left="4660" w:right="20" w:firstLine="0"/>
      </w:pPr>
      <w:r>
        <w:t>Если у вас полные губы, а нужно сделать их уже, сначала нанесите вокруг рта основной тон, захваты</w:t>
      </w:r>
      <w:r>
        <w:softHyphen/>
        <w:t>вая значительную часть губ, а потом поверху проведите новый контур губ. Подберите губную помаду для своего персонажа. Этот метод подхо</w:t>
      </w:r>
      <w:r>
        <w:softHyphen/>
        <w:t>дит только для кино и телевидения.</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33" type="#_x0000_t75" style="width:238.05pt;height:260.15pt">
            <v:imagedata r:id="rId24" o:title=""/>
          </v:shape>
        </w:pict>
      </w:r>
    </w:p>
    <w:p w:rsidR="00531403" w:rsidRDefault="00531403">
      <w:pPr>
        <w:rPr>
          <w:rFonts w:cs="Times New Roman"/>
          <w:color w:val="auto"/>
          <w:sz w:val="2"/>
          <w:szCs w:val="2"/>
        </w:rPr>
        <w:sectPr w:rsidR="00531403">
          <w:footerReference w:type="even" r:id="rId25"/>
          <w:footerReference w:type="default" r:id="rId26"/>
          <w:footerReference w:type="first" r:id="rId27"/>
          <w:pgSz w:w="31680" w:h="23810" w:orient="landscape"/>
          <w:pgMar w:top="7460" w:right="12418" w:bottom="9364" w:left="12509" w:header="0" w:footer="3" w:gutter="0"/>
          <w:pgNumType w:start="19"/>
          <w:cols w:space="720"/>
          <w:noEndnote/>
          <w:titlePg/>
          <w:docGrid w:linePitch="360"/>
        </w:sectPr>
      </w:pPr>
    </w:p>
    <w:p w:rsidR="00531403" w:rsidRDefault="00531403">
      <w:pPr>
        <w:pStyle w:val="151"/>
        <w:shd w:val="clear" w:color="auto" w:fill="auto"/>
        <w:spacing w:line="180" w:lineRule="exact"/>
        <w:sectPr w:rsidR="00531403">
          <w:pgSz w:w="31680" w:h="23810" w:orient="landscape"/>
          <w:pgMar w:top="6908" w:right="11890" w:bottom="7230" w:left="19061" w:header="0" w:footer="3" w:gutter="0"/>
          <w:cols w:space="720"/>
          <w:noEndnote/>
          <w:docGrid w:linePitch="360"/>
        </w:sectPr>
      </w:pPr>
      <w:r>
        <w:lastRenderedPageBreak/>
        <w:t>тшш</w:t>
      </w:r>
    </w:p>
    <w:p w:rsidR="00531403" w:rsidRDefault="00531403">
      <w:pPr>
        <w:framePr w:w="8337" w:h="596"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710"/>
        <w:keepNext/>
        <w:keepLines/>
        <w:shd w:val="clear" w:color="auto" w:fill="auto"/>
        <w:spacing w:before="0" w:after="88" w:line="120" w:lineRule="exact"/>
        <w:ind w:left="20" w:firstLine="0"/>
      </w:pPr>
      <w:bookmarkStart w:id="29" w:name="bookmark30"/>
      <w:r>
        <w:lastRenderedPageBreak/>
        <w:t>ПОДБОРОДОК</w:t>
      </w:r>
      <w:bookmarkEnd w:id="29"/>
    </w:p>
    <w:p w:rsidR="00531403" w:rsidRDefault="00531403">
      <w:pPr>
        <w:pStyle w:val="731"/>
        <w:keepNext/>
        <w:keepLines/>
        <w:shd w:val="clear" w:color="auto" w:fill="auto"/>
        <w:spacing w:before="0"/>
        <w:ind w:left="20"/>
      </w:pPr>
      <w:bookmarkStart w:id="30" w:name="bookmark31"/>
      <w:r>
        <w:t>44—45.</w:t>
      </w:r>
      <w:bookmarkEnd w:id="30"/>
    </w:p>
    <w:p w:rsidR="00531403" w:rsidRDefault="00531403">
      <w:pPr>
        <w:pStyle w:val="a4"/>
        <w:shd w:val="clear" w:color="auto" w:fill="auto"/>
        <w:spacing w:after="136" w:line="140" w:lineRule="exact"/>
        <w:ind w:left="20" w:right="20" w:firstLine="0"/>
      </w:pPr>
      <w:r>
        <w:t>Если у вас скошенный подбородок, необходимо к основному тону доба вить светлой краски и нанести смесь по обеим сторонам подбородка, — он будет выглядеть более вып&gt;- клым. Если абсолютно необходим выступающий подбородок, восполь</w:t>
      </w:r>
      <w:r>
        <w:softHyphen/>
        <w:t>зуйтесь для его наращивания кусоч</w:t>
      </w:r>
      <w:r>
        <w:softHyphen/>
        <w:t>ком парафина или пластика (см главу 19 «Нос и подбородок»). Муж</w:t>
      </w:r>
      <w:r>
        <w:softHyphen/>
        <w:t>чины в таких случаях, если возраст персонажа позволяет, могут исполь</w:t>
      </w:r>
      <w:r>
        <w:softHyphen/>
        <w:t>зовать бород)</w:t>
      </w:r>
      <w:r>
        <w:rPr>
          <w:vertAlign w:val="superscript"/>
        </w:rPr>
        <w:t>1</w:t>
      </w:r>
      <w:r>
        <w:t>, которая скроет ско</w:t>
      </w:r>
      <w:r>
        <w:softHyphen/>
        <w:t>шенный подбородок.</w:t>
      </w:r>
    </w:p>
    <w:p w:rsidR="00531403" w:rsidRDefault="00531403">
      <w:pPr>
        <w:pStyle w:val="a4"/>
        <w:shd w:val="clear" w:color="auto" w:fill="auto"/>
        <w:spacing w:after="84" w:line="120" w:lineRule="exact"/>
        <w:ind w:left="20" w:firstLine="0"/>
      </w:pPr>
      <w:r>
        <w:t>СКУЛЫ</w:t>
      </w:r>
    </w:p>
    <w:p w:rsidR="00531403" w:rsidRDefault="00531403">
      <w:pPr>
        <w:pStyle w:val="a4"/>
        <w:shd w:val="clear" w:color="auto" w:fill="auto"/>
        <w:spacing w:line="140" w:lineRule="exact"/>
        <w:ind w:left="20" w:firstLine="0"/>
      </w:pPr>
      <w:r>
        <w:t>46—</w:t>
      </w:r>
      <w:r>
        <w:rPr>
          <w:lang w:val="en-US" w:eastAsia="en-US"/>
        </w:rPr>
        <w:t>IS.</w:t>
      </w:r>
    </w:p>
    <w:p w:rsidR="00531403" w:rsidRDefault="0086608F">
      <w:pPr>
        <w:framePr w:w="4352" w:h="8128" w:wrap="around" w:hAnchor="margin" w:x="2262" w:y="725"/>
        <w:jc w:val="center"/>
        <w:rPr>
          <w:rFonts w:cs="Times New Roman"/>
          <w:color w:val="auto"/>
          <w:sz w:val="2"/>
          <w:szCs w:val="2"/>
        </w:rPr>
      </w:pPr>
      <w:r>
        <w:rPr>
          <w:rFonts w:cs="Times New Roman"/>
          <w:color w:val="auto"/>
          <w:sz w:val="2"/>
          <w:szCs w:val="2"/>
        </w:rPr>
        <w:pict>
          <v:shape id="_x0000_i1034" type="#_x0000_t75" style="width:217.15pt;height:406.45pt">
            <v:imagedata r:id="rId28" o:title=""/>
          </v:shape>
        </w:pict>
      </w:r>
    </w:p>
    <w:p w:rsidR="00531403" w:rsidRDefault="00531403">
      <w:pPr>
        <w:pStyle w:val="a4"/>
        <w:shd w:val="clear" w:color="auto" w:fill="auto"/>
        <w:spacing w:line="140" w:lineRule="exact"/>
        <w:ind w:left="20" w:right="20" w:firstLine="0"/>
      </w:pPr>
      <w:r>
        <w:t>Должны ли вы оттенять свои скулы, если они шире, чем верхняя часть лица? Можете, если хотите, но только для сцены. Этот грим ничего не спрячет, ваши скулы останутся на месте, только будут выглядеть тем</w:t>
      </w:r>
      <w:r>
        <w:softHyphen/>
        <w:t>нее. Еще один способ — сделать прическу, которая поможет скор</w:t>
      </w:r>
      <w:r>
        <w:softHyphen/>
        <w:t>ректировать соотношение верхней и нижней частей лица.</w:t>
      </w:r>
      <w:r>
        <w:br w:type="page"/>
      </w:r>
    </w:p>
    <w:p w:rsidR="00531403" w:rsidRDefault="00531403">
      <w:pPr>
        <w:pStyle w:val="710"/>
        <w:keepNext/>
        <w:keepLines/>
        <w:shd w:val="clear" w:color="auto" w:fill="auto"/>
        <w:spacing w:before="0" w:after="89" w:line="120" w:lineRule="exact"/>
        <w:ind w:left="20" w:firstLine="0"/>
      </w:pPr>
      <w:bookmarkStart w:id="31" w:name="bookmark32"/>
      <w:r>
        <w:t>ДВОЙНОЙ ПОДБОРОДОК</w:t>
      </w:r>
      <w:bookmarkEnd w:id="31"/>
    </w:p>
    <w:p w:rsidR="00531403" w:rsidRDefault="00531403">
      <w:pPr>
        <w:pStyle w:val="731"/>
        <w:keepNext/>
        <w:keepLines/>
        <w:shd w:val="clear" w:color="auto" w:fill="auto"/>
        <w:spacing w:before="0" w:line="144" w:lineRule="exact"/>
        <w:ind w:left="20"/>
      </w:pPr>
      <w:bookmarkStart w:id="32" w:name="bookmark33"/>
      <w:r>
        <w:t>49—52.</w:t>
      </w:r>
      <w:bookmarkEnd w:id="32"/>
    </w:p>
    <w:p w:rsidR="00531403" w:rsidRDefault="00531403">
      <w:pPr>
        <w:pStyle w:val="a4"/>
        <w:shd w:val="clear" w:color="auto" w:fill="auto"/>
        <w:spacing w:after="120" w:line="144" w:lineRule="exact"/>
        <w:ind w:left="20" w:right="20" w:firstLine="0"/>
      </w:pPr>
      <w:r>
        <w:t>Если у вас ссть то, что называется двойным подбородком, можно покрыть его более темным тоном. Но помните, что зтн обвисшие мышцы никуда не спрячешь, осо</w:t>
      </w:r>
      <w:r>
        <w:softHyphen/>
        <w:t>бенно когда виден ваш профиль или когда вы наклоняете голову. На сцене можно создать видимость того, что линия скул ^жс и что у вас нет двойного подбородка, но на телевидении и в кино такой грим создаст просто грязноватую поверх</w:t>
      </w:r>
      <w:r>
        <w:softHyphen/>
        <w:t>ность. Смиритесь с тем, что у вас ссть, и постарайтесь, используя черты своего лица, создать задуман</w:t>
      </w:r>
      <w:r>
        <w:softHyphen/>
        <w:t>ный характер.</w:t>
      </w:r>
    </w:p>
    <w:p w:rsidR="00531403" w:rsidRDefault="0086608F">
      <w:pPr>
        <w:framePr w:w="4360" w:h="3272" w:wrap="around" w:hAnchor="margin" w:x="-18" w:y="2346"/>
        <w:jc w:val="center"/>
        <w:rPr>
          <w:rFonts w:cs="Times New Roman"/>
          <w:color w:val="auto"/>
          <w:sz w:val="2"/>
          <w:szCs w:val="2"/>
        </w:rPr>
      </w:pPr>
      <w:r>
        <w:rPr>
          <w:rFonts w:cs="Times New Roman"/>
          <w:color w:val="auto"/>
          <w:sz w:val="2"/>
          <w:szCs w:val="2"/>
        </w:rPr>
        <w:pict>
          <v:shape id="_x0000_i1035" type="#_x0000_t75" style="width:218.3pt;height:163.75pt">
            <v:imagedata r:id="rId29" o:title=""/>
          </v:shape>
        </w:pict>
      </w:r>
    </w:p>
    <w:p w:rsidR="00531403" w:rsidRDefault="00531403">
      <w:pPr>
        <w:pStyle w:val="620"/>
        <w:keepNext/>
        <w:keepLines/>
        <w:framePr w:h="150" w:wrap="around" w:vAnchor="text" w:hAnchor="margin" w:x="-18" w:y="2105"/>
        <w:shd w:val="clear" w:color="auto" w:fill="auto"/>
        <w:tabs>
          <w:tab w:val="left" w:pos="2284"/>
        </w:tabs>
        <w:spacing w:line="150" w:lineRule="exact"/>
      </w:pPr>
      <w:bookmarkStart w:id="33" w:name="bookmark29"/>
      <w:r>
        <w:t>51</w:t>
      </w:r>
      <w:r>
        <w:tab/>
        <w:t>52</w:t>
      </w:r>
      <w:bookmarkEnd w:id="33"/>
    </w:p>
    <w:p w:rsidR="00531403" w:rsidRDefault="00531403">
      <w:pPr>
        <w:pStyle w:val="a4"/>
        <w:shd w:val="clear" w:color="auto" w:fill="auto"/>
        <w:spacing w:line="144" w:lineRule="exact"/>
        <w:ind w:left="20" w:right="20" w:firstLine="0"/>
      </w:pPr>
      <w:r>
        <w:t>Все корректирующие приемы, пред</w:t>
      </w:r>
      <w:r>
        <w:softHyphen/>
        <w:t>ложенные здесь, могут быть исполь</w:t>
      </w:r>
      <w:r>
        <w:softHyphen/>
        <w:t>зованы в кино и на телевидении (кроме тех, которые были огово</w:t>
      </w:r>
      <w:r>
        <w:softHyphen/>
        <w:t>рены специально). Каждый прием требует тщательного исполнения для достижения желаемого резуль</w:t>
      </w:r>
      <w:r>
        <w:softHyphen/>
        <w:t>тата.</w:t>
      </w:r>
      <w:r>
        <w:br w:type="page"/>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36" type="#_x0000_t75" style="width:58.05pt;height:67.35pt">
            <v:imagedata r:id="rId30" o:title=""/>
          </v:shape>
        </w:pict>
      </w:r>
    </w:p>
    <w:p w:rsidR="00531403" w:rsidRDefault="00531403">
      <w:pPr>
        <w:rPr>
          <w:rFonts w:cs="Times New Roman"/>
          <w:color w:val="auto"/>
          <w:sz w:val="2"/>
          <w:szCs w:val="2"/>
        </w:rPr>
      </w:pPr>
    </w:p>
    <w:p w:rsidR="00531403" w:rsidRDefault="0086608F">
      <w:pPr>
        <w:framePr w:w="1424" w:h="2160" w:wrap="around" w:hAnchor="margin" w:x="4594" w:y="46"/>
        <w:jc w:val="center"/>
        <w:rPr>
          <w:rFonts w:cs="Times New Roman"/>
          <w:color w:val="auto"/>
          <w:sz w:val="2"/>
          <w:szCs w:val="2"/>
        </w:rPr>
      </w:pPr>
      <w:r>
        <w:rPr>
          <w:rFonts w:cs="Times New Roman"/>
          <w:color w:val="auto"/>
          <w:sz w:val="2"/>
          <w:szCs w:val="2"/>
        </w:rPr>
        <w:pict>
          <v:shape id="_x0000_i1037" type="#_x0000_t75" style="width:70.85pt;height:108pt">
            <v:imagedata r:id="rId31" o:title=""/>
          </v:shape>
        </w:pict>
      </w:r>
    </w:p>
    <w:p w:rsidR="00531403" w:rsidRDefault="00531403">
      <w:pPr>
        <w:pStyle w:val="720"/>
        <w:keepNext/>
        <w:keepLines/>
        <w:shd w:val="clear" w:color="auto" w:fill="auto"/>
        <w:spacing w:before="218" w:after="0" w:line="172" w:lineRule="exact"/>
        <w:ind w:right="900"/>
        <w:jc w:val="left"/>
        <w:sectPr w:rsidR="00531403">
          <w:type w:val="continuous"/>
          <w:pgSz w:w="31680" w:h="23810" w:orient="landscape"/>
          <w:pgMar w:top="6918" w:right="17642" w:bottom="7240" w:left="11898" w:header="0" w:footer="3" w:gutter="0"/>
          <w:cols w:space="720"/>
          <w:noEndnote/>
          <w:docGrid w:linePitch="360"/>
        </w:sectPr>
      </w:pPr>
      <w:bookmarkStart w:id="34" w:name="bookmark34"/>
      <w:r>
        <w:t>Основной грим для женщин</w:t>
      </w:r>
      <w:bookmarkEnd w:id="34"/>
    </w:p>
    <w:p w:rsidR="00531403" w:rsidRDefault="00531403">
      <w:pPr>
        <w:framePr w:w="8113" w:h="450"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710"/>
        <w:keepNext/>
        <w:keepLines/>
        <w:shd w:val="clear" w:color="auto" w:fill="auto"/>
        <w:spacing w:before="0" w:after="132" w:line="120" w:lineRule="exact"/>
        <w:ind w:left="80" w:firstLine="0"/>
      </w:pPr>
      <w:bookmarkStart w:id="35" w:name="bookmark35"/>
      <w:r>
        <w:lastRenderedPageBreak/>
        <w:t>МАТЕРИАЛЫ</w:t>
      </w:r>
      <w:bookmarkEnd w:id="35"/>
    </w:p>
    <w:p w:rsidR="00531403" w:rsidRDefault="00531403">
      <w:pPr>
        <w:pStyle w:val="a4"/>
        <w:numPr>
          <w:ilvl w:val="0"/>
          <w:numId w:val="1"/>
        </w:numPr>
        <w:shd w:val="clear" w:color="auto" w:fill="auto"/>
        <w:tabs>
          <w:tab w:val="left" w:pos="228"/>
        </w:tabs>
        <w:spacing w:line="140" w:lineRule="exact"/>
        <w:ind w:left="80" w:right="40" w:firstLine="0"/>
      </w:pPr>
      <w:r>
        <w:t>Тон (один оггенок или сочета</w:t>
      </w:r>
      <w:r>
        <w:softHyphen/>
        <w:t>ние нескольких оттенков).</w:t>
      </w:r>
    </w:p>
    <w:p w:rsidR="00531403" w:rsidRDefault="00531403">
      <w:pPr>
        <w:pStyle w:val="a4"/>
        <w:numPr>
          <w:ilvl w:val="0"/>
          <w:numId w:val="1"/>
        </w:numPr>
        <w:shd w:val="clear" w:color="auto" w:fill="auto"/>
        <w:tabs>
          <w:tab w:val="left" w:pos="244"/>
        </w:tabs>
        <w:spacing w:line="140" w:lineRule="exact"/>
        <w:ind w:left="80" w:firstLine="0"/>
      </w:pPr>
      <w:r>
        <w:t>Влажная резиновая губка.</w:t>
      </w:r>
    </w:p>
    <w:p w:rsidR="00531403" w:rsidRDefault="00531403">
      <w:pPr>
        <w:pStyle w:val="a4"/>
        <w:numPr>
          <w:ilvl w:val="0"/>
          <w:numId w:val="1"/>
        </w:numPr>
        <w:shd w:val="clear" w:color="auto" w:fill="auto"/>
        <w:tabs>
          <w:tab w:val="left" w:pos="244"/>
        </w:tabs>
        <w:spacing w:line="140" w:lineRule="exact"/>
        <w:ind w:left="80" w:right="40" w:firstLine="0"/>
      </w:pPr>
      <w:r>
        <w:t>Блики (на несколько оттенков светлее основного тона).</w:t>
      </w:r>
    </w:p>
    <w:p w:rsidR="00531403" w:rsidRDefault="00531403">
      <w:pPr>
        <w:pStyle w:val="a4"/>
        <w:numPr>
          <w:ilvl w:val="0"/>
          <w:numId w:val="1"/>
        </w:numPr>
        <w:shd w:val="clear" w:color="auto" w:fill="auto"/>
        <w:tabs>
          <w:tab w:val="left" w:pos="236"/>
        </w:tabs>
        <w:spacing w:line="140" w:lineRule="exact"/>
        <w:ind w:left="80" w:right="40" w:firstLine="0"/>
      </w:pPr>
      <w:r>
        <w:t>Тени (на несколько оттенков темнее основного тона).</w:t>
      </w:r>
    </w:p>
    <w:p w:rsidR="00531403" w:rsidRDefault="00531403">
      <w:pPr>
        <w:pStyle w:val="a4"/>
        <w:numPr>
          <w:ilvl w:val="0"/>
          <w:numId w:val="1"/>
        </w:numPr>
        <w:shd w:val="clear" w:color="auto" w:fill="auto"/>
        <w:tabs>
          <w:tab w:val="left" w:pos="244"/>
        </w:tabs>
        <w:spacing w:line="140" w:lineRule="exact"/>
        <w:ind w:left="80" w:right="40" w:firstLine="0"/>
      </w:pPr>
      <w:r>
        <w:t>Набор шеточек и кисточек для бровей, для век, для нанесения пудры, губной помады, плоские кисти №3,4 для теней и бликов.</w:t>
      </w:r>
    </w:p>
    <w:p w:rsidR="00531403" w:rsidRDefault="00531403">
      <w:pPr>
        <w:pStyle w:val="a4"/>
        <w:numPr>
          <w:ilvl w:val="0"/>
          <w:numId w:val="1"/>
        </w:numPr>
        <w:shd w:val="clear" w:color="auto" w:fill="auto"/>
        <w:tabs>
          <w:tab w:val="left" w:pos="236"/>
        </w:tabs>
        <w:spacing w:line="140" w:lineRule="exact"/>
        <w:ind w:left="80" w:firstLine="0"/>
      </w:pPr>
      <w:r>
        <w:t>Тени для век.</w:t>
      </w:r>
    </w:p>
    <w:p w:rsidR="00531403" w:rsidRDefault="00531403">
      <w:pPr>
        <w:pStyle w:val="a4"/>
        <w:numPr>
          <w:ilvl w:val="0"/>
          <w:numId w:val="1"/>
        </w:numPr>
        <w:shd w:val="clear" w:color="auto" w:fill="auto"/>
        <w:tabs>
          <w:tab w:val="left" w:pos="240"/>
        </w:tabs>
        <w:spacing w:line="140" w:lineRule="exact"/>
        <w:ind w:left="80" w:firstLine="0"/>
      </w:pPr>
      <w:r>
        <w:t>Прозрачная пудра и пуховка.</w:t>
      </w:r>
    </w:p>
    <w:p w:rsidR="00531403" w:rsidRDefault="00531403">
      <w:pPr>
        <w:pStyle w:val="a4"/>
        <w:numPr>
          <w:ilvl w:val="0"/>
          <w:numId w:val="1"/>
        </w:numPr>
        <w:shd w:val="clear" w:color="auto" w:fill="auto"/>
        <w:tabs>
          <w:tab w:val="left" w:pos="240"/>
        </w:tabs>
        <w:spacing w:line="140" w:lineRule="exact"/>
        <w:ind w:left="80" w:firstLine="0"/>
      </w:pPr>
      <w:r>
        <w:t>Караидаш для бровей.</w:t>
      </w:r>
    </w:p>
    <w:p w:rsidR="00531403" w:rsidRDefault="00531403">
      <w:pPr>
        <w:pStyle w:val="a4"/>
        <w:numPr>
          <w:ilvl w:val="0"/>
          <w:numId w:val="1"/>
        </w:numPr>
        <w:shd w:val="clear" w:color="auto" w:fill="auto"/>
        <w:tabs>
          <w:tab w:val="left" w:pos="240"/>
        </w:tabs>
        <w:spacing w:line="140" w:lineRule="exact"/>
        <w:ind w:left="80" w:firstLine="0"/>
      </w:pPr>
      <w:r>
        <w:t>Мягкий карандаш для век.</w:t>
      </w:r>
    </w:p>
    <w:p w:rsidR="00531403" w:rsidRDefault="00531403">
      <w:pPr>
        <w:pStyle w:val="a4"/>
        <w:numPr>
          <w:ilvl w:val="0"/>
          <w:numId w:val="1"/>
        </w:numPr>
        <w:shd w:val="clear" w:color="auto" w:fill="auto"/>
        <w:tabs>
          <w:tab w:val="left" w:pos="288"/>
        </w:tabs>
        <w:spacing w:line="140" w:lineRule="exact"/>
        <w:ind w:left="80" w:firstLine="0"/>
      </w:pPr>
      <w:r>
        <w:t>Тушь для рссниц и бровей.</w:t>
      </w:r>
    </w:p>
    <w:p w:rsidR="00531403" w:rsidRDefault="00531403">
      <w:pPr>
        <w:pStyle w:val="a4"/>
        <w:numPr>
          <w:ilvl w:val="0"/>
          <w:numId w:val="1"/>
        </w:numPr>
        <w:shd w:val="clear" w:color="auto" w:fill="auto"/>
        <w:tabs>
          <w:tab w:val="left" w:pos="292"/>
        </w:tabs>
        <w:spacing w:line="140" w:lineRule="exact"/>
        <w:ind w:left="80" w:firstLine="0"/>
      </w:pPr>
      <w:r>
        <w:t>Искусственные ресницы.</w:t>
      </w:r>
    </w:p>
    <w:p w:rsidR="00531403" w:rsidRDefault="00531403">
      <w:pPr>
        <w:pStyle w:val="a4"/>
        <w:numPr>
          <w:ilvl w:val="0"/>
          <w:numId w:val="1"/>
        </w:numPr>
        <w:shd w:val="clear" w:color="auto" w:fill="auto"/>
        <w:tabs>
          <w:tab w:val="left" w:pos="292"/>
        </w:tabs>
        <w:spacing w:line="140" w:lineRule="exact"/>
        <w:ind w:left="80" w:firstLine="0"/>
      </w:pPr>
      <w:r>
        <w:t>Ножницы или бритва.</w:t>
      </w:r>
    </w:p>
    <w:p w:rsidR="00531403" w:rsidRDefault="00531403">
      <w:pPr>
        <w:pStyle w:val="a4"/>
        <w:numPr>
          <w:ilvl w:val="0"/>
          <w:numId w:val="1"/>
        </w:numPr>
        <w:shd w:val="clear" w:color="auto" w:fill="auto"/>
        <w:tabs>
          <w:tab w:val="left" w:pos="284"/>
        </w:tabs>
        <w:spacing w:line="140" w:lineRule="exact"/>
        <w:ind w:left="80" w:right="40" w:firstLine="0"/>
      </w:pPr>
      <w:r>
        <w:t>Театральный клей, латекс, слеол.</w:t>
      </w:r>
    </w:p>
    <w:p w:rsidR="00531403" w:rsidRDefault="00531403">
      <w:pPr>
        <w:pStyle w:val="a4"/>
        <w:numPr>
          <w:ilvl w:val="0"/>
          <w:numId w:val="1"/>
        </w:numPr>
        <w:shd w:val="clear" w:color="auto" w:fill="auto"/>
        <w:tabs>
          <w:tab w:val="left" w:pos="288"/>
        </w:tabs>
        <w:spacing w:line="140" w:lineRule="exact"/>
        <w:ind w:left="80" w:firstLine="0"/>
      </w:pPr>
      <w:r>
        <w:t>Растушевки.</w:t>
      </w:r>
    </w:p>
    <w:p w:rsidR="00531403" w:rsidRDefault="00531403">
      <w:pPr>
        <w:pStyle w:val="a4"/>
        <w:numPr>
          <w:ilvl w:val="0"/>
          <w:numId w:val="1"/>
        </w:numPr>
        <w:shd w:val="clear" w:color="auto" w:fill="auto"/>
        <w:tabs>
          <w:tab w:val="left" w:pos="292"/>
        </w:tabs>
        <w:spacing w:line="140" w:lineRule="exact"/>
        <w:ind w:left="80" w:firstLine="0"/>
      </w:pPr>
      <w:r>
        <w:t>Пинцет.</w:t>
      </w:r>
    </w:p>
    <w:p w:rsidR="00531403" w:rsidRDefault="00531403">
      <w:pPr>
        <w:pStyle w:val="a4"/>
        <w:numPr>
          <w:ilvl w:val="0"/>
          <w:numId w:val="1"/>
        </w:numPr>
        <w:shd w:val="clear" w:color="auto" w:fill="auto"/>
        <w:tabs>
          <w:tab w:val="left" w:pos="288"/>
        </w:tabs>
        <w:spacing w:after="120" w:line="140" w:lineRule="exact"/>
        <w:ind w:left="80" w:right="40" w:firstLine="0"/>
      </w:pPr>
      <w:r>
        <w:t>Губная помада, блеск для губ, контурный карандаш для губ.</w:t>
      </w:r>
    </w:p>
    <w:p w:rsidR="00531403" w:rsidRDefault="00531403">
      <w:pPr>
        <w:pStyle w:val="81"/>
        <w:shd w:val="clear" w:color="auto" w:fill="auto"/>
        <w:spacing w:before="0" w:after="0" w:line="140" w:lineRule="exact"/>
        <w:ind w:left="80" w:right="40"/>
      </w:pPr>
      <w:r>
        <w:t>Чтобы правильно выбрать основ</w:t>
      </w:r>
      <w:r>
        <w:softHyphen/>
        <w:t>ной тон, соответствующие блики и тени, а вернее сказать, весь сти. 1Ь грима для своего персонажа, читайте раздел «Выбор тона&gt; в предисловии.</w:t>
      </w:r>
    </w:p>
    <w:p w:rsidR="00531403" w:rsidRDefault="00531403">
      <w:pPr>
        <w:pStyle w:val="710"/>
        <w:keepNext/>
        <w:keepLines/>
        <w:shd w:val="clear" w:color="auto" w:fill="auto"/>
        <w:spacing w:before="0" w:after="220" w:line="120" w:lineRule="exact"/>
        <w:ind w:left="20" w:firstLine="0"/>
      </w:pPr>
      <w:bookmarkStart w:id="36" w:name="bookmark36"/>
      <w:r>
        <w:t>ИСПОЛНЕНИЕ</w:t>
      </w:r>
      <w:bookmarkEnd w:id="36"/>
    </w:p>
    <w:p w:rsidR="00531403" w:rsidRDefault="00531403">
      <w:pPr>
        <w:pStyle w:val="32"/>
        <w:keepNext/>
        <w:keepLines/>
        <w:shd w:val="clear" w:color="auto" w:fill="auto"/>
        <w:spacing w:before="0" w:line="120" w:lineRule="exact"/>
        <w:ind w:left="20"/>
      </w:pPr>
      <w:bookmarkStart w:id="37" w:name="bookmark37"/>
      <w:r>
        <w:t>1.</w:t>
      </w:r>
      <w:bookmarkEnd w:id="37"/>
    </w:p>
    <w:p w:rsidR="00531403" w:rsidRDefault="00531403">
      <w:pPr>
        <w:pStyle w:val="a4"/>
        <w:shd w:val="clear" w:color="auto" w:fill="auto"/>
        <w:spacing w:line="284" w:lineRule="exact"/>
        <w:ind w:left="20" w:right="600" w:firstLine="0"/>
        <w:jc w:val="left"/>
      </w:pPr>
      <w:r>
        <w:t>Протрите лицо лосьоном. 2.</w:t>
      </w:r>
    </w:p>
    <w:p w:rsidR="00531403" w:rsidRDefault="00531403">
      <w:pPr>
        <w:pStyle w:val="a4"/>
        <w:shd w:val="clear" w:color="auto" w:fill="auto"/>
        <w:spacing w:after="60" w:line="140" w:lineRule="exact"/>
        <w:ind w:left="20" w:right="20" w:firstLine="0"/>
      </w:pPr>
      <w:r>
        <w:t>С помощью влажной резиновой губки мягкими движениями нане</w:t>
      </w:r>
      <w:r>
        <w:softHyphen/>
        <w:t>сите как можно ровнее основной тон на лицо и шею. Если необходимо смешать несколько оттенков для получения тени или блика, держите краски под рукой. Влажной губкой поочередно проведите по нужным тонам, а потом нанесите смесь на лицо.</w:t>
      </w:r>
    </w:p>
    <w:p w:rsidR="00531403" w:rsidRDefault="00531403">
      <w:pPr>
        <w:pStyle w:val="32"/>
        <w:keepNext/>
        <w:keepLines/>
        <w:numPr>
          <w:ilvl w:val="1"/>
          <w:numId w:val="1"/>
        </w:numPr>
        <w:shd w:val="clear" w:color="auto" w:fill="auto"/>
        <w:spacing w:before="0" w:line="140" w:lineRule="exact"/>
        <w:ind w:left="20"/>
      </w:pPr>
    </w:p>
    <w:p w:rsidR="00531403" w:rsidRDefault="00531403">
      <w:pPr>
        <w:pStyle w:val="a4"/>
        <w:shd w:val="clear" w:color="auto" w:fill="auto"/>
        <w:spacing w:after="60" w:line="140" w:lineRule="exact"/>
        <w:ind w:left="20" w:right="20" w:firstLine="0"/>
      </w:pPr>
      <w:r>
        <w:t>Блики используются для того, чтобы замаскировать круп| под гла</w:t>
      </w:r>
      <w:r>
        <w:softHyphen/>
        <w:t>зами. Но иногда блик может при</w:t>
      </w:r>
      <w:r>
        <w:softHyphen/>
        <w:t>дать светлым пятнам под глазами сероватый оттенок, в этом случае сотрите его и нанесите до самых век основной тон, добавив небольшое количество теплого тона: это помо</w:t>
      </w:r>
      <w:r>
        <w:softHyphen/>
        <w:t>жет избавиться от нежелательного серого оттенка под глазами.</w:t>
      </w:r>
    </w:p>
    <w:p w:rsidR="00531403" w:rsidRDefault="00531403">
      <w:pPr>
        <w:pStyle w:val="a4"/>
        <w:numPr>
          <w:ilvl w:val="1"/>
          <w:numId w:val="1"/>
        </w:numPr>
        <w:shd w:val="clear" w:color="auto" w:fill="auto"/>
        <w:spacing w:line="140" w:lineRule="exact"/>
        <w:ind w:left="20" w:firstLine="0"/>
      </w:pPr>
    </w:p>
    <w:p w:rsidR="00531403" w:rsidRDefault="00531403">
      <w:pPr>
        <w:jc w:val="center"/>
        <w:rPr>
          <w:rFonts w:cs="Times New Roman"/>
          <w:color w:val="auto"/>
          <w:sz w:val="2"/>
          <w:szCs w:val="2"/>
        </w:rPr>
      </w:pPr>
      <w:r>
        <w:rPr>
          <w:noProof/>
        </w:rPr>
        <w:pict>
          <v:shape id="_x0000_s1028" type="#_x0000_t75" style="position:absolute;left:0;text-align:left;margin-left:224.4pt;margin-top:126.4pt;width:104pt;height:163.6pt;z-index:-91;mso-position-horizontal-relative:margin;mso-position-vertical-relative:margin" wrapcoords="83 0 21600 0 21600 11882 21558 11882 21558 21600 0 21600 0 9664 83 9664 83 0">
            <v:imagedata r:id="rId32" o:title=""/>
            <w10:wrap type="tight" anchorx="margin" anchory="margin"/>
          </v:shape>
        </w:pict>
      </w:r>
    </w:p>
    <w:p w:rsidR="00531403" w:rsidRDefault="00531403">
      <w:pPr>
        <w:pStyle w:val="a4"/>
        <w:shd w:val="clear" w:color="auto" w:fill="auto"/>
        <w:spacing w:line="140" w:lineRule="exact"/>
        <w:ind w:left="20" w:right="20" w:firstLine="0"/>
        <w:sectPr w:rsidR="00531403">
          <w:type w:val="continuous"/>
          <w:pgSz w:w="31680" w:h="23810" w:orient="landscape"/>
          <w:pgMar w:top="7242" w:right="14292" w:bottom="9142" w:left="13123" w:header="0" w:footer="3" w:gutter="0"/>
          <w:cols w:num="2" w:space="220"/>
          <w:noEndnote/>
          <w:docGrid w:linePitch="360"/>
        </w:sectPr>
      </w:pPr>
      <w:r>
        <w:t>Ест и у вас большие мешки под гла</w:t>
      </w:r>
      <w:r>
        <w:softHyphen/>
        <w:t>зами, никакое количество краски не поможет полностью скрыть их.</w:t>
      </w:r>
    </w:p>
    <w:p w:rsidR="00531403" w:rsidRDefault="00531403">
      <w:pPr>
        <w:pStyle w:val="160"/>
        <w:shd w:val="clear" w:color="auto" w:fill="auto"/>
        <w:spacing w:line="240" w:lineRule="exact"/>
        <w:sectPr w:rsidR="00531403">
          <w:headerReference w:type="even" r:id="rId33"/>
          <w:headerReference w:type="default" r:id="rId34"/>
          <w:footerReference w:type="even" r:id="rId35"/>
          <w:footerReference w:type="default" r:id="rId36"/>
          <w:footerReference w:type="first" r:id="rId37"/>
          <w:pgSz w:w="31680" w:h="23810" w:orient="landscape"/>
          <w:pgMar w:top="6717" w:right="15540" w:bottom="7353" w:left="15672" w:header="0" w:footer="3" w:gutter="0"/>
          <w:pgNumType w:start="27"/>
          <w:cols w:space="720"/>
          <w:noEndnote/>
          <w:docGrid w:linePitch="360"/>
        </w:sectPr>
      </w:pPr>
      <w:bookmarkStart w:id="38" w:name="bookmark39"/>
      <w:r>
        <w:rPr>
          <w:rFonts w:hint="eastAsia"/>
          <w:noProof w:val="0"/>
        </w:rPr>
        <w:lastRenderedPageBreak/>
        <w:t>■</w:t>
      </w:r>
      <w:bookmarkEnd w:id="38"/>
    </w:p>
    <w:p w:rsidR="00531403" w:rsidRDefault="00531403">
      <w:pPr>
        <w:framePr w:w="8124" w:h="488"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shd w:val="clear" w:color="auto" w:fill="auto"/>
        <w:spacing w:after="120" w:line="140" w:lineRule="exact"/>
        <w:ind w:left="20" w:right="20" w:firstLine="0"/>
      </w:pPr>
      <w:r>
        <w:lastRenderedPageBreak/>
        <w:t>Блики используются также для мас</w:t>
      </w:r>
      <w:r>
        <w:softHyphen/>
        <w:t>кировки глубоких морщин вокруг рта, на лбу и вохзс носа.</w:t>
      </w:r>
    </w:p>
    <w:p w:rsidR="00531403" w:rsidRDefault="00531403">
      <w:pPr>
        <w:pStyle w:val="650"/>
        <w:keepNext/>
        <w:keepLines/>
        <w:shd w:val="clear" w:color="auto" w:fill="auto"/>
        <w:spacing w:before="0"/>
        <w:ind w:left="20"/>
      </w:pPr>
      <w:bookmarkStart w:id="39" w:name="bookmark40"/>
      <w:r>
        <w:t>6—7.</w:t>
      </w:r>
      <w:bookmarkEnd w:id="39"/>
    </w:p>
    <w:p w:rsidR="00531403" w:rsidRDefault="00531403">
      <w:pPr>
        <w:pStyle w:val="a4"/>
        <w:shd w:val="clear" w:color="auto" w:fill="auto"/>
        <w:spacing w:after="120" w:line="140" w:lineRule="exact"/>
        <w:ind w:left="20" w:right="20" w:firstLine="0"/>
      </w:pPr>
      <w:r>
        <w:t>Если вы используете жирные румя</w:t>
      </w:r>
      <w:r>
        <w:softHyphen/>
        <w:t>на, накладывайте их перед тем, как пулрнть лицо. Наносите губкой прямо пол скулой и чуть выше, чтобы подчеркнуть се строение. Сухие румяна накладываются на напудренное лицо (см. позиции 26— 27). Если у вас круглое лицо, эта техника не подходит; в таком случае румяна, и жирные и сухие, наносятся на места естественного румянца.</w:t>
      </w:r>
    </w:p>
    <w:p w:rsidR="00531403" w:rsidRDefault="00531403">
      <w:pPr>
        <w:pStyle w:val="170"/>
        <w:shd w:val="clear" w:color="auto" w:fill="auto"/>
        <w:spacing w:before="0"/>
        <w:ind w:left="20"/>
      </w:pPr>
      <w:bookmarkStart w:id="40" w:name="bookmark41"/>
      <w:r>
        <w:t>8.</w:t>
      </w:r>
      <w:bookmarkEnd w:id="40"/>
    </w:p>
    <w:p w:rsidR="00531403" w:rsidRDefault="00531403">
      <w:pPr>
        <w:pStyle w:val="a4"/>
        <w:shd w:val="clear" w:color="auto" w:fill="auto"/>
        <w:spacing w:after="120" w:line="140" w:lineRule="exact"/>
        <w:ind w:left="20" w:right="20" w:firstLine="0"/>
      </w:pPr>
      <w:r>
        <w:t>Выберите тень для век, которая подойдет вашему персонажу. В нашем примере используется белая тень, которая наносится на нижнюю часть верхнего века близко к ресни</w:t>
      </w:r>
      <w:r>
        <w:softHyphen/>
        <w:t>цам и выше до складочки.</w:t>
      </w:r>
    </w:p>
    <w:p w:rsidR="00531403" w:rsidRDefault="00531403">
      <w:pPr>
        <w:pStyle w:val="a4"/>
        <w:shd w:val="clear" w:color="auto" w:fill="auto"/>
        <w:spacing w:line="140" w:lineRule="exact"/>
        <w:ind w:left="20" w:firstLine="0"/>
      </w:pPr>
      <w:r>
        <w:t>9.</w:t>
      </w:r>
    </w:p>
    <w:p w:rsidR="00531403" w:rsidRDefault="0086608F">
      <w:pPr>
        <w:framePr w:w="4336" w:h="5240" w:wrap="around" w:hAnchor="margin" w:x="-4726" w:y="3049"/>
        <w:jc w:val="center"/>
        <w:rPr>
          <w:rFonts w:cs="Times New Roman"/>
          <w:color w:val="auto"/>
          <w:sz w:val="2"/>
          <w:szCs w:val="2"/>
        </w:rPr>
      </w:pPr>
      <w:r>
        <w:rPr>
          <w:rFonts w:cs="Times New Roman"/>
          <w:color w:val="auto"/>
          <w:sz w:val="2"/>
          <w:szCs w:val="2"/>
        </w:rPr>
        <w:pict>
          <v:shape id="_x0000_i1038" type="#_x0000_t75" style="width:217.15pt;height:262.45pt">
            <v:imagedata r:id="rId38" o:title=""/>
          </v:shape>
        </w:pict>
      </w:r>
    </w:p>
    <w:p w:rsidR="00531403" w:rsidRDefault="00531403">
      <w:pPr>
        <w:pStyle w:val="a4"/>
        <w:shd w:val="clear" w:color="auto" w:fill="auto"/>
        <w:spacing w:line="140" w:lineRule="exact"/>
        <w:ind w:left="20" w:right="20" w:firstLine="0"/>
        <w:sectPr w:rsidR="00531403">
          <w:type w:val="continuous"/>
          <w:pgSz w:w="31680" w:h="23810" w:orient="landscape"/>
          <w:pgMar w:top="6800" w:right="12730" w:bottom="7436" w:left="16834" w:header="0" w:footer="3" w:gutter="0"/>
          <w:cols w:space="720"/>
          <w:noEndnote/>
          <w:docGrid w:linePitch="360"/>
        </w:sectPr>
      </w:pPr>
      <w:r>
        <w:t>Чтобы придать глазам ббльшую выразительность, темная тень для век наносится там, где кончается линия белой тени, и до надбровной дугн, чуть не доходя до брови. Если у вас глубоко посаженные глаза или припухлые веки, этот способ нанесе</w:t>
      </w:r>
      <w:r>
        <w:softHyphen/>
        <w:t>ния тенен не подходит.</w:t>
      </w:r>
      <w:r>
        <w:br w:type="page"/>
      </w:r>
    </w:p>
    <w:p w:rsidR="00531403" w:rsidRDefault="00531403">
      <w:pPr>
        <w:pStyle w:val="a4"/>
        <w:shd w:val="clear" w:color="auto" w:fill="auto"/>
        <w:spacing w:after="112" w:line="140" w:lineRule="exact"/>
        <w:ind w:left="20" w:right="20" w:firstLine="0"/>
      </w:pPr>
      <w:r>
        <w:lastRenderedPageBreak/>
        <w:t>Напудритесь прозрачной пудрой мягко похлопывая по лицу пухов</w:t>
      </w:r>
      <w:r>
        <w:softHyphen/>
        <w:t>кой Не втирайте пудру в кожу</w:t>
      </w:r>
    </w:p>
    <w:p w:rsidR="00531403" w:rsidRDefault="00531403">
      <w:pPr>
        <w:pStyle w:val="440"/>
        <w:keepNext/>
        <w:keepLines/>
        <w:shd w:val="clear" w:color="auto" w:fill="auto"/>
        <w:spacing w:before="0" w:line="150" w:lineRule="exact"/>
        <w:ind w:left="20"/>
      </w:pPr>
      <w:bookmarkStart w:id="41" w:name="bookmark42"/>
      <w:r>
        <w:t>И.</w:t>
      </w:r>
      <w:bookmarkEnd w:id="41"/>
    </w:p>
    <w:p w:rsidR="00531403" w:rsidRDefault="00531403">
      <w:pPr>
        <w:pStyle w:val="a4"/>
        <w:shd w:val="clear" w:color="auto" w:fill="auto"/>
        <w:spacing w:line="284" w:lineRule="exact"/>
        <w:ind w:left="20" w:right="20" w:firstLine="0"/>
      </w:pPr>
      <w:r>
        <w:t xml:space="preserve">Лишнюю пудр) стряхните кистью </w:t>
      </w:r>
      <w:r>
        <w:rPr>
          <w:rStyle w:val="7pt0"/>
        </w:rPr>
        <w:t>12.</w:t>
      </w:r>
    </w:p>
    <w:p w:rsidR="00531403" w:rsidRDefault="00531403">
      <w:pPr>
        <w:pStyle w:val="a4"/>
        <w:shd w:val="clear" w:color="auto" w:fill="auto"/>
        <w:spacing w:after="120" w:line="140" w:lineRule="exact"/>
        <w:ind w:left="20" w:right="20" w:firstLine="0"/>
      </w:pPr>
      <w:r>
        <w:t>Для корректировки бровей исполь</w:t>
      </w:r>
      <w:r>
        <w:softHyphen/>
        <w:t>зуйте остро отточенный карандаш, близкий по тону цвету ваших бро</w:t>
      </w:r>
      <w:r>
        <w:softHyphen/>
        <w:t>вей. Подкрашивая только самые светлые волоски, дорисуйте редкие участки бровей. Грубая темная линия, нарисованная во всю длину, не может считаться бровью. Краску наносите отдельными штрихами, избыток стряхните кистью, чтобы рисунок брови был ровным.</w:t>
      </w:r>
    </w:p>
    <w:p w:rsidR="00531403" w:rsidRDefault="00531403">
      <w:pPr>
        <w:pStyle w:val="740"/>
        <w:keepNext/>
        <w:keepLines/>
        <w:numPr>
          <w:ilvl w:val="2"/>
          <w:numId w:val="1"/>
        </w:numPr>
        <w:shd w:val="clear" w:color="auto" w:fill="auto"/>
        <w:spacing w:before="0"/>
        <w:ind w:left="20"/>
      </w:pPr>
    </w:p>
    <w:p w:rsidR="00531403" w:rsidRDefault="00531403">
      <w:pPr>
        <w:pStyle w:val="a4"/>
        <w:shd w:val="clear" w:color="auto" w:fill="auto"/>
        <w:spacing w:after="120" w:line="140" w:lineRule="exact"/>
        <w:ind w:left="20" w:right="20" w:firstLine="0"/>
      </w:pPr>
      <w:r>
        <w:t>Нанесите краску для век тонкой кисточкой или воспользуйтесь мяг</w:t>
      </w:r>
      <w:r>
        <w:softHyphen/>
        <w:t>ким карандашом темно-коричневого или черного цвета. Не подводите глаза карандашом для бровей, потому что он размажется; откажи</w:t>
      </w:r>
      <w:r>
        <w:softHyphen/>
        <w:t>тесь от жидкой краски, потому что она будет отпечатываться и осы</w:t>
      </w:r>
      <w:r>
        <w:softHyphen/>
        <w:t>паться.</w:t>
      </w:r>
    </w:p>
    <w:p w:rsidR="00531403" w:rsidRDefault="00531403">
      <w:pPr>
        <w:pStyle w:val="740"/>
        <w:keepNext/>
        <w:keepLines/>
        <w:numPr>
          <w:ilvl w:val="2"/>
          <w:numId w:val="1"/>
        </w:numPr>
        <w:shd w:val="clear" w:color="auto" w:fill="auto"/>
        <w:spacing w:before="0"/>
        <w:ind w:left="20"/>
      </w:pPr>
    </w:p>
    <w:p w:rsidR="00531403" w:rsidRDefault="00531403">
      <w:pPr>
        <w:jc w:val="center"/>
        <w:rPr>
          <w:rFonts w:cs="Times New Roman"/>
          <w:color w:val="auto"/>
          <w:sz w:val="2"/>
          <w:szCs w:val="2"/>
        </w:rPr>
      </w:pPr>
      <w:r>
        <w:rPr>
          <w:noProof/>
        </w:rPr>
        <w:pict>
          <v:shape id="_x0000_s1029" type="#_x0000_t75" style="position:absolute;left:0;text-align:left;margin-left:-115.95pt;margin-top:116.4pt;width:100.6pt;height:247.8pt;z-index:-90;mso-position-horizontal-relative:margin;mso-position-vertical-relative:margin" wrapcoords="214 0 16575 0 16575 5822 21600 5822 21600 15236 21471 15236 21471 21600 0 21600 0 13667 214 13667 214 0">
            <v:imagedata r:id="rId39" o:title=""/>
            <w10:wrap type="tight" anchorx="margin" anchory="margin"/>
          </v:shape>
        </w:pict>
      </w:r>
    </w:p>
    <w:p w:rsidR="00531403" w:rsidRDefault="00531403">
      <w:pPr>
        <w:pStyle w:val="a4"/>
        <w:shd w:val="clear" w:color="auto" w:fill="auto"/>
        <w:spacing w:line="140" w:lineRule="exact"/>
        <w:ind w:left="20" w:right="20" w:firstLine="0"/>
        <w:sectPr w:rsidR="00531403">
          <w:headerReference w:type="even" r:id="rId40"/>
          <w:headerReference w:type="default" r:id="rId41"/>
          <w:footerReference w:type="even" r:id="rId42"/>
          <w:footerReference w:type="default" r:id="rId43"/>
          <w:pgSz w:w="31680" w:h="23810" w:orient="landscape"/>
          <w:pgMar w:top="6800" w:right="12730" w:bottom="7436" w:left="16834" w:header="0" w:footer="3" w:gutter="0"/>
          <w:pgNumType w:start="24"/>
          <w:cols w:space="720"/>
          <w:noEndnote/>
          <w:docGrid w:linePitch="360"/>
        </w:sectPr>
      </w:pPr>
      <w:r>
        <w:t>Тушь для ресниц — по вашему выбору — наносится на верхние и нижние ресницы. Если она случайно попадет на кожу, стряхните ее влаж</w:t>
      </w:r>
      <w:r>
        <w:softHyphen/>
        <w:t>ной кистью или сотрите лигнином.</w:t>
      </w:r>
      <w:r>
        <w:br w:type="page"/>
      </w:r>
    </w:p>
    <w:p w:rsidR="00531403" w:rsidRDefault="00531403">
      <w:pPr>
        <w:pStyle w:val="151"/>
        <w:shd w:val="clear" w:color="auto" w:fill="auto"/>
        <w:spacing w:line="180" w:lineRule="exact"/>
        <w:sectPr w:rsidR="00531403">
          <w:headerReference w:type="even" r:id="rId44"/>
          <w:headerReference w:type="default" r:id="rId45"/>
          <w:footerReference w:type="even" r:id="rId46"/>
          <w:footerReference w:type="default" r:id="rId47"/>
          <w:pgSz w:w="31680" w:h="23810" w:orient="landscape"/>
          <w:pgMar w:top="6800" w:right="12730" w:bottom="7436" w:left="16834" w:header="0" w:footer="3" w:gutter="0"/>
          <w:pgNumType w:start="29"/>
          <w:cols w:space="720"/>
          <w:noEndnote/>
          <w:docGrid w:linePitch="360"/>
        </w:sectPr>
      </w:pPr>
      <w:r>
        <w:lastRenderedPageBreak/>
        <w:t>шшшшшашт</w:t>
      </w:r>
    </w:p>
    <w:p w:rsidR="00531403" w:rsidRDefault="00531403">
      <w:pPr>
        <w:framePr w:w="8095" w:h="312"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731"/>
        <w:keepNext/>
        <w:keepLines/>
        <w:shd w:val="clear" w:color="auto" w:fill="auto"/>
        <w:spacing w:before="0"/>
        <w:ind w:left="40"/>
      </w:pPr>
      <w:bookmarkStart w:id="42" w:name="bookmark45"/>
      <w:r>
        <w:lastRenderedPageBreak/>
        <w:t>15.</w:t>
      </w:r>
      <w:bookmarkEnd w:id="42"/>
    </w:p>
    <w:p w:rsidR="00531403" w:rsidRDefault="00531403">
      <w:pPr>
        <w:jc w:val="center"/>
        <w:rPr>
          <w:rFonts w:cs="Times New Roman"/>
          <w:color w:val="auto"/>
          <w:sz w:val="2"/>
          <w:szCs w:val="2"/>
        </w:rPr>
      </w:pPr>
      <w:r>
        <w:rPr>
          <w:noProof/>
        </w:rPr>
        <w:pict>
          <v:shape id="_x0000_s1030" type="#_x0000_t75" style="position:absolute;left:0;text-align:left;margin-left:-234.95pt;margin-top:77.4pt;width:206.6pt;height:253.8pt;z-index:-89;mso-position-horizontal-relative:margin" wrapcoords="11584 0 19697 0 19697 6127 21600 6127 21600 13855 19258 13855 19258 21565 7820 21565 7820 21600 0 21600 0 11336 1547 11336 1547 7676 11584 7676 11584 0">
            <v:imagedata r:id="rId48" o:title=""/>
            <w10:wrap type="tight" anchorx="margin"/>
          </v:shape>
        </w:pict>
      </w:r>
    </w:p>
    <w:p w:rsidR="00531403" w:rsidRDefault="00531403">
      <w:pPr>
        <w:pStyle w:val="a4"/>
        <w:shd w:val="clear" w:color="auto" w:fill="auto"/>
        <w:spacing w:after="120" w:line="140" w:lineRule="exact"/>
        <w:ind w:left="40" w:right="40" w:firstLine="0"/>
      </w:pPr>
      <w:r>
        <w:t>При пользовании накладными рес</w:t>
      </w:r>
      <w:r>
        <w:softHyphen/>
        <w:t>ницами их размер должен соответ</w:t>
      </w:r>
      <w:r>
        <w:softHyphen/>
        <w:t>ствовать вашим собственным ресни</w:t>
      </w:r>
      <w:r>
        <w:softHyphen/>
        <w:t>цам, если только вы не хотите при</w:t>
      </w:r>
      <w:r>
        <w:softHyphen/>
        <w:t>дать им иную форму. Если искус</w:t>
      </w:r>
      <w:r>
        <w:softHyphen/>
        <w:t>ственные ресницы длинны для вашего века, отрежьте лишнее и придайте им нужную форму. Обычно внешняя часть ресниц длин</w:t>
      </w:r>
      <w:r>
        <w:softHyphen/>
        <w:t>нее, чем внутренняя.</w:t>
      </w:r>
    </w:p>
    <w:p w:rsidR="00531403" w:rsidRDefault="00531403">
      <w:pPr>
        <w:pStyle w:val="a4"/>
        <w:shd w:val="clear" w:color="auto" w:fill="auto"/>
        <w:spacing w:line="140" w:lineRule="exact"/>
        <w:ind w:left="40" w:firstLine="0"/>
      </w:pPr>
      <w:r>
        <w:t>16.</w:t>
      </w:r>
    </w:p>
    <w:p w:rsidR="00531403" w:rsidRDefault="00531403">
      <w:pPr>
        <w:pStyle w:val="a4"/>
        <w:shd w:val="clear" w:color="auto" w:fill="auto"/>
        <w:spacing w:after="120" w:line="140" w:lineRule="exact"/>
        <w:ind w:left="40" w:right="40" w:firstLine="0"/>
      </w:pPr>
      <w:r>
        <w:t>Можно придать искусственным рес</w:t>
      </w:r>
      <w:r>
        <w:softHyphen/>
        <w:t>ницам нужную форму, если держать их в одной руке, а другой под опре</w:t>
      </w:r>
      <w:r>
        <w:softHyphen/>
        <w:t>деленным утлом филировать ножнн- цами, делая при этом несколько волосков короче, чем остальные.</w:t>
      </w:r>
    </w:p>
    <w:p w:rsidR="00531403" w:rsidRDefault="00531403">
      <w:pPr>
        <w:pStyle w:val="740"/>
        <w:keepNext/>
        <w:keepLines/>
        <w:shd w:val="clear" w:color="auto" w:fill="auto"/>
        <w:spacing w:before="0"/>
        <w:ind w:left="40"/>
      </w:pPr>
      <w:bookmarkStart w:id="43" w:name="bookmark46"/>
      <w:r>
        <w:t>17.</w:t>
      </w:r>
      <w:bookmarkEnd w:id="43"/>
    </w:p>
    <w:p w:rsidR="00531403" w:rsidRDefault="00531403">
      <w:pPr>
        <w:pStyle w:val="a4"/>
        <w:shd w:val="clear" w:color="auto" w:fill="auto"/>
        <w:spacing w:after="120" w:line="140" w:lineRule="exact"/>
        <w:ind w:left="40" w:right="40" w:firstLine="0"/>
      </w:pPr>
      <w:r>
        <w:t>Можно шлифовать ресницы бри</w:t>
      </w:r>
      <w:r>
        <w:softHyphen/>
        <w:t>твой, положив их на ровную поверх</w:t>
      </w:r>
      <w:r>
        <w:softHyphen/>
        <w:t>ность и придерживая пальцами.</w:t>
      </w:r>
    </w:p>
    <w:p w:rsidR="00531403" w:rsidRDefault="00531403">
      <w:pPr>
        <w:pStyle w:val="660"/>
        <w:keepNext/>
        <w:keepLines/>
        <w:shd w:val="clear" w:color="auto" w:fill="auto"/>
        <w:spacing w:before="0"/>
        <w:ind w:left="40"/>
      </w:pPr>
      <w:bookmarkStart w:id="44" w:name="bookmark47"/>
      <w:r>
        <w:t>18.</w:t>
      </w:r>
      <w:bookmarkEnd w:id="44"/>
    </w:p>
    <w:p w:rsidR="00531403" w:rsidRDefault="00531403">
      <w:pPr>
        <w:pStyle w:val="a4"/>
        <w:shd w:val="clear" w:color="auto" w:fill="auto"/>
        <w:spacing w:after="120" w:line="140" w:lineRule="exact"/>
        <w:ind w:left="40" w:right="40" w:firstLine="0"/>
      </w:pPr>
      <w:r>
        <w:t>Небольшое количество театраль</w:t>
      </w:r>
      <w:r>
        <w:softHyphen/>
        <w:t>ного клея или латекса нанесите па основание ресниц.</w:t>
      </w:r>
    </w:p>
    <w:p w:rsidR="00531403" w:rsidRDefault="00531403">
      <w:pPr>
        <w:pStyle w:val="740"/>
        <w:keepNext/>
        <w:keepLines/>
        <w:numPr>
          <w:ilvl w:val="3"/>
          <w:numId w:val="1"/>
        </w:numPr>
        <w:shd w:val="clear" w:color="auto" w:fill="auto"/>
        <w:spacing w:before="0"/>
        <w:ind w:left="40"/>
      </w:pPr>
    </w:p>
    <w:p w:rsidR="00531403" w:rsidRDefault="00531403">
      <w:pPr>
        <w:pStyle w:val="a4"/>
        <w:shd w:val="clear" w:color="auto" w:fill="auto"/>
        <w:spacing w:after="120" w:line="140" w:lineRule="exact"/>
        <w:ind w:left="40" w:right="40" w:firstLine="0"/>
      </w:pPr>
      <w:r>
        <w:t>Наложите искусственные ресницы точно по линии роста своих ресниц. Никогда не накладывайте их просто на ресницы или на веко.</w:t>
      </w:r>
    </w:p>
    <w:p w:rsidR="00531403" w:rsidRDefault="00531403">
      <w:pPr>
        <w:pStyle w:val="670"/>
        <w:keepNext/>
        <w:keepLines/>
        <w:numPr>
          <w:ilvl w:val="3"/>
          <w:numId w:val="1"/>
        </w:numPr>
        <w:shd w:val="clear" w:color="auto" w:fill="auto"/>
        <w:spacing w:before="0"/>
        <w:ind w:left="40"/>
      </w:pPr>
    </w:p>
    <w:p w:rsidR="00531403" w:rsidRDefault="00531403">
      <w:pPr>
        <w:pStyle w:val="a4"/>
        <w:shd w:val="clear" w:color="auto" w:fill="auto"/>
        <w:spacing w:line="140" w:lineRule="exact"/>
        <w:ind w:left="40" w:right="40" w:firstLine="0"/>
        <w:sectPr w:rsidR="00531403">
          <w:type w:val="continuous"/>
          <w:pgSz w:w="31680" w:h="23810" w:orient="landscape"/>
          <w:pgMar w:top="6978" w:right="12827" w:bottom="7690" w:left="16696" w:header="0" w:footer="3" w:gutter="0"/>
          <w:cols w:space="720"/>
          <w:noEndnote/>
          <w:docGrid w:linePitch="360"/>
        </w:sectPr>
      </w:pPr>
      <w:r>
        <w:t>Проведите по основанию искус</w:t>
      </w:r>
      <w:r>
        <w:softHyphen/>
        <w:t>ственных ресниц растушевкой или кончиком щеточки. Какой бы инструмент вы ни использовали, будьте осторожны. (Маленький совет: когда вы гримируете глаза, голова должна быть зафиксирована на подголовнике или на спинке сту</w:t>
      </w:r>
      <w:r>
        <w:softHyphen/>
        <w:t>ла.)</w:t>
      </w:r>
      <w:r>
        <w:br w:type="page"/>
      </w:r>
    </w:p>
    <w:p w:rsidR="00531403" w:rsidRDefault="00531403">
      <w:pPr>
        <w:pStyle w:val="a4"/>
        <w:shd w:val="clear" w:color="auto" w:fill="auto"/>
        <w:spacing w:after="120" w:line="140" w:lineRule="exact"/>
        <w:ind w:left="20" w:right="20" w:firstLine="0"/>
      </w:pPr>
      <w:r>
        <w:lastRenderedPageBreak/>
        <w:t>Если нужно использовать только часть искусственных ресниц, возь миге пару обычных ресниц и со сто</w:t>
      </w:r>
      <w:r>
        <w:softHyphen/>
        <w:t>роны основания осторожно отрежь</w:t>
      </w:r>
      <w:r>
        <w:softHyphen/>
        <w:t>те несколько ресничек ножницами или бритвой.</w:t>
      </w:r>
    </w:p>
    <w:p w:rsidR="00531403" w:rsidRDefault="00531403">
      <w:pPr>
        <w:pStyle w:val="680"/>
        <w:keepNext/>
        <w:keepLines/>
        <w:shd w:val="clear" w:color="auto" w:fill="auto"/>
        <w:spacing w:before="0" w:line="140" w:lineRule="exact"/>
        <w:ind w:left="20"/>
      </w:pPr>
      <w:bookmarkStart w:id="45" w:name="bookmark50"/>
      <w:r>
        <w:t>22.</w:t>
      </w:r>
      <w:bookmarkEnd w:id="45"/>
    </w:p>
    <w:p w:rsidR="00531403" w:rsidRDefault="00531403">
      <w:pPr>
        <w:pStyle w:val="a4"/>
        <w:shd w:val="clear" w:color="auto" w:fill="auto"/>
        <w:spacing w:line="284" w:lineRule="exact"/>
        <w:ind w:left="20" w:right="20" w:firstLine="0"/>
      </w:pPr>
      <w:r>
        <w:t xml:space="preserve">Нанесите на палитру каплю латекса. </w:t>
      </w:r>
      <w:r>
        <w:rPr>
          <w:rStyle w:val="7pt4"/>
        </w:rPr>
        <w:t>23—24.</w:t>
      </w:r>
    </w:p>
    <w:p w:rsidR="00531403" w:rsidRDefault="00531403">
      <w:pPr>
        <w:pStyle w:val="a4"/>
        <w:shd w:val="clear" w:color="auto" w:fill="auto"/>
        <w:spacing w:after="120" w:line="140" w:lineRule="exact"/>
        <w:ind w:left="20" w:right="20" w:firstLine="0"/>
      </w:pPr>
      <w:r>
        <w:t>Возьмите пинцетом отрезанную часть ресниц, окуните се основание в латекс. Осторожно наложите ее на свои ресницы, совчешая основания Место н количество отдельных рес</w:t>
      </w:r>
      <w:r>
        <w:softHyphen/>
        <w:t>ничек зависят от того, насколько густы или редки ваши собственные ресницы. Если после этого вы будете наносить на ресницы краску, будьте аккуратны, чтобы ис поте</w:t>
      </w:r>
      <w:r>
        <w:softHyphen/>
        <w:t>рять и не отклеить отдельные рес</w:t>
      </w:r>
      <w:r>
        <w:softHyphen/>
        <w:t>нички.</w:t>
      </w:r>
    </w:p>
    <w:p w:rsidR="00531403" w:rsidRDefault="00531403">
      <w:pPr>
        <w:pStyle w:val="731"/>
        <w:keepNext/>
        <w:keepLines/>
        <w:shd w:val="clear" w:color="auto" w:fill="auto"/>
        <w:spacing w:before="0"/>
        <w:ind w:left="20"/>
      </w:pPr>
      <w:bookmarkStart w:id="46" w:name="bookmark51"/>
      <w:r>
        <w:t>25.</w:t>
      </w:r>
      <w:bookmarkEnd w:id="46"/>
    </w:p>
    <w:p w:rsidR="00531403" w:rsidRDefault="00531403">
      <w:pPr>
        <w:pStyle w:val="a4"/>
        <w:shd w:val="clear" w:color="auto" w:fill="auto"/>
        <w:spacing w:after="120" w:line="140" w:lineRule="exact"/>
        <w:ind w:left="20" w:right="20" w:firstLine="0"/>
      </w:pPr>
      <w:r>
        <w:t>Тонкая линия, проведенная по ниж</w:t>
      </w:r>
      <w:r>
        <w:softHyphen/>
        <w:t>нему веку темно-коричневым каран</w:t>
      </w:r>
      <w:r>
        <w:softHyphen/>
        <w:t>дашом, будет выглядеть отлично. Не проводите жирную черную линию. Она будет выглядеть тенью или даже грязью.</w:t>
      </w:r>
    </w:p>
    <w:p w:rsidR="00531403" w:rsidRDefault="00531403">
      <w:pPr>
        <w:pStyle w:val="731"/>
        <w:keepNext/>
        <w:keepLines/>
        <w:shd w:val="clear" w:color="auto" w:fill="auto"/>
        <w:spacing w:before="0"/>
        <w:ind w:left="20"/>
      </w:pPr>
      <w:bookmarkStart w:id="47" w:name="bookmark52"/>
      <w:r>
        <w:t>26-27.</w:t>
      </w:r>
      <w:bookmarkEnd w:id="47"/>
    </w:p>
    <w:p w:rsidR="00531403" w:rsidRDefault="00531403">
      <w:pPr>
        <w:jc w:val="center"/>
        <w:rPr>
          <w:rFonts w:cs="Times New Roman"/>
          <w:color w:val="auto"/>
          <w:sz w:val="2"/>
          <w:szCs w:val="2"/>
        </w:rPr>
      </w:pPr>
      <w:r>
        <w:rPr>
          <w:noProof/>
        </w:rPr>
        <w:lastRenderedPageBreak/>
        <w:pict>
          <v:shape id="_x0000_s1031" type="#_x0000_t75" style="position:absolute;left:0;text-align:left;margin-left:-114.8pt;margin-top:25.6pt;width:218.6pt;height:405.2pt;z-index:-88;mso-position-horizontal-relative:margin;mso-position-vertical-relative:margin" wrapcoords="11679 0 21086 0 21086 3848 21600 3848 21600 14328 15473 14328 15473 21600 5908 21600 5908 13422 0 13422 0 9573 11086 9573 11086 3848 11679 3848 11679 0">
            <v:imagedata r:id="rId49" o:title=""/>
            <w10:wrap type="tight" anchorx="margin" anchory="margin"/>
          </v:shape>
        </w:pict>
      </w:r>
    </w:p>
    <w:p w:rsidR="00531403" w:rsidRDefault="00531403">
      <w:pPr>
        <w:pStyle w:val="a4"/>
        <w:shd w:val="clear" w:color="auto" w:fill="auto"/>
        <w:spacing w:line="140" w:lineRule="exact"/>
        <w:ind w:left="20" w:right="20" w:firstLine="0"/>
        <w:sectPr w:rsidR="00531403">
          <w:headerReference w:type="even" r:id="rId50"/>
          <w:headerReference w:type="default" r:id="rId51"/>
          <w:footerReference w:type="even" r:id="rId52"/>
          <w:footerReference w:type="default" r:id="rId53"/>
          <w:pgSz w:w="31680" w:h="23810" w:orient="landscape"/>
          <w:pgMar w:top="6978" w:right="12827" w:bottom="7690" w:left="16696" w:header="0" w:footer="3" w:gutter="0"/>
          <w:pgNumType w:start="21"/>
          <w:cols w:space="720"/>
          <w:noEndnote/>
          <w:docGrid w:linePitch="360"/>
        </w:sectPr>
      </w:pPr>
      <w:r>
        <w:t>Теперь с помощью кисти для румян нанесите немного сухих румян на те места, где ранее были нанесены жирные румяна — на подбородок, на лоб и, может быть, немного под бровями. Все это придаст вам прив</w:t>
      </w:r>
      <w:r>
        <w:softHyphen/>
        <w:t>лекательный и естественный вид. Не перестарайтесь. Помните: всегда можно добавить краски, если пока</w:t>
      </w:r>
      <w:r>
        <w:softHyphen/>
        <w:t>жется мало.</w:t>
      </w:r>
      <w:r>
        <w:br w:type="page"/>
      </w:r>
    </w:p>
    <w:p w:rsidR="00531403" w:rsidRDefault="00531403">
      <w:pPr>
        <w:pStyle w:val="a4"/>
        <w:shd w:val="clear" w:color="auto" w:fill="auto"/>
        <w:spacing w:after="120" w:line="140" w:lineRule="exact"/>
        <w:ind w:left="20" w:right="20" w:firstLine="0"/>
      </w:pPr>
      <w:r>
        <w:lastRenderedPageBreak/>
        <w:t>Выберите подходящую губную помаду. Не увлекайтесь блеском для губ: он временами как бы «стирает» губы. Однако, если у вас хороший естественный цвет губ, иногда достаточно легкого слоя блеска для создания нужного образа. При жела</w:t>
      </w:r>
      <w:r>
        <w:softHyphen/>
        <w:t>нии можно также очертить контур губ, используя контурный каран</w:t>
      </w:r>
      <w:r>
        <w:softHyphen/>
        <w:t>даш, но не перестарайтесь. Не забудьте о руках и шее, прежде чем покинете гримерную.</w:t>
      </w:r>
    </w:p>
    <w:p w:rsidR="00531403" w:rsidRDefault="00531403">
      <w:pPr>
        <w:pStyle w:val="101"/>
        <w:shd w:val="clear" w:color="auto" w:fill="auto"/>
        <w:spacing w:line="140" w:lineRule="exact"/>
        <w:ind w:left="20"/>
        <w:jc w:val="both"/>
      </w:pPr>
      <w:r>
        <w:t>29.</w:t>
      </w:r>
    </w:p>
    <w:p w:rsidR="00531403" w:rsidRDefault="00531403">
      <w:pPr>
        <w:pStyle w:val="a4"/>
        <w:shd w:val="clear" w:color="auto" w:fill="auto"/>
        <w:spacing w:after="76" w:line="120" w:lineRule="exact"/>
        <w:ind w:left="20" w:firstLine="0"/>
      </w:pPr>
      <w:r>
        <w:t>Вот вы и готовы.</w:t>
      </w:r>
    </w:p>
    <w:p w:rsidR="00531403" w:rsidRDefault="0086608F">
      <w:pPr>
        <w:framePr w:w="3488" w:h="5840" w:wrap="around" w:hAnchor="margin" w:x="-3779" w:y="25"/>
        <w:jc w:val="center"/>
        <w:rPr>
          <w:rFonts w:cs="Times New Roman"/>
          <w:color w:val="auto"/>
          <w:sz w:val="2"/>
          <w:szCs w:val="2"/>
        </w:rPr>
      </w:pPr>
      <w:r>
        <w:rPr>
          <w:rFonts w:cs="Times New Roman"/>
          <w:color w:val="auto"/>
          <w:sz w:val="2"/>
          <w:szCs w:val="2"/>
        </w:rPr>
        <w:pict>
          <v:shape id="_x0000_i1039" type="#_x0000_t75" style="width:174.2pt;height:291.5pt">
            <v:imagedata r:id="rId54" o:title=""/>
          </v:shape>
        </w:pict>
      </w:r>
    </w:p>
    <w:p w:rsidR="00531403" w:rsidRDefault="00531403">
      <w:pPr>
        <w:pStyle w:val="a4"/>
        <w:shd w:val="clear" w:color="auto" w:fill="auto"/>
        <w:spacing w:line="140" w:lineRule="exact"/>
        <w:ind w:left="20" w:right="20" w:firstLine="0"/>
        <w:sectPr w:rsidR="00531403">
          <w:headerReference w:type="even" r:id="rId55"/>
          <w:headerReference w:type="default" r:id="rId56"/>
          <w:footerReference w:type="even" r:id="rId57"/>
          <w:footerReference w:type="default" r:id="rId58"/>
          <w:pgSz w:w="31680" w:h="23810" w:orient="landscape"/>
          <w:pgMar w:top="6978" w:right="12827" w:bottom="7690" w:left="16696" w:header="0" w:footer="3" w:gutter="0"/>
          <w:pgNumType w:start="28"/>
          <w:cols w:space="720"/>
          <w:noEndnote/>
          <w:docGrid w:linePitch="360"/>
        </w:sectPr>
      </w:pPr>
      <w:r>
        <w:t>Если вы выбрали правильный отте</w:t>
      </w:r>
      <w:r>
        <w:softHyphen/>
        <w:t>нок тона, подходящий к вашей коже, нанесли его легко и ровно и загримировались и тон последова</w:t>
      </w:r>
      <w:r>
        <w:softHyphen/>
        <w:t>тельности, которая была предло</w:t>
      </w:r>
      <w:r>
        <w:softHyphen/>
        <w:t>жена здесь, можете появляться в этом гриме не только на сцене, но и перед теле- и кинокамерами. Запо</w:t>
      </w:r>
      <w:r>
        <w:softHyphen/>
        <w:t>мните, что для телевидения вы должны избегать цветных теней (только коричневый и белый цвет) и выбирать помаду, которая не имеет в своем составе голубого оттенка.</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40" type="#_x0000_t75" style="width:54.6pt;height:67.35pt">
            <v:imagedata r:id="rId59" o:title=""/>
          </v:shape>
        </w:pict>
      </w:r>
    </w:p>
    <w:p w:rsidR="00531403" w:rsidRDefault="00531403">
      <w:pPr>
        <w:rPr>
          <w:rFonts w:cs="Times New Roman"/>
          <w:color w:val="auto"/>
          <w:sz w:val="2"/>
          <w:szCs w:val="2"/>
        </w:rPr>
      </w:pPr>
    </w:p>
    <w:p w:rsidR="00531403" w:rsidRDefault="00531403">
      <w:pPr>
        <w:pStyle w:val="6b"/>
        <w:keepNext/>
        <w:keepLines/>
        <w:shd w:val="clear" w:color="auto" w:fill="auto"/>
        <w:spacing w:before="166" w:after="402"/>
        <w:ind w:left="40" w:right="920"/>
      </w:pPr>
      <w:bookmarkStart w:id="48" w:name="bookmark53"/>
      <w:r>
        <w:t>Основной грим для мужчин</w:t>
      </w:r>
      <w:bookmarkEnd w:id="48"/>
    </w:p>
    <w:p w:rsidR="00531403" w:rsidRDefault="00531403">
      <w:pPr>
        <w:pStyle w:val="a4"/>
        <w:shd w:val="clear" w:color="auto" w:fill="auto"/>
        <w:spacing w:after="140" w:line="120" w:lineRule="exact"/>
        <w:ind w:left="40" w:firstLine="0"/>
      </w:pPr>
      <w:r>
        <w:t>МАТЕРИАЛЫ</w:t>
      </w:r>
    </w:p>
    <w:p w:rsidR="00531403" w:rsidRDefault="00531403">
      <w:pPr>
        <w:pStyle w:val="a4"/>
        <w:numPr>
          <w:ilvl w:val="0"/>
          <w:numId w:val="2"/>
        </w:numPr>
        <w:shd w:val="clear" w:color="auto" w:fill="auto"/>
        <w:tabs>
          <w:tab w:val="left" w:pos="184"/>
        </w:tabs>
        <w:spacing w:line="140" w:lineRule="exact"/>
        <w:ind w:left="40" w:firstLine="0"/>
      </w:pPr>
      <w:r>
        <w:t>Тон.</w:t>
      </w:r>
    </w:p>
    <w:p w:rsidR="00531403" w:rsidRDefault="00531403">
      <w:pPr>
        <w:pStyle w:val="a4"/>
        <w:numPr>
          <w:ilvl w:val="0"/>
          <w:numId w:val="2"/>
        </w:numPr>
        <w:shd w:val="clear" w:color="auto" w:fill="auto"/>
        <w:tabs>
          <w:tab w:val="left" w:pos="200"/>
        </w:tabs>
        <w:spacing w:line="140" w:lineRule="exact"/>
        <w:ind w:left="40" w:firstLine="0"/>
      </w:pPr>
      <w:r>
        <w:t>Губка.</w:t>
      </w:r>
    </w:p>
    <w:p w:rsidR="00531403" w:rsidRDefault="00531403">
      <w:pPr>
        <w:pStyle w:val="a4"/>
        <w:numPr>
          <w:ilvl w:val="0"/>
          <w:numId w:val="2"/>
        </w:numPr>
        <w:shd w:val="clear" w:color="auto" w:fill="auto"/>
        <w:tabs>
          <w:tab w:val="left" w:pos="200"/>
        </w:tabs>
        <w:spacing w:line="140" w:lineRule="exact"/>
        <w:ind w:left="40" w:right="40" w:firstLine="0"/>
      </w:pPr>
      <w:r>
        <w:t>Блнкн (на несколько оттенков светлее, чем основной тон).</w:t>
      </w:r>
    </w:p>
    <w:p w:rsidR="00531403" w:rsidRDefault="00531403">
      <w:pPr>
        <w:pStyle w:val="a4"/>
        <w:numPr>
          <w:ilvl w:val="0"/>
          <w:numId w:val="2"/>
        </w:numPr>
        <w:shd w:val="clear" w:color="auto" w:fill="auto"/>
        <w:tabs>
          <w:tab w:val="left" w:pos="196"/>
        </w:tabs>
        <w:spacing w:line="140" w:lineRule="exact"/>
        <w:ind w:left="40" w:right="40" w:firstLine="0"/>
      </w:pPr>
      <w:r>
        <w:t>Тени (на несколько оттенков тем</w:t>
      </w:r>
      <w:r>
        <w:softHyphen/>
        <w:t>нее, чем основной тон).</w:t>
      </w:r>
    </w:p>
    <w:p w:rsidR="00531403" w:rsidRDefault="00531403">
      <w:pPr>
        <w:pStyle w:val="a4"/>
        <w:numPr>
          <w:ilvl w:val="0"/>
          <w:numId w:val="2"/>
        </w:numPr>
        <w:shd w:val="clear" w:color="auto" w:fill="auto"/>
        <w:tabs>
          <w:tab w:val="left" w:pos="196"/>
        </w:tabs>
        <w:spacing w:line="140" w:lineRule="exact"/>
        <w:ind w:left="40" w:right="40" w:firstLine="0"/>
      </w:pPr>
      <w:r>
        <w:t>Две кисточки № 3. 4 для бликов и теней.</w:t>
      </w:r>
    </w:p>
    <w:p w:rsidR="00531403" w:rsidRDefault="00531403">
      <w:pPr>
        <w:pStyle w:val="a4"/>
        <w:numPr>
          <w:ilvl w:val="0"/>
          <w:numId w:val="2"/>
        </w:numPr>
        <w:shd w:val="clear" w:color="auto" w:fill="auto"/>
        <w:tabs>
          <w:tab w:val="left" w:pos="196"/>
        </w:tabs>
        <w:spacing w:line="140" w:lineRule="exact"/>
        <w:ind w:left="40" w:firstLine="0"/>
      </w:pPr>
      <w:r>
        <w:t>Жирные и сухие румяна</w:t>
      </w:r>
    </w:p>
    <w:p w:rsidR="00531403" w:rsidRDefault="00531403">
      <w:pPr>
        <w:pStyle w:val="a4"/>
        <w:numPr>
          <w:ilvl w:val="0"/>
          <w:numId w:val="2"/>
        </w:numPr>
        <w:shd w:val="clear" w:color="auto" w:fill="auto"/>
        <w:tabs>
          <w:tab w:val="left" w:pos="204"/>
        </w:tabs>
        <w:spacing w:line="140" w:lineRule="exact"/>
        <w:ind w:left="40" w:firstLine="0"/>
      </w:pPr>
      <w:r>
        <w:t>Прозрачная пудра и пуховка.</w:t>
      </w:r>
    </w:p>
    <w:p w:rsidR="00531403" w:rsidRDefault="00531403">
      <w:pPr>
        <w:pStyle w:val="a4"/>
        <w:numPr>
          <w:ilvl w:val="0"/>
          <w:numId w:val="2"/>
        </w:numPr>
        <w:shd w:val="clear" w:color="auto" w:fill="auto"/>
        <w:tabs>
          <w:tab w:val="left" w:pos="200"/>
        </w:tabs>
        <w:spacing w:line="140" w:lineRule="exact"/>
        <w:ind w:left="40" w:right="40" w:firstLine="0"/>
      </w:pPr>
      <w:r>
        <w:t>Карандаш для бровей (цв£та ваших волос).</w:t>
      </w:r>
    </w:p>
    <w:p w:rsidR="00531403" w:rsidRDefault="00531403">
      <w:pPr>
        <w:pStyle w:val="a4"/>
        <w:numPr>
          <w:ilvl w:val="0"/>
          <w:numId w:val="2"/>
        </w:numPr>
        <w:shd w:val="clear" w:color="auto" w:fill="auto"/>
        <w:tabs>
          <w:tab w:val="left" w:pos="204"/>
        </w:tabs>
        <w:spacing w:after="120" w:line="140" w:lineRule="exact"/>
        <w:ind w:left="40" w:firstLine="0"/>
      </w:pPr>
      <w:r>
        <w:t>Расческа и шетка.</w:t>
      </w:r>
    </w:p>
    <w:p w:rsidR="00531403" w:rsidRDefault="00531403">
      <w:pPr>
        <w:pStyle w:val="81"/>
        <w:shd w:val="clear" w:color="auto" w:fill="auto"/>
        <w:spacing w:before="0" w:after="0" w:line="140" w:lineRule="exact"/>
        <w:ind w:left="40" w:right="40"/>
      </w:pPr>
      <w:r>
        <w:t>Чтобы правильно выбрать отте</w:t>
      </w:r>
      <w:r>
        <w:softHyphen/>
        <w:t>нок тона, соответствующие блики и тени и</w:t>
      </w:r>
      <w:r>
        <w:rPr>
          <w:rStyle w:val="8TimesNewRoman"/>
          <w:i/>
          <w:iCs/>
        </w:rPr>
        <w:t xml:space="preserve"> в</w:t>
      </w:r>
      <w:r>
        <w:t xml:space="preserve"> целом вид грима</w:t>
      </w:r>
      <w:r>
        <w:rPr>
          <w:rStyle w:val="8TimesNewRoman"/>
          <w:i/>
          <w:iCs/>
        </w:rPr>
        <w:t xml:space="preserve"> для</w:t>
      </w:r>
      <w:r>
        <w:t xml:space="preserve"> соз</w:t>
      </w:r>
      <w:r>
        <w:softHyphen/>
        <w:t>даваемого образа, читайте раздел 'Выбор тона• в предисловии.</w:t>
      </w:r>
    </w:p>
    <w:p w:rsidR="00531403" w:rsidRDefault="00531403">
      <w:pPr>
        <w:pStyle w:val="710"/>
        <w:keepNext/>
        <w:keepLines/>
        <w:shd w:val="clear" w:color="auto" w:fill="auto"/>
        <w:spacing w:before="0" w:after="156" w:line="120" w:lineRule="exact"/>
        <w:ind w:left="20" w:firstLine="0"/>
      </w:pPr>
      <w:bookmarkStart w:id="49" w:name="bookmark54"/>
      <w:r>
        <w:t>ИСПОЛНЕНИЕ</w:t>
      </w:r>
      <w:bookmarkEnd w:id="49"/>
    </w:p>
    <w:p w:rsidR="00531403" w:rsidRDefault="00531403">
      <w:pPr>
        <w:pStyle w:val="32"/>
        <w:keepNext/>
        <w:keepLines/>
        <w:shd w:val="clear" w:color="auto" w:fill="auto"/>
        <w:spacing w:before="0" w:line="120" w:lineRule="exact"/>
        <w:ind w:left="20"/>
      </w:pPr>
      <w:bookmarkStart w:id="50" w:name="bookmark55"/>
      <w:r>
        <w:t>1.</w:t>
      </w:r>
      <w:bookmarkEnd w:id="50"/>
    </w:p>
    <w:p w:rsidR="00531403" w:rsidRDefault="00531403">
      <w:pPr>
        <w:pStyle w:val="a4"/>
        <w:shd w:val="clear" w:color="auto" w:fill="auto"/>
        <w:spacing w:line="284" w:lineRule="exact"/>
        <w:ind w:left="20" w:right="600" w:firstLine="0"/>
        <w:jc w:val="left"/>
      </w:pPr>
      <w:r>
        <w:t xml:space="preserve">Очистите лицо лосьоном. </w:t>
      </w:r>
      <w:r>
        <w:rPr>
          <w:rStyle w:val="MicrosoftSansSerif"/>
        </w:rPr>
        <w:t>2.</w:t>
      </w:r>
    </w:p>
    <w:p w:rsidR="00531403" w:rsidRDefault="00531403">
      <w:pPr>
        <w:pStyle w:val="a4"/>
        <w:shd w:val="clear" w:color="auto" w:fill="auto"/>
        <w:spacing w:after="180" w:line="140" w:lineRule="exact"/>
        <w:ind w:left="20" w:firstLine="0"/>
      </w:pPr>
      <w:r>
        <w:t>Губкой нанесите тон. Выбранный оттенок всецело зависит от возрас</w:t>
      </w:r>
      <w:r>
        <w:softHyphen/>
        <w:t>та. условий жизни и здоровья вашего героя, а не от того, что вам нравится, а также не от того, что имеется в вашем гримировальном наборе. Можно смешать несколько оттенков, чтобы получить нужный тон.</w:t>
      </w:r>
    </w:p>
    <w:p w:rsidR="00531403" w:rsidRDefault="00531403">
      <w:pPr>
        <w:pStyle w:val="a4"/>
        <w:shd w:val="clear" w:color="auto" w:fill="auto"/>
        <w:spacing w:after="60" w:line="140" w:lineRule="exact"/>
        <w:ind w:left="20" w:firstLine="0"/>
      </w:pPr>
      <w:r>
        <w:t>Темные или бесцветные крути под глазами, в зависимости от их ярко</w:t>
      </w:r>
      <w:r>
        <w:softHyphen/>
        <w:t>сти, могут быть замаскированы бли</w:t>
      </w:r>
      <w:r>
        <w:softHyphen/>
        <w:t xml:space="preserve">ками. Но если блики придают коже под </w:t>
      </w:r>
      <w:r>
        <w:lastRenderedPageBreak/>
        <w:t xml:space="preserve">глазами сероватый оттенок, откажитесь от </w:t>
      </w:r>
      <w:r>
        <w:rPr>
          <w:lang w:val="en-US" w:eastAsia="en-US"/>
        </w:rPr>
        <w:t>mix</w:t>
      </w:r>
      <w:r w:rsidRPr="00ED3ED7">
        <w:rPr>
          <w:lang w:eastAsia="en-US"/>
        </w:rPr>
        <w:t xml:space="preserve">, </w:t>
      </w:r>
      <w:r>
        <w:t>вместо этого нанесите до самых нижних век основной тон, добавьте немного теп</w:t>
      </w:r>
      <w:r>
        <w:softHyphen/>
        <w:t>лого тоиа, смешав его с основным, чтобы избежать болезненного серого оттенка.</w:t>
      </w:r>
    </w:p>
    <w:p w:rsidR="00531403" w:rsidRDefault="00531403">
      <w:pPr>
        <w:pStyle w:val="a4"/>
        <w:shd w:val="clear" w:color="auto" w:fill="auto"/>
        <w:spacing w:line="140" w:lineRule="exact"/>
        <w:ind w:left="20" w:firstLine="0"/>
      </w:pPr>
      <w:r>
        <w:t>4.</w:t>
      </w:r>
    </w:p>
    <w:p w:rsidR="00531403" w:rsidRDefault="0086608F">
      <w:pPr>
        <w:framePr w:w="2032" w:h="8096" w:wrap="around" w:hAnchor="margin" w:x="4557" w:y="2"/>
        <w:jc w:val="center"/>
        <w:rPr>
          <w:rFonts w:cs="Times New Roman"/>
          <w:color w:val="auto"/>
          <w:sz w:val="2"/>
          <w:szCs w:val="2"/>
        </w:rPr>
      </w:pPr>
      <w:r>
        <w:rPr>
          <w:rFonts w:cs="Times New Roman"/>
          <w:color w:val="auto"/>
          <w:sz w:val="2"/>
          <w:szCs w:val="2"/>
        </w:rPr>
        <w:pict>
          <v:shape id="_x0000_i1041" type="#_x0000_t75" style="width:101.05pt;height:405.3pt">
            <v:imagedata r:id="rId60" o:title=""/>
          </v:shape>
        </w:pict>
      </w:r>
    </w:p>
    <w:p w:rsidR="00531403" w:rsidRDefault="00531403">
      <w:pPr>
        <w:pStyle w:val="a4"/>
        <w:shd w:val="clear" w:color="auto" w:fill="auto"/>
        <w:spacing w:line="140" w:lineRule="exact"/>
        <w:ind w:left="20" w:firstLine="0"/>
        <w:sectPr w:rsidR="00531403">
          <w:headerReference w:type="even" r:id="rId61"/>
          <w:headerReference w:type="default" r:id="rId62"/>
          <w:footerReference w:type="even" r:id="rId63"/>
          <w:footerReference w:type="default" r:id="rId64"/>
          <w:pgSz w:w="31680" w:h="23810" w:orient="landscape"/>
          <w:pgMar w:top="7299" w:right="14382" w:bottom="8415" w:left="13014" w:header="0" w:footer="3" w:gutter="0"/>
          <w:pgNumType w:start="32"/>
          <w:cols w:num="2" w:space="220"/>
          <w:noEndnote/>
          <w:docGrid w:linePitch="360"/>
        </w:sectPr>
      </w:pPr>
      <w:r>
        <w:t>Если у вас под глазами ярко выра</w:t>
      </w:r>
      <w:r>
        <w:softHyphen/>
        <w:t>женные мешки, вряд ли что-то может помочь убрать их совсем, кроме пластической операции.</w:t>
      </w:r>
    </w:p>
    <w:p w:rsidR="00531403" w:rsidRDefault="00531403">
      <w:pPr>
        <w:pStyle w:val="a4"/>
        <w:shd w:val="clear" w:color="auto" w:fill="auto"/>
        <w:spacing w:after="120" w:line="140" w:lineRule="exact"/>
        <w:ind w:left="20" w:firstLine="0"/>
      </w:pPr>
      <w:r>
        <w:lastRenderedPageBreak/>
        <w:t>Есть два способа использования румян: сухие румяна накладываются на пудру, жирные — под пудру.</w:t>
      </w:r>
    </w:p>
    <w:p w:rsidR="00531403" w:rsidRDefault="00531403">
      <w:pPr>
        <w:pStyle w:val="180"/>
        <w:numPr>
          <w:ilvl w:val="1"/>
          <w:numId w:val="2"/>
        </w:numPr>
        <w:shd w:val="clear" w:color="auto" w:fill="auto"/>
        <w:spacing w:before="0"/>
        <w:ind w:left="20"/>
      </w:pPr>
    </w:p>
    <w:p w:rsidR="00531403" w:rsidRDefault="00531403">
      <w:pPr>
        <w:pStyle w:val="a4"/>
        <w:shd w:val="clear" w:color="auto" w:fill="auto"/>
        <w:spacing w:after="120" w:line="140" w:lineRule="exact"/>
        <w:ind w:left="20" w:firstLine="0"/>
      </w:pPr>
      <w:r>
        <w:t>Если ваш нос несколько широковат, а у вашего героя нос должен быть поуже, наложите вдоль крыльев носа более темный тон. Можно не накладывать по центру носа блюс: тени по бокам сами создадут нуж</w:t>
      </w:r>
      <w:r>
        <w:softHyphen/>
        <w:t>ный аффект.</w:t>
      </w:r>
    </w:p>
    <w:p w:rsidR="00531403" w:rsidRDefault="00531403">
      <w:pPr>
        <w:pStyle w:val="740"/>
        <w:keepNext/>
        <w:keepLines/>
        <w:shd w:val="clear" w:color="auto" w:fill="auto"/>
        <w:spacing w:before="0"/>
        <w:ind w:left="20"/>
      </w:pPr>
      <w:bookmarkStart w:id="51" w:name="bookmark58"/>
      <w:r>
        <w:t>7.</w:t>
      </w:r>
      <w:bookmarkEnd w:id="51"/>
    </w:p>
    <w:p w:rsidR="00531403" w:rsidRDefault="00531403">
      <w:pPr>
        <w:pStyle w:val="a4"/>
        <w:shd w:val="clear" w:color="auto" w:fill="auto"/>
        <w:spacing w:line="288" w:lineRule="exact"/>
        <w:ind w:left="20" w:firstLine="0"/>
      </w:pPr>
      <w:r>
        <w:t xml:space="preserve">Напудрите лицо прозрачной пудрой. </w:t>
      </w:r>
      <w:r>
        <w:rPr>
          <w:rStyle w:val="7pt3"/>
        </w:rPr>
        <w:t>8—9.</w:t>
      </w:r>
    </w:p>
    <w:p w:rsidR="00531403" w:rsidRDefault="00531403">
      <w:pPr>
        <w:jc w:val="center"/>
        <w:rPr>
          <w:rFonts w:cs="Times New Roman"/>
          <w:color w:val="auto"/>
          <w:sz w:val="2"/>
          <w:szCs w:val="2"/>
        </w:rPr>
      </w:pPr>
      <w:r>
        <w:rPr>
          <w:noProof/>
        </w:rPr>
        <w:pict>
          <v:shape id="_x0000_s1032" type="#_x0000_t75" style="position:absolute;left:0;text-align:left;margin-left:-227.9pt;margin-top:120.35pt;width:218.6pt;height:339pt;z-index:-87;mso-position-horizontal-relative:margin;mso-position-vertical-relative:margin" wrapcoords="6600 0 18398 0 18398 12 21481 12 21481 5772 21600 5772 21600 13546 10375 13546 10375 14412 9268 14412 92 21600 1146 21600 1146 14412 0 14412 0 3644 6600 3644 6600 0">
            <v:imagedata r:id="rId65" o:title=""/>
            <w10:wrap type="tight" anchorx="margin" anchory="margin"/>
          </v:shape>
        </w:pict>
      </w:r>
    </w:p>
    <w:p w:rsidR="00531403" w:rsidRDefault="00531403">
      <w:pPr>
        <w:pStyle w:val="a4"/>
        <w:shd w:val="clear" w:color="auto" w:fill="auto"/>
        <w:spacing w:line="140" w:lineRule="exact"/>
        <w:ind w:left="20" w:firstLine="0"/>
      </w:pPr>
      <w:r>
        <w:t>Нанесите немного сухих румян на подбородок, скулы и лоб, на тс участки, куда солнечный свет попа</w:t>
      </w:r>
      <w:r>
        <w:softHyphen/>
        <w:t>дает прежде всего.</w:t>
      </w:r>
      <w:r>
        <w:br w:type="page"/>
      </w:r>
    </w:p>
    <w:p w:rsidR="00531403" w:rsidRDefault="00531403">
      <w:pPr>
        <w:pStyle w:val="691"/>
        <w:keepNext/>
        <w:keepLines/>
        <w:shd w:val="clear" w:color="auto" w:fill="auto"/>
        <w:ind w:left="20"/>
      </w:pPr>
      <w:bookmarkStart w:id="52" w:name="bookmark59"/>
      <w:r>
        <w:t>10—12.</w:t>
      </w:r>
      <w:bookmarkEnd w:id="52"/>
    </w:p>
    <w:p w:rsidR="00531403" w:rsidRDefault="00531403">
      <w:pPr>
        <w:pStyle w:val="a4"/>
        <w:shd w:val="clear" w:color="auto" w:fill="auto"/>
        <w:spacing w:after="120" w:line="140" w:lineRule="exact"/>
        <w:ind w:left="20" w:right="20" w:firstLine="0"/>
      </w:pPr>
      <w:r>
        <w:t>Если у пас редеющая линия роста волос на лбу и на висках, возьмите остро отточенный карандаш для бровей (того же цвета, что и ваши волосы) и нанесите отдельные штрихи на эти участки — волосы здесь будут пыглядстъ гуще.</w:t>
      </w:r>
    </w:p>
    <w:p w:rsidR="00531403" w:rsidRDefault="00531403">
      <w:pPr>
        <w:pStyle w:val="101"/>
        <w:shd w:val="clear" w:color="auto" w:fill="auto"/>
        <w:spacing w:line="140" w:lineRule="exact"/>
        <w:ind w:left="20"/>
        <w:jc w:val="both"/>
      </w:pPr>
      <w:r>
        <w:t>13.</w:t>
      </w:r>
    </w:p>
    <w:p w:rsidR="00531403" w:rsidRDefault="00531403">
      <w:pPr>
        <w:pStyle w:val="a4"/>
        <w:shd w:val="clear" w:color="auto" w:fill="auto"/>
        <w:spacing w:after="120" w:line="140" w:lineRule="exact"/>
        <w:ind w:left="20" w:right="20" w:firstLine="0"/>
      </w:pPr>
      <w:r>
        <w:t>Причешитесь, наденьте костюм, почувствуйте себя тем. кого пред</w:t>
      </w:r>
      <w:r>
        <w:softHyphen/>
        <w:t>стоит играть, и вы готовы. Не забудьте загримировать руки перед тем. как покинуть гримерную.</w:t>
      </w:r>
    </w:p>
    <w:p w:rsidR="00531403" w:rsidRDefault="00531403">
      <w:pPr>
        <w:pStyle w:val="a4"/>
        <w:shd w:val="clear" w:color="auto" w:fill="auto"/>
        <w:spacing w:after="120" w:line="140" w:lineRule="exact"/>
        <w:ind w:left="20" w:right="20" w:firstLine="0"/>
      </w:pPr>
      <w:r>
        <w:t>Здесь даются лишь основные при</w:t>
      </w:r>
      <w:r>
        <w:softHyphen/>
        <w:t>емы. Для решения других общих проблем см. главу 1. посвященную коррекции грима.</w:t>
      </w:r>
    </w:p>
    <w:p w:rsidR="00531403" w:rsidRDefault="0086608F">
      <w:pPr>
        <w:framePr w:w="4328" w:h="6568" w:wrap="around" w:hAnchor="margin" w:x="-1087" w:y="709"/>
        <w:jc w:val="center"/>
        <w:rPr>
          <w:rFonts w:cs="Times New Roman"/>
          <w:color w:val="auto"/>
          <w:sz w:val="2"/>
          <w:szCs w:val="2"/>
        </w:rPr>
      </w:pPr>
      <w:r>
        <w:rPr>
          <w:rFonts w:cs="Times New Roman"/>
          <w:color w:val="auto"/>
          <w:sz w:val="2"/>
          <w:szCs w:val="2"/>
        </w:rPr>
        <w:pict>
          <v:shape id="_x0000_i1042" type="#_x0000_t75" style="width:3in;height:328.65pt">
            <v:imagedata r:id="rId66" o:title=""/>
          </v:shape>
        </w:pict>
      </w:r>
    </w:p>
    <w:p w:rsidR="00531403" w:rsidRDefault="00531403">
      <w:pPr>
        <w:pStyle w:val="a4"/>
        <w:framePr w:h="164" w:wrap="around" w:hAnchor="margin" w:x="-1339" w:y="2"/>
        <w:shd w:val="clear" w:color="auto" w:fill="auto"/>
        <w:spacing w:line="120" w:lineRule="exact"/>
        <w:ind w:firstLine="0"/>
        <w:jc w:val="left"/>
      </w:pPr>
      <w:bookmarkStart w:id="53" w:name="bookmark56"/>
      <w:r>
        <w:rPr>
          <w:rStyle w:val="0pt"/>
        </w:rPr>
        <w:t>ИНН</w:t>
      </w:r>
      <w:bookmarkEnd w:id="53"/>
    </w:p>
    <w:p w:rsidR="00531403" w:rsidRDefault="00531403">
      <w:pPr>
        <w:pStyle w:val="a4"/>
        <w:shd w:val="clear" w:color="auto" w:fill="auto"/>
        <w:spacing w:line="140" w:lineRule="exact"/>
        <w:ind w:left="20" w:right="20" w:firstLine="0"/>
      </w:pPr>
      <w:r>
        <w:t>Если вы выбрали правильный отте</w:t>
      </w:r>
      <w:r>
        <w:softHyphen/>
        <w:t xml:space="preserve">нок тона, подходящий к вашей коже, </w:t>
      </w:r>
      <w:r>
        <w:lastRenderedPageBreak/>
        <w:t>нанесли его легко и ровно и загримировались в той последова</w:t>
      </w:r>
      <w:r>
        <w:softHyphen/>
        <w:t>тельности, которая была предло</w:t>
      </w:r>
      <w:r>
        <w:softHyphen/>
        <w:t>жена здесь, то можете появляться в этом гриме не только на сцене, но н перед теле- и кинокамерами.</w:t>
      </w:r>
      <w:r>
        <w:br w:type="page"/>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64" type="#_x0000_t75" style="width:83.6pt;height:76.65pt">
            <v:imagedata r:id="rId67" o:title=""/>
          </v:shape>
        </w:pict>
      </w:r>
    </w:p>
    <w:p w:rsidR="00531403" w:rsidRDefault="00531403">
      <w:pPr>
        <w:rPr>
          <w:rFonts w:cs="Times New Roman"/>
          <w:color w:val="auto"/>
          <w:sz w:val="2"/>
          <w:szCs w:val="2"/>
        </w:rPr>
        <w:sectPr w:rsidR="00531403">
          <w:footerReference w:type="even" r:id="rId68"/>
          <w:footerReference w:type="default" r:id="rId69"/>
          <w:headerReference w:type="first" r:id="rId70"/>
          <w:footerReference w:type="first" r:id="rId71"/>
          <w:pgSz w:w="31680" w:h="23810" w:orient="landscape"/>
          <w:pgMar w:top="6726" w:right="15091" w:bottom="7169" w:left="14504" w:header="0" w:footer="3" w:gutter="0"/>
          <w:cols w:space="720"/>
          <w:noEndnote/>
          <w:titlePg/>
          <w:docGrid w:linePitch="360"/>
        </w:sectPr>
      </w:pPr>
    </w:p>
    <w:p w:rsidR="00531403" w:rsidRDefault="00531403">
      <w:pPr>
        <w:framePr w:w="8012" w:h="150"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6b"/>
        <w:keepNext/>
        <w:keepLines/>
        <w:shd w:val="clear" w:color="auto" w:fill="auto"/>
        <w:spacing w:before="0" w:after="266"/>
        <w:ind w:right="820"/>
      </w:pPr>
      <w:bookmarkStart w:id="54" w:name="bookmark60"/>
      <w:r>
        <w:lastRenderedPageBreak/>
        <w:t>Возрастной грим для женщин</w:t>
      </w:r>
      <w:bookmarkEnd w:id="54"/>
    </w:p>
    <w:p w:rsidR="00531403" w:rsidRDefault="00531403">
      <w:pPr>
        <w:pStyle w:val="81"/>
        <w:shd w:val="clear" w:color="auto" w:fill="auto"/>
        <w:spacing w:before="0" w:after="256" w:line="140" w:lineRule="exact"/>
      </w:pPr>
      <w:r>
        <w:t>Создание возрастного грима дли женщин, возможно, со.чая сложная задача, поскольку для достижения нужного результата необходимо состарить лицо лишь на несколько лет. Мужчина.» в зтом очень помо</w:t>
      </w:r>
      <w:r>
        <w:softHyphen/>
        <w:t>гают седина и усы. Женщины, еыи только уже а</w:t>
      </w:r>
      <w:r>
        <w:rPr>
          <w:rStyle w:val="8TimesNewRoman20"/>
          <w:i/>
          <w:iCs/>
        </w:rPr>
        <w:t xml:space="preserve"> самой</w:t>
      </w:r>
      <w:r>
        <w:t xml:space="preserve"> их мышечной структуре нет за.иетных призна</w:t>
      </w:r>
      <w:r>
        <w:softHyphen/>
        <w:t>ков старения, должны с помощью соответствующей прически, кос</w:t>
      </w:r>
      <w:r>
        <w:softHyphen/>
        <w:t>тюма и «внутреннего гри-ца* соз</w:t>
      </w:r>
      <w:r>
        <w:softHyphen/>
        <w:t>дать впечапиение нужного возрас</w:t>
      </w:r>
      <w:r>
        <w:softHyphen/>
        <w:t>та (см. предисловие).</w:t>
      </w:r>
    </w:p>
    <w:p w:rsidR="00531403" w:rsidRDefault="00531403">
      <w:pPr>
        <w:pStyle w:val="710"/>
        <w:keepNext/>
        <w:keepLines/>
        <w:shd w:val="clear" w:color="auto" w:fill="auto"/>
        <w:spacing w:before="0" w:after="0" w:line="120" w:lineRule="exact"/>
        <w:ind w:firstLine="0"/>
      </w:pPr>
      <w:bookmarkStart w:id="55" w:name="bookmark61"/>
      <w:r>
        <w:lastRenderedPageBreak/>
        <w:t>МАТЕРИАЛЫ</w:t>
      </w:r>
      <w:bookmarkEnd w:id="55"/>
    </w:p>
    <w:p w:rsidR="00531403" w:rsidRDefault="00531403">
      <w:pPr>
        <w:pStyle w:val="81"/>
        <w:shd w:val="clear" w:color="auto" w:fill="auto"/>
        <w:spacing w:before="0" w:after="63" w:line="144" w:lineRule="exact"/>
        <w:ind w:left="20"/>
      </w:pPr>
      <w:r>
        <w:t>Перед нача/юм работы изучите свое лицо перед зеркалом при верх</w:t>
      </w:r>
      <w:r>
        <w:softHyphen/>
        <w:t>нем освещении или просто наклонив голову; отметьте те части лица, где блики и тени добавят</w:t>
      </w:r>
      <w:r>
        <w:rPr>
          <w:rStyle w:val="8TimesNewRoman20"/>
          <w:i/>
          <w:iCs/>
        </w:rPr>
        <w:t xml:space="preserve"> вам</w:t>
      </w:r>
      <w:r>
        <w:t xml:space="preserve"> нуж</w:t>
      </w:r>
      <w:r>
        <w:softHyphen/>
        <w:t>ный возраст.</w:t>
      </w:r>
    </w:p>
    <w:p w:rsidR="00531403" w:rsidRDefault="00531403">
      <w:pPr>
        <w:pStyle w:val="81"/>
        <w:shd w:val="clear" w:color="auto" w:fill="auto"/>
        <w:spacing w:before="0" w:after="0" w:line="140" w:lineRule="exact"/>
        <w:ind w:left="20"/>
      </w:pPr>
      <w:r>
        <w:t>Есть два способа создания возрас</w:t>
      </w:r>
      <w:r>
        <w:softHyphen/>
        <w:t xml:space="preserve">тного и старческого </w:t>
      </w:r>
      <w:r>
        <w:rPr>
          <w:lang w:val="en-US" w:eastAsia="en-US"/>
        </w:rPr>
        <w:t>ipu</w:t>
      </w:r>
      <w:r w:rsidRPr="00ED3ED7">
        <w:rPr>
          <w:lang w:eastAsia="en-US"/>
        </w:rPr>
        <w:t>.</w:t>
      </w:r>
      <w:r>
        <w:rPr>
          <w:lang w:val="en-US" w:eastAsia="en-US"/>
        </w:rPr>
        <w:t>ua</w:t>
      </w:r>
      <w:r w:rsidRPr="00ED3ED7">
        <w:rPr>
          <w:lang w:eastAsia="en-US"/>
        </w:rPr>
        <w:t xml:space="preserve">. </w:t>
      </w:r>
      <w:r>
        <w:t>Чтобы подчеркнуть мышцы лица, необхо</w:t>
      </w:r>
      <w:r>
        <w:softHyphen/>
        <w:t>димо нанести блики на выпуклые участки и притемнить запавшие. В зтой главе говорится о создании возрастного грима с помощью теней с добавлением бликов. В главе 6 предложен другой способ: вначале накладываются блики, а потом, если необходимо, тени.</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65" type="#_x0000_t75" style="width:103.35pt;height:90.6pt">
            <v:imagedata r:id="rId72" o:title=""/>
          </v:shape>
        </w:pict>
      </w:r>
    </w:p>
    <w:p w:rsidR="00531403" w:rsidRDefault="00531403">
      <w:pPr>
        <w:rPr>
          <w:rFonts w:cs="Times New Roman"/>
          <w:color w:val="auto"/>
          <w:sz w:val="2"/>
          <w:szCs w:val="2"/>
        </w:rPr>
      </w:pPr>
    </w:p>
    <w:p w:rsidR="00531403" w:rsidRDefault="00531403">
      <w:pPr>
        <w:pStyle w:val="710"/>
        <w:keepNext/>
        <w:keepLines/>
        <w:shd w:val="clear" w:color="auto" w:fill="auto"/>
        <w:spacing w:before="188" w:after="152" w:line="120" w:lineRule="exact"/>
        <w:ind w:firstLine="0"/>
      </w:pPr>
      <w:bookmarkStart w:id="56" w:name="bookmark62"/>
      <w:r>
        <w:t>ИСПОЛНЕНИЕ</w:t>
      </w:r>
      <w:bookmarkEnd w:id="56"/>
    </w:p>
    <w:p w:rsidR="00531403" w:rsidRDefault="00531403">
      <w:pPr>
        <w:pStyle w:val="46"/>
        <w:keepNext/>
        <w:keepLines/>
        <w:shd w:val="clear" w:color="auto" w:fill="auto"/>
        <w:spacing w:before="0"/>
      </w:pPr>
      <w:bookmarkStart w:id="57" w:name="bookmark63"/>
      <w:r>
        <w:t>1.</w:t>
      </w:r>
      <w:bookmarkEnd w:id="57"/>
    </w:p>
    <w:p w:rsidR="00531403" w:rsidRDefault="00531403">
      <w:pPr>
        <w:pStyle w:val="a4"/>
        <w:shd w:val="clear" w:color="auto" w:fill="auto"/>
        <w:spacing w:line="140" w:lineRule="exact"/>
        <w:ind w:firstLine="0"/>
        <w:sectPr w:rsidR="00531403">
          <w:type w:val="continuous"/>
          <w:pgSz w:w="31680" w:h="23810" w:orient="landscape"/>
          <w:pgMar w:top="7409" w:right="12904" w:bottom="8661" w:left="12042" w:header="0" w:footer="3" w:gutter="0"/>
          <w:cols w:num="3" w:space="256"/>
          <w:noEndnote/>
          <w:docGrid w:linePitch="360"/>
        </w:sectPr>
      </w:pPr>
      <w:r>
        <w:t>Очистите лицо лосьоном. Затем влажной резиновой губкой легко и ровно нанесите основной тон. Избе</w:t>
      </w:r>
      <w:r>
        <w:softHyphen/>
        <w:t>гайте темного тона.</w:t>
      </w:r>
    </w:p>
    <w:p w:rsidR="00531403" w:rsidRDefault="00531403">
      <w:pPr>
        <w:framePr w:w="8012" w:h="208"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numPr>
          <w:ilvl w:val="2"/>
          <w:numId w:val="2"/>
        </w:numPr>
        <w:shd w:val="clear" w:color="auto" w:fill="auto"/>
        <w:tabs>
          <w:tab w:val="left" w:pos="184"/>
        </w:tabs>
        <w:spacing w:line="140" w:lineRule="exact"/>
        <w:ind w:left="40" w:firstLine="0"/>
      </w:pPr>
      <w:r>
        <w:lastRenderedPageBreak/>
        <w:t>Основной тон.</w:t>
      </w:r>
    </w:p>
    <w:p w:rsidR="00531403" w:rsidRDefault="00531403">
      <w:pPr>
        <w:pStyle w:val="a4"/>
        <w:numPr>
          <w:ilvl w:val="2"/>
          <w:numId w:val="2"/>
        </w:numPr>
        <w:shd w:val="clear" w:color="auto" w:fill="auto"/>
        <w:tabs>
          <w:tab w:val="left" w:pos="196"/>
        </w:tabs>
        <w:spacing w:line="140" w:lineRule="exact"/>
        <w:ind w:left="40" w:firstLine="0"/>
      </w:pPr>
      <w:r>
        <w:t>Влажная резиновая губка.</w:t>
      </w:r>
    </w:p>
    <w:p w:rsidR="00531403" w:rsidRDefault="00531403">
      <w:pPr>
        <w:pStyle w:val="a4"/>
        <w:numPr>
          <w:ilvl w:val="2"/>
          <w:numId w:val="2"/>
        </w:numPr>
        <w:shd w:val="clear" w:color="auto" w:fill="auto"/>
        <w:tabs>
          <w:tab w:val="left" w:pos="188"/>
        </w:tabs>
        <w:spacing w:line="140" w:lineRule="exact"/>
        <w:ind w:left="40" w:firstLine="0"/>
      </w:pPr>
      <w:r>
        <w:t>Тени (на несколько оттенков тем</w:t>
      </w:r>
      <w:r>
        <w:softHyphen/>
        <w:t>нее основного тона).</w:t>
      </w:r>
    </w:p>
    <w:p w:rsidR="00531403" w:rsidRDefault="00531403">
      <w:pPr>
        <w:pStyle w:val="a4"/>
        <w:numPr>
          <w:ilvl w:val="2"/>
          <w:numId w:val="2"/>
        </w:numPr>
        <w:shd w:val="clear" w:color="auto" w:fill="auto"/>
        <w:tabs>
          <w:tab w:val="left" w:pos="200"/>
        </w:tabs>
        <w:spacing w:line="140" w:lineRule="exact"/>
        <w:ind w:left="40" w:firstLine="0"/>
      </w:pPr>
      <w:r>
        <w:t>Блики (на несколько оттенков светлее основного тона).</w:t>
      </w:r>
    </w:p>
    <w:p w:rsidR="00531403" w:rsidRDefault="00531403">
      <w:pPr>
        <w:pStyle w:val="a4"/>
        <w:numPr>
          <w:ilvl w:val="2"/>
          <w:numId w:val="2"/>
        </w:numPr>
        <w:shd w:val="clear" w:color="auto" w:fill="auto"/>
        <w:tabs>
          <w:tab w:val="left" w:pos="200"/>
        </w:tabs>
        <w:spacing w:line="140" w:lineRule="exact"/>
        <w:ind w:left="40" w:firstLine="0"/>
      </w:pPr>
      <w:r>
        <w:t>Набор кисточек (кисточка для губ, две кисточки Лв 3, 4 для бли</w:t>
      </w:r>
      <w:r>
        <w:softHyphen/>
        <w:t>ков и теней).</w:t>
      </w:r>
    </w:p>
    <w:p w:rsidR="00531403" w:rsidRDefault="00531403">
      <w:pPr>
        <w:pStyle w:val="a4"/>
        <w:numPr>
          <w:ilvl w:val="2"/>
          <w:numId w:val="2"/>
        </w:numPr>
        <w:shd w:val="clear" w:color="auto" w:fill="auto"/>
        <w:tabs>
          <w:tab w:val="left" w:pos="200"/>
        </w:tabs>
        <w:spacing w:line="140" w:lineRule="exact"/>
        <w:ind w:left="40" w:firstLine="0"/>
      </w:pPr>
      <w:r>
        <w:t>Прозрачная пудра и пуховка.</w:t>
      </w:r>
    </w:p>
    <w:p w:rsidR="00531403" w:rsidRDefault="00531403">
      <w:pPr>
        <w:pStyle w:val="a4"/>
        <w:numPr>
          <w:ilvl w:val="2"/>
          <w:numId w:val="2"/>
        </w:numPr>
        <w:shd w:val="clear" w:color="auto" w:fill="auto"/>
        <w:tabs>
          <w:tab w:val="left" w:pos="200"/>
        </w:tabs>
        <w:spacing w:line="140" w:lineRule="exact"/>
        <w:ind w:left="40" w:firstLine="0"/>
      </w:pPr>
      <w:r>
        <w:t>Карандаш для бровей.</w:t>
      </w:r>
    </w:p>
    <w:p w:rsidR="00531403" w:rsidRDefault="00531403">
      <w:pPr>
        <w:pStyle w:val="a4"/>
        <w:numPr>
          <w:ilvl w:val="2"/>
          <w:numId w:val="2"/>
        </w:numPr>
        <w:shd w:val="clear" w:color="auto" w:fill="auto"/>
        <w:tabs>
          <w:tab w:val="left" w:pos="196"/>
        </w:tabs>
        <w:spacing w:after="120" w:line="140" w:lineRule="exact"/>
        <w:ind w:left="40" w:firstLine="0"/>
      </w:pPr>
      <w:r>
        <w:t>Губная помада.</w:t>
      </w:r>
    </w:p>
    <w:p w:rsidR="00531403" w:rsidRDefault="00531403">
      <w:pPr>
        <w:pStyle w:val="81"/>
        <w:shd w:val="clear" w:color="auto" w:fill="auto"/>
        <w:spacing w:before="0" w:after="0" w:line="140" w:lineRule="exact"/>
        <w:ind w:left="40"/>
        <w:sectPr w:rsidR="00531403">
          <w:type w:val="continuous"/>
          <w:pgSz w:w="31680" w:h="23810" w:orient="landscape"/>
          <w:pgMar w:top="7409" w:right="17578" w:bottom="8661" w:left="12046" w:header="0" w:footer="3" w:gutter="0"/>
          <w:cols w:space="720"/>
          <w:noEndnote/>
          <w:docGrid w:linePitch="360"/>
        </w:sectPr>
      </w:pPr>
      <w:r>
        <w:t>Чтобы правильно выбрать основ</w:t>
      </w:r>
      <w:r>
        <w:softHyphen/>
        <w:t xml:space="preserve">ной тон, соответствующие блики и тени, а вернее сказать, весь стиль гри.»а для своего персонажа, </w:t>
      </w:r>
      <w:r>
        <w:rPr>
          <w:rStyle w:val="8TimesNewRoman20"/>
          <w:i/>
          <w:iCs/>
        </w:rPr>
        <w:t>читайте</w:t>
      </w:r>
      <w:r>
        <w:t xml:space="preserve"> раздел •Выбор тона» в предисловии.</w:t>
      </w:r>
    </w:p>
    <w:p w:rsidR="00531403" w:rsidRDefault="00531403">
      <w:pPr>
        <w:jc w:val="center"/>
        <w:rPr>
          <w:rFonts w:cs="Times New Roman"/>
          <w:color w:val="auto"/>
          <w:sz w:val="2"/>
          <w:szCs w:val="2"/>
        </w:rPr>
      </w:pPr>
      <w:r>
        <w:rPr>
          <w:noProof/>
        </w:rPr>
        <w:lastRenderedPageBreak/>
        <w:pict>
          <v:shape id="_x0000_s1033" type="#_x0000_t75" style="position:absolute;left:0;text-align:left;margin-left:116pt;margin-top:0;width:454.4pt;height:401.6pt;z-index:-86;mso-position-horizontal-relative:margin" wrapcoords="18358 0 21600 0 21600 5572 18966 5572 18966 13704 13937 13704 13937 21212 10267 21212 10267 21223 5361 212 5361 21589 4896 21589 4896 21600 0 21600 0 10262 19 10262 19 4109 5495 4109 5495 925 18358 925 18358 0">
            <v:imagedata r:id="rId73" o:title=""/>
            <w10:wrap type="square" anchorx="margin"/>
          </v:shape>
        </w:pict>
      </w:r>
    </w:p>
    <w:p w:rsidR="00531403" w:rsidRDefault="00531403">
      <w:pPr>
        <w:pStyle w:val="a4"/>
        <w:framePr w:w="2273" w:h="2128" w:wrap="around" w:vAnchor="text" w:hAnchor="margin" w:x="11603" w:y="5"/>
        <w:shd w:val="clear" w:color="auto" w:fill="auto"/>
        <w:spacing w:line="140" w:lineRule="exact"/>
        <w:ind w:left="120" w:firstLine="0"/>
      </w:pPr>
      <w:r>
        <w:t>П.</w:t>
      </w:r>
    </w:p>
    <w:p w:rsidR="00531403" w:rsidRDefault="00531403">
      <w:pPr>
        <w:pStyle w:val="a4"/>
        <w:framePr w:w="2273" w:h="2128" w:wrap="around" w:vAnchor="text" w:hAnchor="margin" w:x="11603" w:y="5"/>
        <w:shd w:val="clear" w:color="auto" w:fill="auto"/>
        <w:spacing w:after="120" w:line="140" w:lineRule="exact"/>
        <w:ind w:left="120" w:right="100" w:firstLine="0"/>
      </w:pPr>
      <w:r>
        <w:t>Губная помада и правильно подоб</w:t>
      </w:r>
      <w:r>
        <w:softHyphen/>
        <w:t>ранные прическа и костюм завер</w:t>
      </w:r>
      <w:r>
        <w:softHyphen/>
        <w:t>шат процесс. В этом примере я обо</w:t>
      </w:r>
      <w:r>
        <w:softHyphen/>
        <w:t>шелся без туши для ресниц, каран</w:t>
      </w:r>
      <w:r>
        <w:softHyphen/>
        <w:t>даша для век и румян. Это, однако, не означает, что ваша героиня должна отказаться от них. Все зави</w:t>
      </w:r>
      <w:r>
        <w:softHyphen/>
        <w:t>сит от вашего выбора. Не забудьте о руках и шее, перед тем как покинуть гримерную.</w:t>
      </w:r>
    </w:p>
    <w:p w:rsidR="00531403" w:rsidRDefault="00531403">
      <w:pPr>
        <w:pStyle w:val="a4"/>
        <w:framePr w:w="2273" w:h="2128" w:wrap="around" w:vAnchor="text" w:hAnchor="margin" w:x="11603" w:y="5"/>
        <w:shd w:val="clear" w:color="auto" w:fill="auto"/>
        <w:spacing w:line="140" w:lineRule="exact"/>
        <w:ind w:left="120" w:right="100" w:firstLine="0"/>
      </w:pPr>
      <w:r>
        <w:t>Создавая любой вид грима, не пере</w:t>
      </w:r>
      <w:r>
        <w:softHyphen/>
        <w:t>усердствуйте. Очень легко -пере</w:t>
      </w:r>
      <w:r>
        <w:softHyphen/>
        <w:t>брать» возраст и выйти из образа.</w:t>
      </w:r>
    </w:p>
    <w:p w:rsidR="00531403" w:rsidRDefault="00531403">
      <w:pPr>
        <w:pStyle w:val="101"/>
        <w:framePr w:w="2225" w:h="6160" w:wrap="around" w:vAnchor="text" w:hAnchor="margin" w:x="-101" w:y="125"/>
        <w:shd w:val="clear" w:color="auto" w:fill="auto"/>
        <w:spacing w:line="140" w:lineRule="exact"/>
        <w:ind w:left="120"/>
        <w:jc w:val="both"/>
      </w:pPr>
      <w:r>
        <w:t>2—3.</w:t>
      </w:r>
    </w:p>
    <w:p w:rsidR="00531403" w:rsidRDefault="00531403">
      <w:pPr>
        <w:pStyle w:val="a4"/>
        <w:framePr w:w="2225" w:h="6160" w:wrap="around" w:vAnchor="text" w:hAnchor="margin" w:x="-101" w:y="125"/>
        <w:shd w:val="clear" w:color="auto" w:fill="auto"/>
        <w:spacing w:after="120" w:line="140" w:lineRule="exact"/>
        <w:ind w:left="120" w:right="120" w:firstLine="0"/>
      </w:pPr>
      <w:r>
        <w:t>Возьмите кисточку н нанесите лег</w:t>
      </w:r>
      <w:r>
        <w:softHyphen/>
        <w:t>кие тени под глазами или на всю глазную впадину. Будьте вниматель</w:t>
      </w:r>
      <w:r>
        <w:softHyphen/>
        <w:t>ны: не надо класть много теней</w:t>
      </w:r>
    </w:p>
    <w:p w:rsidR="00531403" w:rsidRDefault="00531403">
      <w:pPr>
        <w:pStyle w:val="101"/>
        <w:framePr w:w="2225" w:h="6160" w:wrap="around" w:vAnchor="text" w:hAnchor="margin" w:x="-101" w:y="125"/>
        <w:shd w:val="clear" w:color="auto" w:fill="auto"/>
        <w:spacing w:line="140" w:lineRule="exact"/>
        <w:ind w:left="120"/>
        <w:jc w:val="both"/>
      </w:pPr>
      <w:r>
        <w:t>4—</w:t>
      </w:r>
      <w:r>
        <w:rPr>
          <w:lang w:val="en-US" w:eastAsia="en-US"/>
        </w:rPr>
        <w:t>S</w:t>
      </w:r>
      <w:r w:rsidRPr="00ED3ED7">
        <w:rPr>
          <w:lang w:eastAsia="en-US"/>
        </w:rPr>
        <w:t>.</w:t>
      </w:r>
    </w:p>
    <w:p w:rsidR="00531403" w:rsidRDefault="00531403">
      <w:pPr>
        <w:pStyle w:val="a4"/>
        <w:framePr w:w="2225" w:h="6160" w:wrap="around" w:vAnchor="text" w:hAnchor="margin" w:x="-101" w:y="125"/>
        <w:shd w:val="clear" w:color="auto" w:fill="auto"/>
        <w:spacing w:after="120" w:line="140" w:lineRule="exact"/>
        <w:ind w:left="120" w:right="120" w:firstLine="0"/>
      </w:pPr>
      <w:r>
        <w:t>Вы можете также добавить легкую тень в уголках носа возле ноздрей.</w:t>
      </w:r>
    </w:p>
    <w:p w:rsidR="00531403" w:rsidRDefault="00531403">
      <w:pPr>
        <w:pStyle w:val="190"/>
        <w:framePr w:w="2225" w:h="6160" w:wrap="around" w:vAnchor="text" w:hAnchor="margin" w:x="-101" w:y="125"/>
        <w:shd w:val="clear" w:color="auto" w:fill="auto"/>
        <w:spacing w:before="0"/>
        <w:ind w:left="120"/>
      </w:pPr>
      <w:r>
        <w:t>6.</w:t>
      </w:r>
    </w:p>
    <w:p w:rsidR="00531403" w:rsidRDefault="00531403">
      <w:pPr>
        <w:pStyle w:val="a4"/>
        <w:framePr w:w="2225" w:h="6160" w:wrap="around" w:vAnchor="text" w:hAnchor="margin" w:x="-101" w:y="125"/>
        <w:shd w:val="clear" w:color="auto" w:fill="auto"/>
        <w:spacing w:after="123" w:line="140" w:lineRule="exact"/>
        <w:ind w:left="120" w:right="120" w:firstLine="0"/>
      </w:pPr>
      <w:r>
        <w:t>Попробуйте несколько вариантов нанесения теней в уголках губ, чтобы добиться большей вырази</w:t>
      </w:r>
      <w:r>
        <w:softHyphen/>
        <w:t>тельности. Но не увлекайтесь теня</w:t>
      </w:r>
      <w:r>
        <w:softHyphen/>
        <w:t>ми. а то будете казаться слишком старой.</w:t>
      </w:r>
    </w:p>
    <w:p w:rsidR="00531403" w:rsidRDefault="00531403">
      <w:pPr>
        <w:pStyle w:val="101"/>
        <w:framePr w:w="2225" w:h="6160" w:wrap="around" w:vAnchor="text" w:hAnchor="margin" w:x="-101" w:y="125"/>
        <w:numPr>
          <w:ilvl w:val="0"/>
          <w:numId w:val="3"/>
        </w:numPr>
        <w:shd w:val="clear" w:color="auto" w:fill="auto"/>
        <w:spacing w:line="136" w:lineRule="exact"/>
        <w:ind w:left="120"/>
        <w:jc w:val="both"/>
      </w:pPr>
    </w:p>
    <w:p w:rsidR="00531403" w:rsidRDefault="00531403">
      <w:pPr>
        <w:pStyle w:val="a4"/>
        <w:framePr w:w="2225" w:h="6160" w:wrap="around" w:vAnchor="text" w:hAnchor="margin" w:x="-101" w:y="125"/>
        <w:shd w:val="clear" w:color="auto" w:fill="auto"/>
        <w:spacing w:after="117" w:line="136" w:lineRule="exact"/>
        <w:ind w:left="120" w:right="120" w:firstLine="0"/>
      </w:pPr>
      <w:r>
        <w:t>Если тени не дали нужного резуль</w:t>
      </w:r>
      <w:r>
        <w:softHyphen/>
        <w:t>тата, пе добавляйте их (большое количество не решит проблемы). Вместо этого попробуйте возле теней и на выступающих частях лица нанести легкие блики.</w:t>
      </w:r>
    </w:p>
    <w:p w:rsidR="00531403" w:rsidRDefault="00531403">
      <w:pPr>
        <w:pStyle w:val="a4"/>
        <w:framePr w:w="2225" w:h="6160" w:wrap="around" w:vAnchor="text" w:hAnchor="margin" w:x="-101" w:y="125"/>
        <w:numPr>
          <w:ilvl w:val="0"/>
          <w:numId w:val="3"/>
        </w:numPr>
        <w:shd w:val="clear" w:color="auto" w:fill="auto"/>
        <w:spacing w:line="140" w:lineRule="exact"/>
        <w:ind w:left="120" w:firstLine="0"/>
      </w:pPr>
    </w:p>
    <w:p w:rsidR="00531403" w:rsidRDefault="00531403">
      <w:pPr>
        <w:pStyle w:val="a4"/>
        <w:framePr w:w="2225" w:h="6160" w:wrap="around" w:vAnchor="text" w:hAnchor="margin" w:x="-101" w:y="125"/>
        <w:shd w:val="clear" w:color="auto" w:fill="auto"/>
        <w:spacing w:after="120" w:line="140" w:lineRule="exact"/>
        <w:ind w:left="120" w:right="120" w:firstLine="0"/>
      </w:pPr>
      <w:r>
        <w:t>Убедившись, что добились нужного результата, не слишком состарив себя, нанесите на лицо прозрачную пудру.</w:t>
      </w:r>
    </w:p>
    <w:p w:rsidR="00531403" w:rsidRDefault="00531403">
      <w:pPr>
        <w:pStyle w:val="101"/>
        <w:framePr w:w="2225" w:h="6160" w:wrap="around" w:vAnchor="text" w:hAnchor="margin" w:x="-101" w:y="125"/>
        <w:numPr>
          <w:ilvl w:val="0"/>
          <w:numId w:val="3"/>
        </w:numPr>
        <w:shd w:val="clear" w:color="auto" w:fill="auto"/>
        <w:spacing w:line="140" w:lineRule="exact"/>
        <w:ind w:left="120"/>
        <w:jc w:val="both"/>
      </w:pPr>
    </w:p>
    <w:p w:rsidR="00531403" w:rsidRDefault="00531403">
      <w:pPr>
        <w:pStyle w:val="a4"/>
        <w:framePr w:w="2225" w:h="6160" w:wrap="around" w:vAnchor="text" w:hAnchor="margin" w:x="-101" w:y="125"/>
        <w:shd w:val="clear" w:color="auto" w:fill="auto"/>
        <w:spacing w:after="123" w:line="140" w:lineRule="exact"/>
        <w:ind w:left="120" w:right="120" w:firstLine="0"/>
      </w:pPr>
      <w:r>
        <w:t>Остро отточенным карандашом для бровей штрихами дорисуйте в нуж</w:t>
      </w:r>
      <w:r>
        <w:softHyphen/>
        <w:t>ных местах брови. Ест и они очень светлые, аккурзтно подкрасьте волоски.</w:t>
      </w:r>
    </w:p>
    <w:p w:rsidR="00531403" w:rsidRDefault="00531403">
      <w:pPr>
        <w:pStyle w:val="201"/>
        <w:framePr w:w="2225" w:h="6160" w:wrap="around" w:vAnchor="text" w:hAnchor="margin" w:x="-101" w:y="125"/>
        <w:numPr>
          <w:ilvl w:val="0"/>
          <w:numId w:val="3"/>
        </w:numPr>
        <w:shd w:val="clear" w:color="auto" w:fill="auto"/>
        <w:spacing w:before="0"/>
        <w:ind w:left="120"/>
      </w:pPr>
    </w:p>
    <w:p w:rsidR="00531403" w:rsidRDefault="00531403">
      <w:pPr>
        <w:pStyle w:val="a4"/>
        <w:framePr w:w="2225" w:h="6160" w:wrap="around" w:vAnchor="text" w:hAnchor="margin" w:x="-101" w:y="125"/>
        <w:shd w:val="clear" w:color="auto" w:fill="auto"/>
        <w:spacing w:line="136" w:lineRule="exact"/>
        <w:ind w:left="120" w:right="120" w:firstLine="0"/>
      </w:pPr>
      <w:r>
        <w:t>Вы можете, если хотите, подчерк</w:t>
      </w:r>
      <w:r>
        <w:softHyphen/>
        <w:t>нуть складочки на верхних веках легким прикосновением карандаша для бровей.</w:t>
      </w:r>
    </w:p>
    <w:p w:rsidR="00531403" w:rsidRDefault="00531403">
      <w:pPr>
        <w:pStyle w:val="a4"/>
        <w:framePr w:w="2273" w:h="4100" w:wrap="around" w:vAnchor="text" w:hAnchor="margin" w:x="11603" w:y="2273"/>
        <w:shd w:val="clear" w:color="auto" w:fill="auto"/>
        <w:spacing w:after="120" w:line="140" w:lineRule="exact"/>
        <w:ind w:left="100" w:right="100" w:firstLine="0"/>
      </w:pPr>
      <w:r>
        <w:t>Если вы выбрали правильный отте</w:t>
      </w:r>
      <w:r>
        <w:softHyphen/>
        <w:t>нок тона, подходящий к вашей коже, нанесли его легко и ровно и загримировались в той последова</w:t>
      </w:r>
      <w:r>
        <w:softHyphen/>
        <w:t>тельности, которая была предло</w:t>
      </w:r>
      <w:r>
        <w:softHyphen/>
        <w:t>жена здесь, то можете появляться не только на сцене, но и перед теле- и кинокамерами.</w:t>
      </w:r>
    </w:p>
    <w:p w:rsidR="00531403" w:rsidRDefault="00531403">
      <w:pPr>
        <w:pStyle w:val="a4"/>
        <w:framePr w:w="2273" w:h="4100" w:wrap="around" w:vAnchor="text" w:hAnchor="margin" w:x="11603" w:y="2273"/>
        <w:shd w:val="clear" w:color="auto" w:fill="auto"/>
        <w:spacing w:line="140" w:lineRule="exact"/>
        <w:ind w:left="100" w:right="100" w:firstLine="0"/>
      </w:pPr>
      <w:r>
        <w:t>Бликами и тенями нужно пользо</w:t>
      </w:r>
      <w:r>
        <w:softHyphen/>
        <w:t>ваться очень осторожно, иначе лнцо будет выглядеть просто грязным. Необходимо подчеркивать только мышцы, избегайте нанесения лиш</w:t>
      </w:r>
      <w:r>
        <w:softHyphen/>
        <w:t>них, произвольных линий. Исполь</w:t>
      </w:r>
      <w:r>
        <w:softHyphen/>
        <w:t>зуя эту технику в кино и на телевиде</w:t>
      </w:r>
      <w:r>
        <w:softHyphen/>
        <w:t>нии, не забывайте об освещении и крупных планах. Хороший освети</w:t>
      </w:r>
      <w:r>
        <w:softHyphen/>
        <w:t>тель может помочь вам достичь нужного возрастного эффекта луч</w:t>
      </w:r>
      <w:r>
        <w:softHyphen/>
        <w:t>ше, чем вы сделаете это сами с помощью бликов и теней. В любом случае начинайте всегда с минималь</w:t>
      </w:r>
      <w:r>
        <w:softHyphen/>
        <w:t>ного количества грима; если пока</w:t>
      </w:r>
      <w:r>
        <w:softHyphen/>
        <w:t>жется мало, всегда можно добавить. Не забывайте, что прическа, костюм и внутреннее перевоплоще</w:t>
      </w:r>
      <w:r>
        <w:softHyphen/>
        <w:t>ние являются частью процесса «со- старивания» персонажа.</w:t>
      </w:r>
    </w:p>
    <w:p w:rsidR="00531403" w:rsidRDefault="00531403">
      <w:pPr>
        <w:rPr>
          <w:rFonts w:cs="Times New Roman"/>
          <w:color w:val="auto"/>
          <w:sz w:val="2"/>
          <w:szCs w:val="2"/>
        </w:rPr>
        <w:sectPr w:rsidR="00531403">
          <w:pgSz w:w="31680" w:h="23810" w:orient="landscape"/>
          <w:pgMar w:top="7509" w:right="8668" w:bottom="8269" w:left="9240" w:header="0" w:footer="3" w:gutter="0"/>
          <w:cols w:space="720"/>
          <w:noEndnote/>
          <w:docGrid w:linePitch="360"/>
        </w:sectPr>
      </w:pP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66" type="#_x0000_t75" style="width:55.75pt;height:62.7pt">
            <v:imagedata r:id="rId74" o:title=""/>
          </v:shape>
        </w:pict>
      </w:r>
    </w:p>
    <w:p w:rsidR="00531403" w:rsidRDefault="00531403">
      <w:pPr>
        <w:rPr>
          <w:rFonts w:cs="Times New Roman"/>
          <w:color w:val="auto"/>
          <w:sz w:val="2"/>
          <w:szCs w:val="2"/>
        </w:rPr>
        <w:sectPr w:rsidR="00531403">
          <w:footerReference w:type="even" r:id="rId75"/>
          <w:footerReference w:type="default" r:id="rId76"/>
          <w:headerReference w:type="first" r:id="rId77"/>
          <w:footerReference w:type="first" r:id="rId78"/>
          <w:pgSz w:w="31680" w:h="23810" w:orient="landscape"/>
          <w:pgMar w:top="7693" w:right="16602" w:bottom="8381" w:left="13962" w:header="0" w:footer="3" w:gutter="0"/>
          <w:pgNumType w:start="34"/>
          <w:cols w:space="720"/>
          <w:noEndnote/>
          <w:docGrid w:linePitch="360"/>
        </w:sectPr>
      </w:pPr>
    </w:p>
    <w:p w:rsidR="00531403" w:rsidRDefault="00531403">
      <w:pPr>
        <w:framePr w:w="8020" w:h="174"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6b"/>
        <w:keepNext/>
        <w:keepLines/>
        <w:shd w:val="clear" w:color="auto" w:fill="auto"/>
        <w:spacing w:before="0" w:after="206"/>
        <w:ind w:left="20" w:right="740"/>
      </w:pPr>
      <w:bookmarkStart w:id="58" w:name="bookmark64"/>
      <w:r>
        <w:lastRenderedPageBreak/>
        <w:t>Возрастной грим для мужчин</w:t>
      </w:r>
      <w:bookmarkEnd w:id="58"/>
    </w:p>
    <w:p w:rsidR="00531403" w:rsidRDefault="00531403">
      <w:pPr>
        <w:pStyle w:val="81"/>
        <w:shd w:val="clear" w:color="auto" w:fill="auto"/>
        <w:spacing w:before="0" w:after="188" w:line="140" w:lineRule="exact"/>
        <w:ind w:left="20" w:right="20"/>
      </w:pPr>
      <w:r>
        <w:t>Процессы старения прояв.гяют себя раньше или позже в жизни человека, в зависимости от условий жизни и состояния здоровья. Перед тем как приступить к работе, вы до.1жны знать все о вашем герое. Каждое лицо требует особого подхода. Сядьте перед зеркалом под верхним светом или просто нак.юните голову и</w:t>
      </w:r>
      <w:r>
        <w:rPr>
          <w:rStyle w:val="8TimesNewRoman19"/>
          <w:i/>
          <w:iCs/>
        </w:rPr>
        <w:t xml:space="preserve"> изучите блики </w:t>
      </w:r>
      <w:r>
        <w:t>и тени на своем лице. Затем опреде</w:t>
      </w:r>
      <w:r>
        <w:softHyphen/>
        <w:t>лите, какие части лица нужно загримировать, так как легко пере</w:t>
      </w:r>
      <w:r>
        <w:softHyphen/>
        <w:t>шагнуть</w:t>
      </w:r>
      <w:r>
        <w:rPr>
          <w:rStyle w:val="8TimesNewRoman19"/>
          <w:i/>
          <w:iCs/>
        </w:rPr>
        <w:t xml:space="preserve"> нужный</w:t>
      </w:r>
      <w:r>
        <w:t xml:space="preserve"> рубеж и ихлишне • постаретьПопрактикуйтесь, прежде чем выбрать какой-то вариант.</w:t>
      </w:r>
    </w:p>
    <w:p w:rsidR="00531403" w:rsidRDefault="00531403">
      <w:pPr>
        <w:pStyle w:val="750"/>
        <w:keepNext/>
        <w:keepLines/>
        <w:shd w:val="clear" w:color="auto" w:fill="auto"/>
        <w:spacing w:before="0" w:after="134" w:line="130" w:lineRule="exact"/>
        <w:ind w:left="180"/>
      </w:pPr>
      <w:bookmarkStart w:id="59" w:name="bookmark65"/>
      <w:r>
        <w:t>МАТЕРИАЛЫ</w:t>
      </w:r>
      <w:bookmarkEnd w:id="59"/>
    </w:p>
    <w:p w:rsidR="00531403" w:rsidRDefault="00531403">
      <w:pPr>
        <w:pStyle w:val="a4"/>
        <w:numPr>
          <w:ilvl w:val="3"/>
          <w:numId w:val="2"/>
        </w:numPr>
        <w:shd w:val="clear" w:color="auto" w:fill="auto"/>
        <w:tabs>
          <w:tab w:val="left" w:pos="148"/>
        </w:tabs>
        <w:spacing w:line="140" w:lineRule="exact"/>
        <w:ind w:left="180"/>
      </w:pPr>
      <w:r>
        <w:t>Основной тон.</w:t>
      </w:r>
    </w:p>
    <w:p w:rsidR="00531403" w:rsidRDefault="00531403">
      <w:pPr>
        <w:pStyle w:val="a4"/>
        <w:numPr>
          <w:ilvl w:val="3"/>
          <w:numId w:val="2"/>
        </w:numPr>
        <w:shd w:val="clear" w:color="auto" w:fill="auto"/>
        <w:tabs>
          <w:tab w:val="left" w:pos="168"/>
        </w:tabs>
        <w:spacing w:line="140" w:lineRule="exact"/>
        <w:ind w:left="180"/>
      </w:pPr>
      <w:r>
        <w:t>Влажная резиновая губка.</w:t>
      </w:r>
    </w:p>
    <w:p w:rsidR="00531403" w:rsidRDefault="00531403">
      <w:pPr>
        <w:pStyle w:val="a4"/>
        <w:numPr>
          <w:ilvl w:val="3"/>
          <w:numId w:val="2"/>
        </w:numPr>
        <w:shd w:val="clear" w:color="auto" w:fill="auto"/>
        <w:tabs>
          <w:tab w:val="left" w:pos="152"/>
        </w:tabs>
        <w:spacing w:line="140" w:lineRule="exact"/>
        <w:ind w:left="180" w:right="20"/>
      </w:pPr>
      <w:r>
        <w:t>Теки (на несколько оттенков тем</w:t>
      </w:r>
      <w:r>
        <w:softHyphen/>
        <w:t>нее основного тона).</w:t>
      </w:r>
    </w:p>
    <w:p w:rsidR="00531403" w:rsidRDefault="00531403">
      <w:pPr>
        <w:pStyle w:val="a4"/>
        <w:numPr>
          <w:ilvl w:val="3"/>
          <w:numId w:val="2"/>
        </w:numPr>
        <w:shd w:val="clear" w:color="auto" w:fill="auto"/>
        <w:tabs>
          <w:tab w:val="left" w:pos="164"/>
        </w:tabs>
        <w:spacing w:line="140" w:lineRule="exact"/>
        <w:ind w:left="180" w:right="20"/>
      </w:pPr>
      <w:r>
        <w:t>Блики (на несколько оттенков светлее основного тона).</w:t>
      </w:r>
    </w:p>
    <w:p w:rsidR="00531403" w:rsidRDefault="00531403">
      <w:pPr>
        <w:pStyle w:val="a4"/>
        <w:numPr>
          <w:ilvl w:val="3"/>
          <w:numId w:val="2"/>
        </w:numPr>
        <w:shd w:val="clear" w:color="auto" w:fill="auto"/>
        <w:tabs>
          <w:tab w:val="left" w:pos="160"/>
        </w:tabs>
        <w:spacing w:line="140" w:lineRule="exact"/>
        <w:ind w:left="180" w:right="20"/>
      </w:pPr>
      <w:r>
        <w:t>Набор кисточек и щеточек (зуб</w:t>
      </w:r>
      <w:r>
        <w:softHyphen/>
        <w:t>ная щетка или щеточка зля бро</w:t>
      </w:r>
      <w:r>
        <w:softHyphen/>
        <w:t>вей. две кисти № 3. 4).</w:t>
      </w:r>
    </w:p>
    <w:p w:rsidR="00531403" w:rsidRDefault="00531403">
      <w:pPr>
        <w:pStyle w:val="a4"/>
        <w:numPr>
          <w:ilvl w:val="3"/>
          <w:numId w:val="2"/>
        </w:numPr>
        <w:shd w:val="clear" w:color="auto" w:fill="auto"/>
        <w:tabs>
          <w:tab w:val="left" w:pos="164"/>
        </w:tabs>
        <w:spacing w:line="140" w:lineRule="exact"/>
        <w:ind w:left="180" w:right="20"/>
      </w:pPr>
      <w:r>
        <w:t>Недельная тонировка для волос (седина).</w:t>
      </w:r>
    </w:p>
    <w:p w:rsidR="00531403" w:rsidRDefault="00531403">
      <w:pPr>
        <w:pStyle w:val="710"/>
        <w:keepNext/>
        <w:keepLines/>
        <w:numPr>
          <w:ilvl w:val="3"/>
          <w:numId w:val="2"/>
        </w:numPr>
        <w:shd w:val="clear" w:color="auto" w:fill="auto"/>
        <w:tabs>
          <w:tab w:val="left" w:pos="164"/>
        </w:tabs>
        <w:spacing w:before="0" w:after="0" w:line="140" w:lineRule="exact"/>
        <w:ind w:left="180"/>
      </w:pPr>
      <w:bookmarkStart w:id="60" w:name="bookmark66"/>
      <w:r>
        <w:lastRenderedPageBreak/>
        <w:t>Усы.</w:t>
      </w:r>
      <w:bookmarkEnd w:id="60"/>
    </w:p>
    <w:p w:rsidR="00531403" w:rsidRDefault="00531403">
      <w:pPr>
        <w:pStyle w:val="81"/>
        <w:shd w:val="clear" w:color="auto" w:fill="auto"/>
        <w:spacing w:before="0" w:after="0" w:line="140" w:lineRule="exact"/>
        <w:ind w:left="20" w:right="20"/>
      </w:pPr>
      <w:r>
        <w:t>Чтобы правильно выбрать нужный оттенок тона, соответствующие блики и тени и в целом вид грима для создаваемого вами образа, читайте раздел - выбор тона- в предисловии.</w:t>
      </w:r>
    </w:p>
    <w:p w:rsidR="00531403" w:rsidRDefault="00531403">
      <w:pPr>
        <w:pStyle w:val="81"/>
        <w:shd w:val="clear" w:color="auto" w:fill="auto"/>
        <w:spacing w:before="0" w:after="196" w:line="140" w:lineRule="exact"/>
        <w:ind w:left="20" w:right="20"/>
      </w:pPr>
      <w:r>
        <w:t>Существует два способа создания грима для человека средних лет и старше Вы можете начать с нане</w:t>
      </w:r>
      <w:r>
        <w:softHyphen/>
        <w:t>сения бликов на выступающие части лица или. наоборот. тенк.чи подчеркнуть все углубления и мор</w:t>
      </w:r>
      <w:r>
        <w:softHyphen/>
        <w:t>щимы, чтобы лепка лица</w:t>
      </w:r>
      <w:r>
        <w:rPr>
          <w:rStyle w:val="8TimesNewRoman19"/>
          <w:i/>
          <w:iCs/>
        </w:rPr>
        <w:t xml:space="preserve"> стол» </w:t>
      </w:r>
      <w:r>
        <w:t>более</w:t>
      </w:r>
      <w:r>
        <w:rPr>
          <w:rStyle w:val="8TimesNewRoman19"/>
          <w:i/>
          <w:iCs/>
        </w:rPr>
        <w:t xml:space="preserve"> выразительной.</w:t>
      </w:r>
      <w:r>
        <w:t xml:space="preserve"> Выбор спо</w:t>
      </w:r>
      <w:r>
        <w:softHyphen/>
        <w:t>соба зависит от того, какой основ</w:t>
      </w:r>
      <w:r>
        <w:softHyphen/>
        <w:t>ной тон вы выбра.1и</w:t>
      </w:r>
      <w:r>
        <w:rPr>
          <w:rStyle w:val="8TimesNewRoman19"/>
          <w:i/>
          <w:iCs/>
        </w:rPr>
        <w:t xml:space="preserve"> для</w:t>
      </w:r>
      <w:r>
        <w:t xml:space="preserve"> своего пер</w:t>
      </w:r>
      <w:r>
        <w:softHyphen/>
        <w:t>сонажа. Мужчины со свет.юй кожей до.1жны начинать с нанесе</w:t>
      </w:r>
      <w:r>
        <w:softHyphen/>
        <w:t>ния теней, как предлагается в зтой главе, а при выборе основного тем</w:t>
      </w:r>
      <w:r>
        <w:softHyphen/>
        <w:t>ного тона начинайте с бликов, как описывается в главе 6.</w:t>
      </w:r>
    </w:p>
    <w:p w:rsidR="00531403" w:rsidRDefault="00531403">
      <w:pPr>
        <w:pStyle w:val="710"/>
        <w:keepNext/>
        <w:keepLines/>
        <w:shd w:val="clear" w:color="auto" w:fill="auto"/>
        <w:spacing w:before="0" w:after="144" w:line="120" w:lineRule="exact"/>
        <w:ind w:left="20" w:firstLine="0"/>
      </w:pPr>
      <w:bookmarkStart w:id="61" w:name="bookmark67"/>
      <w:r>
        <w:t>ИСПОЛНЕНИЕ</w:t>
      </w:r>
      <w:bookmarkEnd w:id="61"/>
    </w:p>
    <w:p w:rsidR="00531403" w:rsidRDefault="00531403">
      <w:pPr>
        <w:pStyle w:val="32"/>
        <w:keepNext/>
        <w:keepLines/>
        <w:shd w:val="clear" w:color="auto" w:fill="auto"/>
        <w:spacing w:before="0" w:line="140" w:lineRule="exact"/>
        <w:ind w:left="20"/>
      </w:pPr>
      <w:bookmarkStart w:id="62" w:name="bookmark68"/>
      <w:r>
        <w:t>1.</w:t>
      </w:r>
      <w:bookmarkEnd w:id="62"/>
    </w:p>
    <w:p w:rsidR="00531403" w:rsidRDefault="00531403">
      <w:pPr>
        <w:pStyle w:val="a4"/>
        <w:shd w:val="clear" w:color="auto" w:fill="auto"/>
        <w:spacing w:after="120" w:line="140" w:lineRule="exact"/>
        <w:ind w:left="20" w:right="20" w:firstLine="0"/>
      </w:pPr>
      <w:r>
        <w:t>Очистите лицо лосьоном. Влажной губкой легко и ровно нанесите основной тон. Не выбирайте слиш</w:t>
      </w:r>
      <w:r>
        <w:softHyphen/>
        <w:t>ком темный.</w:t>
      </w:r>
    </w:p>
    <w:p w:rsidR="00531403" w:rsidRDefault="00531403">
      <w:pPr>
        <w:pStyle w:val="451"/>
        <w:keepNext/>
        <w:keepLines/>
        <w:shd w:val="clear" w:color="auto" w:fill="auto"/>
        <w:spacing w:before="0"/>
        <w:ind w:left="20"/>
      </w:pPr>
      <w:bookmarkStart w:id="63" w:name="bookmark69"/>
      <w:r>
        <w:t>2—3.</w:t>
      </w:r>
      <w:bookmarkEnd w:id="63"/>
    </w:p>
    <w:p w:rsidR="00531403" w:rsidRDefault="0086608F">
      <w:pPr>
        <w:framePr w:w="2000" w:h="6180" w:wrap="around" w:hAnchor="margin" w:x="4569" w:y="1377"/>
        <w:jc w:val="center"/>
        <w:rPr>
          <w:rFonts w:cs="Times New Roman"/>
          <w:color w:val="auto"/>
          <w:sz w:val="2"/>
          <w:szCs w:val="2"/>
        </w:rPr>
      </w:pPr>
      <w:r>
        <w:rPr>
          <w:rFonts w:cs="Times New Roman"/>
          <w:color w:val="auto"/>
          <w:sz w:val="2"/>
          <w:szCs w:val="2"/>
        </w:rPr>
        <w:pict>
          <v:shape id="_x0000_i1067" type="#_x0000_t75" style="width:99.85pt;height:308.9pt">
            <v:imagedata r:id="rId79" o:title=""/>
          </v:shape>
        </w:pict>
      </w:r>
    </w:p>
    <w:p w:rsidR="00531403" w:rsidRDefault="00531403">
      <w:pPr>
        <w:pStyle w:val="a4"/>
        <w:shd w:val="clear" w:color="auto" w:fill="auto"/>
        <w:spacing w:line="140" w:lineRule="exact"/>
        <w:ind w:left="20" w:right="20" w:firstLine="0"/>
        <w:sectPr w:rsidR="00531403">
          <w:type w:val="continuous"/>
          <w:pgSz w:w="31680" w:h="23810" w:orient="landscape"/>
          <w:pgMar w:top="7693" w:right="14422" w:bottom="8381" w:left="13058" w:header="0" w:footer="3" w:gutter="0"/>
          <w:cols w:num="2" w:space="156"/>
          <w:noEndnote/>
          <w:docGrid w:linePitch="360"/>
        </w:sectPr>
      </w:pPr>
      <w:r>
        <w:t>Возьмете кисточку и нанеогте тени под глазами, чтобы подчеркнуть собственные круги или темные пят</w:t>
      </w:r>
      <w:r>
        <w:softHyphen/>
        <w:t>на. Нередко эта часть лица имеет слегка фиолетовый оттенок.</w:t>
      </w:r>
    </w:p>
    <w:p w:rsidR="00531403" w:rsidRDefault="00531403">
      <w:pPr>
        <w:framePr w:w="8020" w:h="820"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shd w:val="clear" w:color="auto" w:fill="auto"/>
        <w:spacing w:line="120" w:lineRule="exact"/>
        <w:ind w:firstLine="0"/>
        <w:jc w:val="left"/>
        <w:sectPr w:rsidR="00531403">
          <w:type w:val="continuous"/>
          <w:pgSz w:w="31680" w:h="23810" w:orient="landscape"/>
          <w:pgMar w:top="7693" w:right="13798" w:bottom="8381" w:left="17614" w:header="0" w:footer="3" w:gutter="0"/>
          <w:cols w:space="720"/>
          <w:noEndnote/>
          <w:docGrid w:linePitch="360"/>
        </w:sectPr>
      </w:pPr>
      <w:r>
        <w:t>3</w:t>
      </w:r>
    </w:p>
    <w:p w:rsidR="00531403" w:rsidRDefault="00531403">
      <w:pPr>
        <w:pStyle w:val="740"/>
        <w:keepNext/>
        <w:keepLines/>
        <w:shd w:val="clear" w:color="auto" w:fill="auto"/>
        <w:spacing w:before="0"/>
        <w:ind w:left="20"/>
      </w:pPr>
      <w:bookmarkStart w:id="64" w:name="bookmark70"/>
      <w:r>
        <w:lastRenderedPageBreak/>
        <w:t>4—5.</w:t>
      </w:r>
      <w:bookmarkEnd w:id="64"/>
    </w:p>
    <w:p w:rsidR="00531403" w:rsidRDefault="00531403">
      <w:pPr>
        <w:pStyle w:val="a4"/>
        <w:shd w:val="clear" w:color="auto" w:fill="auto"/>
        <w:spacing w:line="284" w:lineRule="exact"/>
        <w:ind w:left="20" w:right="20" w:firstLine="0"/>
      </w:pPr>
      <w:r>
        <w:t xml:space="preserve">Подчеркните носогубныс складки. </w:t>
      </w:r>
      <w:r>
        <w:rPr>
          <w:rStyle w:val="7pt2"/>
        </w:rPr>
        <w:t>6—7.</w:t>
      </w:r>
    </w:p>
    <w:p w:rsidR="00531403" w:rsidRDefault="00531403">
      <w:pPr>
        <w:pStyle w:val="a4"/>
        <w:shd w:val="clear" w:color="auto" w:fill="auto"/>
        <w:spacing w:after="240" w:line="140" w:lineRule="exact"/>
        <w:ind w:left="20" w:right="20" w:firstLine="0"/>
      </w:pPr>
      <w:r>
        <w:t>Подчеркните тенями участки под скулами, создав так называемые впалые щеки. Этот прием подходит не для всех типов лица. (Если у вас, к примеру, здоровые круглые щеки, то такой грим на них будет выгля</w:t>
      </w:r>
      <w:r>
        <w:softHyphen/>
        <w:t>деть грязными пятнами.)</w:t>
      </w:r>
    </w:p>
    <w:p w:rsidR="00531403" w:rsidRDefault="00531403">
      <w:pPr>
        <w:pStyle w:val="a4"/>
        <w:shd w:val="clear" w:color="auto" w:fill="auto"/>
        <w:spacing w:after="60" w:line="140" w:lineRule="exact"/>
        <w:ind w:left="20" w:right="20" w:firstLine="0"/>
      </w:pPr>
      <w:r>
        <w:t>Чтобы лицо выглядело изможден</w:t>
      </w:r>
      <w:r>
        <w:softHyphen/>
        <w:t>ным. необходимо подчеркнуть височные впадины темным тоном. Если вы не смогли добиться нуж</w:t>
      </w:r>
      <w:r>
        <w:softHyphen/>
        <w:t>ного результата с помощью теней, отложите их в сторону (большее количество теней не поможет) и попробуйте аккуратно добавить блики возле уже нанесенных теней и на выступающие части лица.</w:t>
      </w:r>
    </w:p>
    <w:p w:rsidR="00531403" w:rsidRDefault="00531403">
      <w:pPr>
        <w:pStyle w:val="740"/>
        <w:keepNext/>
        <w:keepLines/>
        <w:shd w:val="clear" w:color="auto" w:fill="auto"/>
        <w:spacing w:before="0"/>
        <w:ind w:left="20"/>
      </w:pPr>
      <w:bookmarkStart w:id="65" w:name="bookmark71"/>
      <w:r>
        <w:t>9—11.</w:t>
      </w:r>
      <w:bookmarkEnd w:id="65"/>
    </w:p>
    <w:p w:rsidR="00531403" w:rsidRDefault="00531403">
      <w:pPr>
        <w:rPr>
          <w:rFonts w:cs="Times New Roman"/>
          <w:color w:val="auto"/>
          <w:sz w:val="2"/>
          <w:szCs w:val="2"/>
        </w:rPr>
      </w:pPr>
      <w:r>
        <w:rPr>
          <w:noProof/>
        </w:rPr>
        <w:pict>
          <v:shape id="_x0000_s1034" type="#_x0000_t75" style="position:absolute;margin-left:-230.4pt;margin-top:50.2pt;width:213.6pt;height:127.2pt;z-index:-85;mso-position-horizontal-relative:margin;mso-position-vertical-relative:margin" wrapcoords="13226 0 21600 0 21600 21600 0 21600 0 1426 13226 1426 13226 0">
            <v:imagedata r:id="rId80" o:title=""/>
            <w10:wrap type="tight" anchorx="margin" anchory="margin"/>
          </v:shape>
        </w:pict>
      </w:r>
    </w:p>
    <w:p w:rsidR="00531403" w:rsidRDefault="00531403">
      <w:pPr>
        <w:pStyle w:val="24"/>
        <w:framePr w:w="3640" w:h="562" w:wrap="around" w:hAnchor="margin" w:x="-4223" w:y="573"/>
        <w:shd w:val="clear" w:color="auto" w:fill="auto"/>
        <w:spacing w:line="410" w:lineRule="exact"/>
      </w:pPr>
      <w:r>
        <w:t>л Ь' **</w:t>
      </w:r>
      <w:r>
        <w:rPr>
          <w:rStyle w:val="2Consolas"/>
        </w:rPr>
        <w:t xml:space="preserve"> *</w:t>
      </w:r>
    </w:p>
    <w:p w:rsidR="00531403" w:rsidRDefault="00531403">
      <w:pPr>
        <w:pStyle w:val="a4"/>
        <w:shd w:val="clear" w:color="auto" w:fill="auto"/>
        <w:spacing w:line="140" w:lineRule="exact"/>
        <w:ind w:left="20" w:right="20" w:firstLine="0"/>
        <w:sectPr w:rsidR="00531403">
          <w:footerReference w:type="even" r:id="rId81"/>
          <w:footerReference w:type="default" r:id="rId82"/>
          <w:pgSz w:w="31680" w:h="23810" w:orient="landscape"/>
          <w:pgMar w:top="7399" w:right="12778" w:bottom="8295" w:left="16818" w:header="0" w:footer="3" w:gutter="0"/>
          <w:pgNumType w:start="38"/>
          <w:cols w:space="720"/>
          <w:noEndnote/>
          <w:docGrid w:linePitch="360"/>
        </w:sectPr>
      </w:pPr>
      <w:r>
        <w:t>Немного седины на висках, в бакен</w:t>
      </w:r>
      <w:r>
        <w:softHyphen/>
        <w:t>бардах и, возможно, спереди доба</w:t>
      </w:r>
      <w:r>
        <w:softHyphen/>
        <w:t>вит вам еще несколько лет. Для нанесения седины используйте недельную тонировку для волос, желательно желтоватого или серо- голубого тона, потому что белый цвет придаст волосам металличе</w:t>
      </w:r>
      <w:r>
        <w:softHyphen/>
        <w:t>ский блеск, а серебристый — неже</w:t>
      </w:r>
      <w:r>
        <w:softHyphen/>
        <w:t>лательную голубизну.</w:t>
      </w:r>
    </w:p>
    <w:p w:rsidR="00531403" w:rsidRDefault="00531403">
      <w:pPr>
        <w:framePr w:w="8156" w:h="572"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68" type="#_x0000_t75" style="width:213.7pt;height:128.9pt">
            <v:imagedata r:id="rId83" o:title=""/>
          </v:shape>
        </w:pict>
      </w:r>
    </w:p>
    <w:p w:rsidR="00531403" w:rsidRDefault="00531403">
      <w:pPr>
        <w:rPr>
          <w:rFonts w:cs="Times New Roman"/>
          <w:color w:val="auto"/>
          <w:sz w:val="2"/>
          <w:szCs w:val="2"/>
        </w:rPr>
        <w:sectPr w:rsidR="00531403">
          <w:type w:val="continuous"/>
          <w:pgSz w:w="31680" w:h="23810" w:orient="landscape"/>
          <w:pgMar w:top="7399" w:right="15194" w:bottom="8295" w:left="12214" w:header="0" w:footer="3" w:gutter="0"/>
          <w:cols w:space="720"/>
          <w:noEndnote/>
          <w:docGrid w:linePitch="360"/>
        </w:sectPr>
      </w:pPr>
    </w:p>
    <w:p w:rsidR="00531403" w:rsidRDefault="00531403">
      <w:pPr>
        <w:pStyle w:val="140"/>
        <w:shd w:val="clear" w:color="auto" w:fill="auto"/>
        <w:ind w:left="20"/>
      </w:pPr>
      <w:bookmarkStart w:id="66" w:name="bookmark72"/>
      <w:r>
        <w:lastRenderedPageBreak/>
        <w:t>12—13.</w:t>
      </w:r>
      <w:bookmarkEnd w:id="66"/>
    </w:p>
    <w:p w:rsidR="00531403" w:rsidRDefault="00531403">
      <w:pPr>
        <w:pStyle w:val="a4"/>
        <w:shd w:val="clear" w:color="auto" w:fill="auto"/>
        <w:spacing w:after="123" w:line="140" w:lineRule="exact"/>
        <w:ind w:left="20" w:right="20" w:firstLine="0"/>
      </w:pPr>
      <w:r>
        <w:t>-До- и -после». Усы определенно добавят вам несколько лет, если, конечно, они подойдут вашему герою. Не забудьте нанести прим на шею и руки, прежде чем покинете гримерную.</w:t>
      </w:r>
    </w:p>
    <w:p w:rsidR="00531403" w:rsidRDefault="00531403">
      <w:pPr>
        <w:pStyle w:val="a4"/>
        <w:shd w:val="clear" w:color="auto" w:fill="auto"/>
        <w:spacing w:after="117" w:line="136" w:lineRule="exact"/>
        <w:ind w:left="20" w:right="20" w:firstLine="0"/>
      </w:pPr>
      <w:r>
        <w:t>Вы можете следовать всем или неко</w:t>
      </w:r>
      <w:r>
        <w:softHyphen/>
        <w:t>торым из предложенных здесь при</w:t>
      </w:r>
      <w:r>
        <w:softHyphen/>
        <w:t>емов, но, что бы вы ни делали, не перестарайтесь. Очень легко стать слишком старым и выйти из образа</w:t>
      </w:r>
    </w:p>
    <w:p w:rsidR="00531403" w:rsidRDefault="00531403">
      <w:pPr>
        <w:pStyle w:val="a4"/>
        <w:shd w:val="clear" w:color="auto" w:fill="auto"/>
        <w:spacing w:after="120" w:line="140" w:lineRule="exact"/>
        <w:ind w:left="20" w:right="20" w:firstLine="0"/>
      </w:pPr>
      <w:r>
        <w:t>Если вы правильно выбрали нуж</w:t>
      </w:r>
      <w:r>
        <w:softHyphen/>
        <w:t>ный оггенок тона для своего персо</w:t>
      </w:r>
      <w:r>
        <w:softHyphen/>
        <w:t>нажа, нанесли его легко, ровно и загримировались в той последова</w:t>
      </w:r>
      <w:r>
        <w:softHyphen/>
        <w:t>тельности, которая была предло</w:t>
      </w:r>
      <w:r>
        <w:softHyphen/>
        <w:t>жена здесь, то можете появляться в этом гриме не только на сцене, но и перед кино- и телекамерами.</w:t>
      </w:r>
    </w:p>
    <w:p w:rsidR="00531403" w:rsidRDefault="00531403">
      <w:pPr>
        <w:pStyle w:val="a4"/>
        <w:shd w:val="clear" w:color="auto" w:fill="auto"/>
        <w:spacing w:line="140" w:lineRule="exact"/>
        <w:ind w:left="20" w:right="20" w:firstLine="0"/>
      </w:pPr>
      <w:r>
        <w:t>Блики и тени нужно наносить очень экономно, в противном случае вы будете казаться перегримирован</w:t>
      </w:r>
      <w:r>
        <w:softHyphen/>
        <w:t>ным. Необходимо подчеркивать только мышцы лица, избегая нане</w:t>
      </w:r>
      <w:r>
        <w:softHyphen/>
        <w:t>сения лишних, произвольных линий.</w:t>
      </w:r>
    </w:p>
    <w:p w:rsidR="00531403" w:rsidRDefault="00531403">
      <w:pPr>
        <w:pStyle w:val="a4"/>
        <w:shd w:val="clear" w:color="auto" w:fill="auto"/>
        <w:spacing w:after="120" w:line="140" w:lineRule="exact"/>
        <w:ind w:firstLine="0"/>
      </w:pPr>
      <w:r>
        <w:lastRenderedPageBreak/>
        <w:t>Используя эту технику в кино и на ■телевидении, не «бывайте об осве</w:t>
      </w:r>
      <w:r>
        <w:softHyphen/>
        <w:t>щении и крупных планах Хороший осветитель может помочь вам достичь нужного возрастного эффекта лучше, чем вы сделаете это сами с помощью бликов и теней. В любом случае начинайте всегда с минимального количества грима; если покажется мало, всегда можно добавить.</w:t>
      </w:r>
    </w:p>
    <w:p w:rsidR="00531403" w:rsidRDefault="00531403">
      <w:pPr>
        <w:pStyle w:val="a4"/>
        <w:shd w:val="clear" w:color="auto" w:fill="auto"/>
        <w:spacing w:after="120" w:line="140" w:lineRule="exact"/>
        <w:ind w:firstLine="0"/>
      </w:pPr>
      <w:r>
        <w:t>Если вам нужна растительность на подбородке, помните, что основа накладной бороды должна быть очень тонкой; для большей естест</w:t>
      </w:r>
      <w:r>
        <w:softHyphen/>
        <w:t>венности можно добавить отдель</w:t>
      </w:r>
      <w:r>
        <w:softHyphen/>
        <w:t>ные подходящие по цвету прядки. Накладывая бороду, позаботьтесь о том, чтобы края были приклеены аккуратно и чисто; верхние пряди бороды должны быть более ред</w:t>
      </w:r>
      <w:r>
        <w:softHyphen/>
        <w:t>кими и светлыми, чем нижние.</w:t>
      </w:r>
    </w:p>
    <w:p w:rsidR="00531403" w:rsidRDefault="0086608F">
      <w:pPr>
        <w:framePr w:w="2008" w:h="6096" w:wrap="around" w:hAnchor="margin" w:x="4581" w:y="5"/>
        <w:jc w:val="center"/>
        <w:rPr>
          <w:rFonts w:cs="Times New Roman"/>
          <w:color w:val="auto"/>
          <w:sz w:val="2"/>
          <w:szCs w:val="2"/>
        </w:rPr>
      </w:pPr>
      <w:r>
        <w:rPr>
          <w:rFonts w:cs="Times New Roman"/>
          <w:color w:val="auto"/>
          <w:sz w:val="2"/>
          <w:szCs w:val="2"/>
        </w:rPr>
        <w:pict>
          <v:shape id="_x0000_i1069" type="#_x0000_t75" style="width:99.85pt;height:304.25pt">
            <v:imagedata r:id="rId84" o:title=""/>
          </v:shape>
        </w:pict>
      </w:r>
    </w:p>
    <w:p w:rsidR="00531403" w:rsidRDefault="00531403">
      <w:pPr>
        <w:pStyle w:val="a4"/>
        <w:shd w:val="clear" w:color="auto" w:fill="auto"/>
        <w:spacing w:line="140" w:lineRule="exact"/>
        <w:ind w:firstLine="0"/>
        <w:sectPr w:rsidR="00531403">
          <w:pgSz w:w="31680" w:h="23810" w:orient="landscape"/>
          <w:pgMar w:top="7344" w:right="14699" w:bottom="6676" w:left="12704" w:header="0" w:footer="3" w:gutter="0"/>
          <w:cols w:num="2" w:space="240"/>
          <w:noEndnote/>
          <w:docGrid w:linePitch="360"/>
        </w:sectPr>
      </w:pPr>
      <w:r>
        <w:t>Не забывайте, что прическа, костюм и внутреннее перевоплоще</w:t>
      </w:r>
      <w:r>
        <w:softHyphen/>
        <w:t>ние являются частью процесса состарнвання персонажа.</w:t>
      </w:r>
    </w:p>
    <w:p w:rsidR="00531403" w:rsidRDefault="00531403">
      <w:pPr>
        <w:framePr w:w="8711" w:h="4520"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70" type="#_x0000_t75" style="width:397.15pt;height:52.25pt">
            <v:imagedata r:id="rId85" o:title=""/>
          </v:shape>
        </w:pict>
      </w:r>
    </w:p>
    <w:p w:rsidR="00531403" w:rsidRDefault="00531403">
      <w:pPr>
        <w:rPr>
          <w:rFonts w:cs="Times New Roman"/>
          <w:color w:val="auto"/>
          <w:sz w:val="2"/>
          <w:szCs w:val="2"/>
        </w:rPr>
        <w:sectPr w:rsidR="00531403">
          <w:type w:val="continuous"/>
          <w:pgSz w:w="31680" w:h="23810" w:orient="landscape"/>
          <w:pgMar w:top="7344" w:right="12235" w:bottom="6676" w:left="11484" w:header="0" w:footer="3" w:gutter="0"/>
          <w:cols w:space="720"/>
          <w:noEndnote/>
          <w:docGrid w:linePitch="360"/>
        </w:sectPr>
      </w:pPr>
    </w:p>
    <w:p w:rsidR="00531403" w:rsidRDefault="00531403">
      <w:pPr>
        <w:pStyle w:val="211"/>
        <w:shd w:val="clear" w:color="auto" w:fill="auto"/>
        <w:tabs>
          <w:tab w:val="left" w:leader="underscore" w:pos="892"/>
          <w:tab w:val="left" w:leader="underscore" w:pos="920"/>
        </w:tabs>
        <w:spacing w:line="200" w:lineRule="exact"/>
        <w:sectPr w:rsidR="00531403">
          <w:footerReference w:type="even" r:id="rId86"/>
          <w:footerReference w:type="default" r:id="rId87"/>
          <w:pgSz w:w="31680" w:h="23810" w:orient="landscape"/>
          <w:pgMar w:top="6745" w:right="16927" w:bottom="6781" w:left="13761" w:header="0" w:footer="3" w:gutter="0"/>
          <w:pgNumType w:start="37"/>
          <w:cols w:space="720"/>
          <w:noEndnote/>
          <w:docGrid w:linePitch="360"/>
        </w:sectPr>
      </w:pPr>
      <w:r>
        <w:rPr>
          <w:noProof w:val="0"/>
        </w:rPr>
        <w:lastRenderedPageBreak/>
        <w:tab/>
      </w:r>
      <w:r>
        <w:rPr>
          <w:noProof w:val="0"/>
        </w:rPr>
        <w:tab/>
      </w:r>
    </w:p>
    <w:p w:rsidR="00531403" w:rsidRDefault="00531403">
      <w:pPr>
        <w:framePr w:w="12666" w:h="7936"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32"/>
        <w:keepNext/>
        <w:keepLines/>
        <w:shd w:val="clear" w:color="auto" w:fill="auto"/>
        <w:spacing w:before="0" w:line="120" w:lineRule="exact"/>
      </w:pPr>
      <w:bookmarkStart w:id="67" w:name="bookmark73"/>
      <w:r>
        <w:lastRenderedPageBreak/>
        <w:t>1.</w:t>
      </w:r>
      <w:bookmarkEnd w:id="67"/>
    </w:p>
    <w:p w:rsidR="00531403" w:rsidRDefault="00531403">
      <w:pPr>
        <w:pStyle w:val="a4"/>
        <w:shd w:val="clear" w:color="auto" w:fill="auto"/>
        <w:spacing w:line="136" w:lineRule="exact"/>
        <w:ind w:firstLine="0"/>
      </w:pPr>
      <w:r>
        <w:t>Влажной резиновой губкой нанесите на лицо основной тон.</w:t>
      </w:r>
    </w:p>
    <w:p w:rsidR="00531403" w:rsidRDefault="00531403">
      <w:pPr>
        <w:pStyle w:val="731"/>
        <w:keepNext/>
        <w:keepLines/>
        <w:shd w:val="clear" w:color="auto" w:fill="auto"/>
        <w:spacing w:before="0"/>
      </w:pPr>
      <w:bookmarkStart w:id="68" w:name="bookmark74"/>
      <w:r>
        <w:t>2-5.</w:t>
      </w:r>
      <w:bookmarkEnd w:id="68"/>
    </w:p>
    <w:p w:rsidR="00531403" w:rsidRDefault="00531403">
      <w:pPr>
        <w:rPr>
          <w:rFonts w:cs="Times New Roman"/>
          <w:color w:val="auto"/>
          <w:sz w:val="2"/>
          <w:szCs w:val="2"/>
        </w:rPr>
      </w:pPr>
      <w:r>
        <w:rPr>
          <w:noProof/>
        </w:rPr>
        <w:pict>
          <v:shape id="_x0000_s1035" type="#_x0000_t75" style="position:absolute;margin-left:-164.2pt;margin-top:23.6pt;width:295.6pt;height:392.2pt;z-index:-84;mso-position-horizontal-relative:margin;mso-position-vertical-relative:margin" wrapcoords="5670 0 12977 0 12977 5970 13035 5970 13035 7930 21570 7930 21570 12655 21600 12655 21600 21600 13839 21600 13839 12556 5494 12556 5494 4339 0 4339 0 539 5670 539 5670 0">
            <v:imagedata r:id="rId88" o:title=""/>
            <w10:wrap type="tight" anchorx="margin" anchory="margin"/>
          </v:shape>
        </w:pict>
      </w:r>
    </w:p>
    <w:p w:rsidR="00531403" w:rsidRDefault="00531403">
      <w:pPr>
        <w:pStyle w:val="1a"/>
        <w:framePr w:w="2028" w:h="905" w:wrap="around" w:hAnchor="margin" w:x="-1815" w:y="5097"/>
        <w:shd w:val="clear" w:color="auto" w:fill="auto"/>
        <w:spacing w:after="165" w:line="120" w:lineRule="exact"/>
        <w:ind w:left="20"/>
      </w:pPr>
      <w:r>
        <w:t>3</w:t>
      </w:r>
    </w:p>
    <w:p w:rsidR="00531403" w:rsidRDefault="00531403">
      <w:pPr>
        <w:pStyle w:val="1a"/>
        <w:framePr w:w="2028" w:h="905" w:wrap="around" w:hAnchor="margin" w:x="-1815" w:y="5097"/>
        <w:shd w:val="clear" w:color="auto" w:fill="auto"/>
        <w:spacing w:after="0" w:line="144" w:lineRule="exact"/>
        <w:ind w:left="20"/>
      </w:pPr>
      <w:r>
        <w:t>появляются морщины, когда вы морщите лоб, где располагаются гусиные лапки возле глаз, морщины на шее, на других частях лица.</w:t>
      </w:r>
    </w:p>
    <w:p w:rsidR="00531403" w:rsidRDefault="00531403">
      <w:pPr>
        <w:pStyle w:val="1a"/>
        <w:framePr w:w="924" w:h="120" w:wrap="around" w:hAnchor="margin" w:x="-4087" w:y="4173"/>
        <w:shd w:val="clear" w:color="auto" w:fill="auto"/>
        <w:spacing w:after="0" w:line="120" w:lineRule="exact"/>
        <w:jc w:val="left"/>
      </w:pPr>
      <w:r>
        <w:t>МАТЕРИАЛЫ</w:t>
      </w:r>
    </w:p>
    <w:p w:rsidR="00531403" w:rsidRDefault="00531403">
      <w:pPr>
        <w:pStyle w:val="310"/>
        <w:framePr w:w="1024" w:h="154" w:wrap="around" w:hAnchor="margin" w:x="-4079" w:y="7633"/>
        <w:shd w:val="clear" w:color="auto" w:fill="auto"/>
        <w:spacing w:line="130" w:lineRule="exact"/>
      </w:pPr>
      <w:r>
        <w:t>ИСПОЛНЕНИЕ</w:t>
      </w:r>
    </w:p>
    <w:p w:rsidR="00531403" w:rsidRDefault="00531403">
      <w:pPr>
        <w:pStyle w:val="221"/>
        <w:framePr w:w="1506" w:h="692" w:wrap="around" w:hAnchor="margin" w:x="-4083" w:y="2271"/>
        <w:shd w:val="clear" w:color="auto" w:fill="auto"/>
        <w:ind w:right="100"/>
      </w:pPr>
      <w:r>
        <w:t>Возрастной грим для лица и рук с помощью блпков н теней</w:t>
      </w:r>
    </w:p>
    <w:p w:rsidR="00531403" w:rsidRDefault="00531403">
      <w:pPr>
        <w:pStyle w:val="231"/>
        <w:framePr w:w="1358" w:h="352" w:wrap="around" w:hAnchor="margin" w:x="-4095" w:y="3388"/>
        <w:shd w:val="clear" w:color="auto" w:fill="auto"/>
        <w:ind w:right="100"/>
      </w:pPr>
      <w:r>
        <w:t>Возрастной грим для лица</w:t>
      </w:r>
    </w:p>
    <w:p w:rsidR="00531403" w:rsidRDefault="00531403">
      <w:pPr>
        <w:pStyle w:val="a4"/>
        <w:framePr w:w="2476" w:h="2947" w:vSpace="577" w:wrap="around" w:hAnchor="margin" w:x="-4539" w:y="4493"/>
        <w:numPr>
          <w:ilvl w:val="0"/>
          <w:numId w:val="4"/>
        </w:numPr>
        <w:shd w:val="clear" w:color="auto" w:fill="auto"/>
        <w:tabs>
          <w:tab w:val="left" w:pos="640"/>
        </w:tabs>
        <w:spacing w:line="140" w:lineRule="exact"/>
        <w:ind w:left="500" w:firstLine="0"/>
      </w:pPr>
      <w:r>
        <w:t>Основной тон.</w:t>
      </w:r>
    </w:p>
    <w:p w:rsidR="00531403" w:rsidRDefault="00531403">
      <w:pPr>
        <w:pStyle w:val="a4"/>
        <w:framePr w:w="2476" w:h="2947" w:vSpace="577" w:wrap="around" w:hAnchor="margin" w:x="-4539" w:y="4493"/>
        <w:numPr>
          <w:ilvl w:val="0"/>
          <w:numId w:val="4"/>
        </w:numPr>
        <w:shd w:val="clear" w:color="auto" w:fill="auto"/>
        <w:tabs>
          <w:tab w:val="left" w:pos="656"/>
        </w:tabs>
        <w:spacing w:line="140" w:lineRule="exact"/>
        <w:ind w:left="500" w:firstLine="0"/>
      </w:pPr>
      <w:r>
        <w:t>Влажная резиновая губка.</w:t>
      </w:r>
    </w:p>
    <w:p w:rsidR="00531403" w:rsidRDefault="00531403">
      <w:pPr>
        <w:pStyle w:val="a4"/>
        <w:framePr w:w="2476" w:h="2947" w:vSpace="577" w:wrap="around" w:hAnchor="margin" w:x="-4539" w:y="4493"/>
        <w:numPr>
          <w:ilvl w:val="0"/>
          <w:numId w:val="4"/>
        </w:numPr>
        <w:shd w:val="clear" w:color="auto" w:fill="auto"/>
        <w:tabs>
          <w:tab w:val="left" w:pos="656"/>
        </w:tabs>
        <w:spacing w:line="140" w:lineRule="exact"/>
        <w:ind w:left="500" w:firstLine="0"/>
      </w:pPr>
      <w:r>
        <w:t>Блики (на несколько оттенков светлее основного тона).</w:t>
      </w:r>
    </w:p>
    <w:p w:rsidR="00531403" w:rsidRDefault="00531403">
      <w:pPr>
        <w:pStyle w:val="a4"/>
        <w:framePr w:w="2476" w:h="2947" w:vSpace="577" w:wrap="around" w:hAnchor="margin" w:x="-4539" w:y="4493"/>
        <w:numPr>
          <w:ilvl w:val="0"/>
          <w:numId w:val="4"/>
        </w:numPr>
        <w:shd w:val="clear" w:color="auto" w:fill="auto"/>
        <w:tabs>
          <w:tab w:val="left" w:pos="648"/>
        </w:tabs>
        <w:spacing w:line="140" w:lineRule="exact"/>
        <w:ind w:left="500" w:firstLine="0"/>
      </w:pPr>
      <w:r>
        <w:t>Тени (на несколько оттенков тем</w:t>
      </w:r>
      <w:r>
        <w:softHyphen/>
        <w:t>нее основного тона).</w:t>
      </w:r>
    </w:p>
    <w:p w:rsidR="00531403" w:rsidRDefault="00531403">
      <w:pPr>
        <w:pStyle w:val="a4"/>
        <w:framePr w:w="2476" w:h="2947" w:vSpace="577" w:wrap="around" w:hAnchor="margin" w:x="-4539" w:y="4493"/>
        <w:numPr>
          <w:ilvl w:val="0"/>
          <w:numId w:val="4"/>
        </w:numPr>
        <w:shd w:val="clear" w:color="auto" w:fill="auto"/>
        <w:tabs>
          <w:tab w:val="left" w:pos="656"/>
        </w:tabs>
        <w:spacing w:line="140" w:lineRule="exact"/>
        <w:ind w:left="500" w:firstLine="0"/>
      </w:pPr>
      <w:r>
        <w:t>Набор кисточек и щеточек (зуб</w:t>
      </w:r>
      <w:r>
        <w:softHyphen/>
        <w:t>ная щетка или щеточка для бро</w:t>
      </w:r>
      <w:r>
        <w:softHyphen/>
        <w:t>вей. две кисти Лв 3 и 4).</w:t>
      </w:r>
    </w:p>
    <w:p w:rsidR="00531403" w:rsidRDefault="00531403">
      <w:pPr>
        <w:pStyle w:val="a4"/>
        <w:framePr w:w="2476" w:h="2947" w:vSpace="577" w:wrap="around" w:hAnchor="margin" w:x="-4539" w:y="4493"/>
        <w:numPr>
          <w:ilvl w:val="0"/>
          <w:numId w:val="4"/>
        </w:numPr>
        <w:shd w:val="clear" w:color="auto" w:fill="auto"/>
        <w:tabs>
          <w:tab w:val="left" w:pos="648"/>
        </w:tabs>
        <w:spacing w:line="140" w:lineRule="exact"/>
        <w:ind w:left="500" w:firstLine="0"/>
      </w:pPr>
      <w:r>
        <w:t>Темно-коричневый карандаш для</w:t>
      </w:r>
    </w:p>
    <w:p w:rsidR="00531403" w:rsidRDefault="00531403">
      <w:pPr>
        <w:pStyle w:val="a4"/>
        <w:framePr w:w="2476" w:h="2947" w:vSpace="577" w:wrap="around" w:hAnchor="margin" w:x="-4539" w:y="4493"/>
        <w:shd w:val="clear" w:color="auto" w:fill="auto"/>
        <w:tabs>
          <w:tab w:val="left" w:pos="524"/>
        </w:tabs>
        <w:spacing w:line="140" w:lineRule="atLeast"/>
        <w:ind w:left="-20" w:firstLine="0"/>
        <w:jc w:val="left"/>
      </w:pPr>
      <w:r>
        <w:rPr>
          <w:rStyle w:val="Consolas"/>
          <w:b/>
          <w:bCs/>
          <w:noProof w:val="0"/>
          <w:sz w:val="17"/>
          <w:szCs w:val="17"/>
        </w:rPr>
        <w:t>I</w:t>
      </w:r>
      <w:r>
        <w:tab/>
        <w:t>бровей.</w:t>
      </w:r>
    </w:p>
    <w:p w:rsidR="00531403" w:rsidRDefault="00531403">
      <w:pPr>
        <w:pStyle w:val="a4"/>
        <w:framePr w:w="2476" w:h="2947" w:vSpace="577" w:wrap="around" w:hAnchor="margin" w:x="-4539" w:y="4493"/>
        <w:numPr>
          <w:ilvl w:val="0"/>
          <w:numId w:val="4"/>
        </w:numPr>
        <w:shd w:val="clear" w:color="auto" w:fill="auto"/>
        <w:tabs>
          <w:tab w:val="left" w:pos="660"/>
        </w:tabs>
        <w:spacing w:line="140" w:lineRule="exact"/>
        <w:ind w:left="500" w:firstLine="0"/>
      </w:pPr>
      <w:r>
        <w:t>Прозрачная пудра и пуховка.</w:t>
      </w:r>
    </w:p>
    <w:p w:rsidR="00531403" w:rsidRDefault="00531403">
      <w:pPr>
        <w:pStyle w:val="a4"/>
        <w:framePr w:w="2476" w:h="2947" w:vSpace="577" w:wrap="around" w:hAnchor="margin" w:x="-4539" w:y="4493"/>
        <w:numPr>
          <w:ilvl w:val="0"/>
          <w:numId w:val="4"/>
        </w:numPr>
        <w:shd w:val="clear" w:color="auto" w:fill="auto"/>
        <w:tabs>
          <w:tab w:val="left" w:pos="652"/>
        </w:tabs>
        <w:spacing w:after="123" w:line="140" w:lineRule="exact"/>
        <w:ind w:left="500" w:firstLine="0"/>
      </w:pPr>
      <w:r>
        <w:t>Недельная тонировка для волос (седина).</w:t>
      </w:r>
    </w:p>
    <w:p w:rsidR="00531403" w:rsidRDefault="00531403">
      <w:pPr>
        <w:pStyle w:val="81"/>
        <w:framePr w:w="2476" w:h="2947" w:vSpace="577" w:wrap="around" w:hAnchor="margin" w:x="-4539" w:y="4493"/>
        <w:shd w:val="clear" w:color="auto" w:fill="auto"/>
        <w:tabs>
          <w:tab w:val="left" w:pos="412"/>
        </w:tabs>
        <w:spacing w:before="0" w:after="0" w:line="136" w:lineRule="atLeast"/>
        <w:ind w:left="-20"/>
        <w:jc w:val="left"/>
      </w:pPr>
      <w:r>
        <w:rPr>
          <w:rStyle w:val="826"/>
          <w:b/>
          <w:bCs/>
          <w:i/>
          <w:iCs/>
          <w:noProof w:val="0"/>
          <w:sz w:val="15"/>
          <w:szCs w:val="15"/>
        </w:rPr>
        <w:t>I</w:t>
      </w:r>
      <w:r>
        <w:tab/>
        <w:t>Чтобы правильно выбрать нужный</w:t>
      </w:r>
    </w:p>
    <w:p w:rsidR="00531403" w:rsidRDefault="00531403">
      <w:pPr>
        <w:pStyle w:val="81"/>
        <w:framePr w:w="2476" w:h="2947" w:vSpace="577" w:wrap="around" w:hAnchor="margin" w:x="-4539" w:y="4493"/>
        <w:shd w:val="clear" w:color="auto" w:fill="auto"/>
        <w:spacing w:before="0" w:after="0" w:line="136" w:lineRule="exact"/>
        <w:ind w:left="500"/>
      </w:pPr>
      <w:r>
        <w:t>оттенок тона, соответствующие блики и тени и в целом вид гри.иа для создавае.иого вщми образа, читайте раздел «Выбор тона• в предисловии.</w:t>
      </w:r>
    </w:p>
    <w:p w:rsidR="00531403" w:rsidRDefault="00531403">
      <w:pPr>
        <w:pStyle w:val="a4"/>
        <w:shd w:val="clear" w:color="auto" w:fill="auto"/>
        <w:spacing w:line="140" w:lineRule="exact"/>
        <w:ind w:firstLine="0"/>
        <w:sectPr w:rsidR="00531403">
          <w:type w:val="continuous"/>
          <w:pgSz w:w="31680" w:h="23810" w:orient="landscape"/>
          <w:pgMar w:top="6843" w:right="15453" w:bottom="6879" w:left="14107" w:header="0" w:footer="3" w:gutter="0"/>
          <w:cols w:space="720"/>
          <w:noEndnote/>
          <w:docGrid w:linePitch="360"/>
        </w:sectPr>
      </w:pPr>
      <w:r>
        <w:t>Сидя перед зеркалом, меняйте выра</w:t>
      </w:r>
      <w:r>
        <w:softHyphen/>
        <w:t>жение лица, чтобы определить, где</w:t>
      </w:r>
      <w:r>
        <w:br w:type="page"/>
      </w:r>
    </w:p>
    <w:p w:rsidR="00531403" w:rsidRDefault="00531403">
      <w:pPr>
        <w:pStyle w:val="6101"/>
        <w:keepNext/>
        <w:keepLines/>
        <w:shd w:val="clear" w:color="auto" w:fill="auto"/>
        <w:ind w:left="40"/>
      </w:pPr>
      <w:bookmarkStart w:id="69" w:name="bookmark75"/>
      <w:r>
        <w:rPr>
          <w:rStyle w:val="610Georgia"/>
        </w:rPr>
        <w:lastRenderedPageBreak/>
        <w:t>ь—</w:t>
      </w:r>
      <w:r>
        <w:rPr>
          <w:lang w:val="en-US" w:eastAsia="en-US"/>
        </w:rPr>
        <w:t>s</w:t>
      </w:r>
      <w:r w:rsidRPr="00ED3ED7">
        <w:rPr>
          <w:lang w:eastAsia="en-US"/>
        </w:rPr>
        <w:t>.</w:t>
      </w:r>
      <w:bookmarkEnd w:id="69"/>
    </w:p>
    <w:p w:rsidR="00531403" w:rsidRDefault="00531403">
      <w:pPr>
        <w:pStyle w:val="a4"/>
        <w:shd w:val="clear" w:color="auto" w:fill="auto"/>
        <w:spacing w:after="240" w:line="140" w:lineRule="exact"/>
        <w:ind w:left="40" w:right="40" w:firstLine="0"/>
      </w:pPr>
      <w:r>
        <w:t>Встаньте перед зеркалом прямо пол верхним светом Остальной свет погасите и понаблюдайте за бли ками и тенями на своем лице Или просто наклоните голову и втгля нитс в зеркало — вы ясно увидит» участки липа, которые нужно выде лить бликами, а также то, что должно бьггь подчеркнуто тенями</w:t>
      </w:r>
    </w:p>
    <w:p w:rsidR="00531403" w:rsidRDefault="00531403">
      <w:pPr>
        <w:pStyle w:val="a4"/>
        <w:shd w:val="clear" w:color="auto" w:fill="auto"/>
        <w:spacing w:after="120" w:line="140" w:lineRule="exact"/>
        <w:ind w:left="40" w:right="40" w:firstLine="0"/>
      </w:pPr>
      <w:r>
        <w:t>Слегка наморщите лоб и. поместив кисточку Лё 3 в одну из появившихся морщин, проведите бликом верти калъно вниз. Продолжайте так же обрабатывать участок та участком, пока вес выступающие части на лице не будут выделены бликами.</w:t>
      </w:r>
    </w:p>
    <w:p w:rsidR="00531403" w:rsidRDefault="00531403">
      <w:pPr>
        <w:pStyle w:val="521"/>
        <w:keepNext/>
        <w:keepLines/>
        <w:shd w:val="clear" w:color="auto" w:fill="auto"/>
        <w:spacing w:before="0"/>
        <w:ind w:left="40"/>
      </w:pPr>
      <w:bookmarkStart w:id="70" w:name="bookmark76"/>
      <w:r>
        <w:t>10.</w:t>
      </w:r>
      <w:bookmarkEnd w:id="70"/>
    </w:p>
    <w:p w:rsidR="00531403" w:rsidRDefault="00531403">
      <w:pPr>
        <w:pStyle w:val="a4"/>
        <w:shd w:val="clear" w:color="auto" w:fill="auto"/>
        <w:spacing w:after="123" w:line="140" w:lineRule="exact"/>
        <w:ind w:left="40" w:right="40" w:firstLine="0"/>
      </w:pPr>
      <w:r>
        <w:t>Осторожно пройдитесь по всем участкам с нанесенными бликами, чтобы сделать одни из них ярче, а другие бледнее. Теперь внимательно посмотрите на свое лицо в зеркале. Возможно, вам удастся для достиже</w:t>
      </w:r>
      <w:r>
        <w:softHyphen/>
        <w:t>ния возрастного эффекта обойтись одними бликами, это зависит от оттенка основного тона. Если же вы не удовлетворены результатом. про</w:t>
      </w:r>
      <w:r>
        <w:softHyphen/>
        <w:t>должайте работу в такой последова</w:t>
      </w:r>
      <w:r>
        <w:softHyphen/>
        <w:t>тельности.</w:t>
      </w:r>
    </w:p>
    <w:p w:rsidR="00531403" w:rsidRDefault="00531403">
      <w:pPr>
        <w:pStyle w:val="241"/>
        <w:shd w:val="clear" w:color="auto" w:fill="auto"/>
        <w:spacing w:before="0"/>
        <w:ind w:left="40"/>
      </w:pPr>
      <w:bookmarkStart w:id="71" w:name="bookmark77"/>
      <w:r>
        <w:t>11.</w:t>
      </w:r>
      <w:bookmarkEnd w:id="71"/>
    </w:p>
    <w:p w:rsidR="00531403" w:rsidRDefault="0086608F">
      <w:pPr>
        <w:framePr w:w="4296" w:h="7568" w:wrap="around" w:hAnchor="margin" w:x="-1111" w:y="429"/>
        <w:jc w:val="center"/>
        <w:rPr>
          <w:rFonts w:cs="Times New Roman"/>
          <w:color w:val="auto"/>
          <w:sz w:val="2"/>
          <w:szCs w:val="2"/>
        </w:rPr>
      </w:pPr>
      <w:r>
        <w:rPr>
          <w:rFonts w:cs="Times New Roman"/>
          <w:color w:val="auto"/>
          <w:sz w:val="2"/>
          <w:szCs w:val="2"/>
        </w:rPr>
        <w:lastRenderedPageBreak/>
        <w:pict>
          <v:shape id="_x0000_i1071" type="#_x0000_t75" style="width:214.85pt;height:378.6pt">
            <v:imagedata r:id="rId89" o:title=""/>
          </v:shape>
        </w:pict>
      </w:r>
    </w:p>
    <w:p w:rsidR="00531403" w:rsidRDefault="00531403">
      <w:pPr>
        <w:pStyle w:val="a4"/>
        <w:shd w:val="clear" w:color="auto" w:fill="auto"/>
        <w:spacing w:line="136" w:lineRule="exact"/>
        <w:ind w:left="40" w:right="40" w:firstLine="0"/>
      </w:pPr>
      <w:r>
        <w:t>Плоским концом кисти</w:t>
      </w:r>
      <w:r>
        <w:rPr>
          <w:rStyle w:val="Georgia2"/>
          <w:lang w:val="ru-RU" w:eastAsia="ru-RU"/>
        </w:rPr>
        <w:t xml:space="preserve"> </w:t>
      </w:r>
      <w:r>
        <w:rPr>
          <w:rStyle w:val="Georgia2"/>
        </w:rPr>
        <w:t>Si</w:t>
      </w:r>
      <w:r w:rsidRPr="00ED3ED7">
        <w:rPr>
          <w:lang w:eastAsia="en-US"/>
        </w:rPr>
        <w:t xml:space="preserve"> </w:t>
      </w:r>
      <w:r>
        <w:t>3 нанесите тени рядом с каждых! выделенных! бликом участком, движения кисти должны бьггь снизу вверх. Каждый блик должен соседствовать с глубо</w:t>
      </w:r>
      <w:r>
        <w:softHyphen/>
        <w:t>кой тенью. Поскольку каждая складка и мышца поглощает свет и создает тень по-своему, то и выгля</w:t>
      </w:r>
      <w:r>
        <w:softHyphen/>
        <w:t>деть тени будут по-разному: некото</w:t>
      </w:r>
      <w:r>
        <w:softHyphen/>
        <w:t>рые прямыми и резкими, другие — круглыми или продолговатыми. Когда вы удовлетворитесь результа</w:t>
      </w:r>
      <w:r>
        <w:softHyphen/>
        <w:t>том. пройдитесь по всему лицу кистью, чтобы слегка сгладить тени, — и вы готовы.</w:t>
      </w:r>
      <w:r>
        <w:br w:type="page"/>
      </w:r>
    </w:p>
    <w:p w:rsidR="00531403" w:rsidRDefault="00531403">
      <w:pPr>
        <w:pStyle w:val="731"/>
        <w:keepNext/>
        <w:keepLines/>
        <w:shd w:val="clear" w:color="auto" w:fill="auto"/>
        <w:spacing w:before="0"/>
        <w:ind w:left="40"/>
      </w:pPr>
      <w:bookmarkStart w:id="72" w:name="bookmark78"/>
      <w:r>
        <w:t>12—13.</w:t>
      </w:r>
      <w:bookmarkEnd w:id="72"/>
    </w:p>
    <w:p w:rsidR="00531403" w:rsidRDefault="00531403">
      <w:pPr>
        <w:pStyle w:val="a4"/>
        <w:shd w:val="clear" w:color="auto" w:fill="auto"/>
        <w:spacing w:after="120" w:line="140" w:lineRule="exact"/>
        <w:ind w:left="40" w:right="20" w:firstLine="0"/>
      </w:pPr>
      <w:r>
        <w:t>Если морщины на некоторых участ</w:t>
      </w:r>
      <w:r>
        <w:softHyphen/>
        <w:t>ках нуждаются п большей вырази</w:t>
      </w:r>
      <w:r>
        <w:softHyphen/>
        <w:t>тельности, попробуйте воспользо- ваться остро отточенным коричне- пым карандашом. Будьте осто</w:t>
      </w:r>
      <w:r>
        <w:softHyphen/>
        <w:t>рожны — линии не должны выгля</w:t>
      </w:r>
      <w:r>
        <w:softHyphen/>
        <w:t>деть нарисованными.</w:t>
      </w:r>
    </w:p>
    <w:p w:rsidR="00531403" w:rsidRDefault="00531403">
      <w:pPr>
        <w:pStyle w:val="731"/>
        <w:keepNext/>
        <w:keepLines/>
        <w:numPr>
          <w:ilvl w:val="0"/>
          <w:numId w:val="5"/>
        </w:numPr>
        <w:shd w:val="clear" w:color="auto" w:fill="auto"/>
        <w:spacing w:before="0"/>
        <w:ind w:left="40"/>
      </w:pPr>
    </w:p>
    <w:p w:rsidR="00531403" w:rsidRDefault="00531403">
      <w:pPr>
        <w:pStyle w:val="a4"/>
        <w:shd w:val="clear" w:color="auto" w:fill="auto"/>
        <w:spacing w:after="120" w:line="140" w:lineRule="exact"/>
        <w:ind w:left="40" w:right="20" w:firstLine="0"/>
      </w:pPr>
      <w:r>
        <w:t>Напудрите все лицо прозрачной пудрой. Не втирайте се. а лишь легонько похлопывайте.</w:t>
      </w:r>
    </w:p>
    <w:p w:rsidR="00531403" w:rsidRDefault="00531403">
      <w:pPr>
        <w:pStyle w:val="731"/>
        <w:keepNext/>
        <w:keepLines/>
        <w:numPr>
          <w:ilvl w:val="0"/>
          <w:numId w:val="5"/>
        </w:numPr>
        <w:shd w:val="clear" w:color="auto" w:fill="auto"/>
        <w:spacing w:before="0"/>
        <w:ind w:left="40"/>
      </w:pPr>
    </w:p>
    <w:p w:rsidR="00531403" w:rsidRDefault="00531403">
      <w:pPr>
        <w:pStyle w:val="a4"/>
        <w:shd w:val="clear" w:color="auto" w:fill="auto"/>
        <w:spacing w:after="120" w:line="140" w:lineRule="exact"/>
        <w:ind w:left="40" w:right="20" w:firstLine="0"/>
      </w:pPr>
      <w:r>
        <w:t>Если необходимо, снимите излишек пудры.</w:t>
      </w:r>
    </w:p>
    <w:p w:rsidR="00531403" w:rsidRDefault="00531403">
      <w:pPr>
        <w:pStyle w:val="760"/>
        <w:keepNext/>
        <w:keepLines/>
        <w:numPr>
          <w:ilvl w:val="0"/>
          <w:numId w:val="5"/>
        </w:numPr>
        <w:shd w:val="clear" w:color="auto" w:fill="auto"/>
        <w:spacing w:before="0"/>
        <w:ind w:left="40"/>
      </w:pPr>
    </w:p>
    <w:p w:rsidR="00531403" w:rsidRDefault="00531403">
      <w:pPr>
        <w:pStyle w:val="a4"/>
        <w:shd w:val="clear" w:color="auto" w:fill="auto"/>
        <w:spacing w:after="120" w:line="140" w:lineRule="exact"/>
        <w:ind w:left="40" w:right="20" w:firstLine="0"/>
      </w:pPr>
      <w:r>
        <w:t>Возможно, что к созданному вами возрастному гриму необходимо добавить седины в волосы и поседев</w:t>
      </w:r>
      <w:r>
        <w:softHyphen/>
        <w:t>шие усы. Воспользуйтесь недельной тонировкой для волос, избегайте белого и серебристого оттенков, поскольку первый придает волосам металлический блеск, а второй нежелательную голубизну. Попро</w:t>
      </w:r>
      <w:r>
        <w:softHyphen/>
        <w:t>буйте желтоватый или серо-голубой оттенки, причем убед1ггссь, что краска проникла в глубину волос, а не только на поверхность. Добавьте седину в брови, но не на рссшщы. На ресницы можно просто нанести немного основного тона.</w:t>
      </w:r>
    </w:p>
    <w:p w:rsidR="00531403" w:rsidRDefault="00531403">
      <w:pPr>
        <w:pStyle w:val="740"/>
        <w:keepNext/>
        <w:keepLines/>
        <w:shd w:val="clear" w:color="auto" w:fill="auto"/>
        <w:spacing w:before="0"/>
        <w:ind w:left="40"/>
      </w:pPr>
      <w:bookmarkStart w:id="73" w:name="bookmark82"/>
      <w:r>
        <w:t>17—18.</w:t>
      </w:r>
      <w:bookmarkEnd w:id="73"/>
    </w:p>
    <w:p w:rsidR="00531403" w:rsidRDefault="00531403">
      <w:pPr>
        <w:pStyle w:val="a4"/>
        <w:shd w:val="clear" w:color="auto" w:fill="auto"/>
        <w:spacing w:after="120" w:line="140" w:lineRule="exact"/>
        <w:ind w:left="40" w:right="20" w:firstLine="0"/>
      </w:pPr>
      <w:r>
        <w:t>«До» и «посте». Посмотрите в зерка</w:t>
      </w:r>
      <w:r>
        <w:softHyphen/>
        <w:t>ло. Есзи ваш грим выглядит как грим, значит, нужно еще попракти</w:t>
      </w:r>
      <w:r>
        <w:softHyphen/>
        <w:t>коваться. Если он выглядит естест</w:t>
      </w:r>
      <w:r>
        <w:softHyphen/>
        <w:t>венно, вы на правильном пути.</w:t>
      </w:r>
    </w:p>
    <w:p w:rsidR="00531403" w:rsidRDefault="00531403">
      <w:pPr>
        <w:jc w:val="center"/>
        <w:rPr>
          <w:rFonts w:cs="Times New Roman"/>
          <w:color w:val="auto"/>
          <w:sz w:val="2"/>
          <w:szCs w:val="2"/>
        </w:rPr>
      </w:pPr>
      <w:r>
        <w:rPr>
          <w:noProof/>
        </w:rPr>
        <w:pict>
          <v:shape id="_x0000_s1036" type="#_x0000_t75" style="position:absolute;left:0;text-align:left;margin-left:-227.5pt;margin-top:73.5pt;width:218.2pt;height:358.6pt;z-index:-83;mso-position-horizontal-relative:margin;mso-position-vertical-relative:margin" wrapcoords="138 0 5048 0 5048 2373 10156 2373 10156 4071 21303 4071 21303 9276 21600 9276 21600 21600 11225 21600 11 21503 39 21503 39 15672 0 15672 0 4120 138 4120 138 0">
            <v:imagedata r:id="rId90" o:title=""/>
            <w10:wrap type="tight" anchorx="margin" anchory="margin"/>
          </v:shape>
        </w:pict>
      </w:r>
    </w:p>
    <w:p w:rsidR="00531403" w:rsidRDefault="00531403">
      <w:pPr>
        <w:pStyle w:val="a4"/>
        <w:shd w:val="clear" w:color="auto" w:fill="auto"/>
        <w:spacing w:line="140" w:lineRule="exact"/>
        <w:ind w:left="40" w:right="20" w:firstLine="0"/>
      </w:pPr>
      <w:r>
        <w:t>Если вам нужно «состариться» еще больше, прочитайте главу 8. Не забудьте «состарить» руки.</w:t>
      </w:r>
      <w:r>
        <w:br w:type="page"/>
      </w:r>
    </w:p>
    <w:p w:rsidR="00531403" w:rsidRDefault="00531403">
      <w:pPr>
        <w:pStyle w:val="6b"/>
        <w:keepNext/>
        <w:keepLines/>
        <w:shd w:val="clear" w:color="auto" w:fill="auto"/>
        <w:spacing w:before="0" w:after="242" w:line="150" w:lineRule="exact"/>
        <w:ind w:left="60"/>
        <w:jc w:val="both"/>
      </w:pPr>
      <w:bookmarkStart w:id="74" w:name="bookmark83"/>
      <w:r>
        <w:t>Возрастной грим для р_\к</w:t>
      </w:r>
      <w:bookmarkEnd w:id="74"/>
    </w:p>
    <w:p w:rsidR="00531403" w:rsidRDefault="00531403">
      <w:pPr>
        <w:pStyle w:val="81"/>
        <w:shd w:val="clear" w:color="auto" w:fill="auto"/>
        <w:spacing w:before="0" w:after="0" w:line="140" w:lineRule="exact"/>
        <w:ind w:left="60" w:right="60"/>
      </w:pPr>
      <w:r>
        <w:t>Способ, предлагаемый ниже, соот</w:t>
      </w:r>
      <w:r>
        <w:softHyphen/>
        <w:t>ветствует</w:t>
      </w:r>
      <w:r>
        <w:rPr>
          <w:rStyle w:val="8TimesNewRoman18"/>
          <w:i/>
          <w:iCs/>
        </w:rPr>
        <w:t xml:space="preserve"> возрастному</w:t>
      </w:r>
      <w:r>
        <w:t xml:space="preserve"> гриму Л.ш</w:t>
      </w:r>
    </w:p>
    <w:p w:rsidR="00531403" w:rsidRDefault="00531403">
      <w:pPr>
        <w:pStyle w:val="81"/>
        <w:shd w:val="clear" w:color="auto" w:fill="auto"/>
        <w:spacing w:before="0" w:after="196" w:line="140" w:lineRule="exact"/>
        <w:ind w:left="60"/>
      </w:pPr>
      <w:r>
        <w:t>лица.</w:t>
      </w:r>
    </w:p>
    <w:p w:rsidR="00531403" w:rsidRDefault="00531403">
      <w:pPr>
        <w:pStyle w:val="710"/>
        <w:keepNext/>
        <w:keepLines/>
        <w:shd w:val="clear" w:color="auto" w:fill="auto"/>
        <w:spacing w:before="0" w:after="148" w:line="120" w:lineRule="exact"/>
        <w:ind w:left="60" w:firstLine="0"/>
      </w:pPr>
      <w:bookmarkStart w:id="75" w:name="bookmark84"/>
      <w:r>
        <w:t>МАТЕРИАЛЫ</w:t>
      </w:r>
      <w:bookmarkEnd w:id="75"/>
    </w:p>
    <w:p w:rsidR="00531403" w:rsidRDefault="00531403">
      <w:pPr>
        <w:pStyle w:val="a4"/>
        <w:numPr>
          <w:ilvl w:val="1"/>
          <w:numId w:val="5"/>
        </w:numPr>
        <w:shd w:val="clear" w:color="auto" w:fill="auto"/>
        <w:tabs>
          <w:tab w:val="left" w:pos="208"/>
        </w:tabs>
        <w:spacing w:line="120" w:lineRule="exact"/>
        <w:ind w:left="60" w:firstLine="0"/>
      </w:pPr>
      <w:r>
        <w:t>Основной тон</w:t>
      </w:r>
    </w:p>
    <w:p w:rsidR="00531403" w:rsidRDefault="00531403">
      <w:pPr>
        <w:pStyle w:val="a4"/>
        <w:numPr>
          <w:ilvl w:val="1"/>
          <w:numId w:val="5"/>
        </w:numPr>
        <w:shd w:val="clear" w:color="auto" w:fill="auto"/>
        <w:tabs>
          <w:tab w:val="left" w:pos="228"/>
        </w:tabs>
        <w:spacing w:line="120" w:lineRule="exact"/>
        <w:ind w:left="60" w:firstLine="0"/>
      </w:pPr>
      <w:r>
        <w:t>Влажная резиновая губка.</w:t>
      </w:r>
    </w:p>
    <w:p w:rsidR="00531403" w:rsidRDefault="00531403">
      <w:pPr>
        <w:pStyle w:val="a4"/>
        <w:numPr>
          <w:ilvl w:val="1"/>
          <w:numId w:val="5"/>
        </w:numPr>
        <w:shd w:val="clear" w:color="auto" w:fill="auto"/>
        <w:tabs>
          <w:tab w:val="left" w:pos="220"/>
        </w:tabs>
        <w:spacing w:line="144" w:lineRule="exact"/>
        <w:ind w:left="60" w:right="60" w:firstLine="0"/>
      </w:pPr>
      <w:r>
        <w:t>Блики (на несколько оттенков светлее основного тона).</w:t>
      </w:r>
    </w:p>
    <w:p w:rsidR="00531403" w:rsidRDefault="00531403">
      <w:pPr>
        <w:pStyle w:val="a4"/>
        <w:numPr>
          <w:ilvl w:val="1"/>
          <w:numId w:val="5"/>
        </w:numPr>
        <w:shd w:val="clear" w:color="auto" w:fill="auto"/>
        <w:tabs>
          <w:tab w:val="left" w:pos="216"/>
        </w:tabs>
        <w:spacing w:line="144" w:lineRule="exact"/>
        <w:ind w:left="60" w:right="60" w:firstLine="0"/>
      </w:pPr>
      <w:r>
        <w:t>Тени (на несколько оттенков тем</w:t>
      </w:r>
      <w:r>
        <w:softHyphen/>
        <w:t>нее основного тона).</w:t>
      </w:r>
    </w:p>
    <w:p w:rsidR="00531403" w:rsidRDefault="00531403">
      <w:pPr>
        <w:pStyle w:val="a4"/>
        <w:numPr>
          <w:ilvl w:val="1"/>
          <w:numId w:val="5"/>
        </w:numPr>
        <w:shd w:val="clear" w:color="auto" w:fill="auto"/>
        <w:tabs>
          <w:tab w:val="left" w:pos="216"/>
        </w:tabs>
        <w:spacing w:line="140" w:lineRule="exact"/>
        <w:ind w:left="60" w:right="60" w:firstLine="0"/>
      </w:pPr>
      <w:r>
        <w:t>Набор кистей (три кисти № 3. круглая кисточка, кисть для румян).</w:t>
      </w:r>
    </w:p>
    <w:p w:rsidR="00531403" w:rsidRDefault="00531403">
      <w:pPr>
        <w:pStyle w:val="a4"/>
        <w:numPr>
          <w:ilvl w:val="1"/>
          <w:numId w:val="5"/>
        </w:numPr>
        <w:shd w:val="clear" w:color="auto" w:fill="auto"/>
        <w:tabs>
          <w:tab w:val="left" w:pos="220"/>
        </w:tabs>
        <w:spacing w:line="180" w:lineRule="exact"/>
        <w:ind w:left="60" w:firstLine="0"/>
      </w:pPr>
      <w:r>
        <w:t>Серо-голубой карандаш</w:t>
      </w:r>
    </w:p>
    <w:p w:rsidR="00531403" w:rsidRDefault="00531403">
      <w:pPr>
        <w:pStyle w:val="a4"/>
        <w:numPr>
          <w:ilvl w:val="1"/>
          <w:numId w:val="5"/>
        </w:numPr>
        <w:shd w:val="clear" w:color="auto" w:fill="auto"/>
        <w:tabs>
          <w:tab w:val="left" w:pos="220"/>
        </w:tabs>
        <w:spacing w:line="180" w:lineRule="exact"/>
        <w:ind w:left="60" w:firstLine="0"/>
      </w:pPr>
      <w:r>
        <w:t>Румяна сухие или жирные.</w:t>
      </w:r>
    </w:p>
    <w:p w:rsidR="00531403" w:rsidRDefault="00531403">
      <w:pPr>
        <w:pStyle w:val="a4"/>
        <w:numPr>
          <w:ilvl w:val="1"/>
          <w:numId w:val="5"/>
        </w:numPr>
        <w:shd w:val="clear" w:color="auto" w:fill="auto"/>
        <w:tabs>
          <w:tab w:val="left" w:pos="220"/>
        </w:tabs>
        <w:spacing w:after="220" w:line="180" w:lineRule="exact"/>
        <w:ind w:left="60" w:firstLine="0"/>
      </w:pPr>
      <w:r>
        <w:t>Прозрачная пудра и пуховка.</w:t>
      </w:r>
    </w:p>
    <w:p w:rsidR="00531403" w:rsidRDefault="00531403">
      <w:pPr>
        <w:pStyle w:val="750"/>
        <w:keepNext/>
        <w:keepLines/>
        <w:shd w:val="clear" w:color="auto" w:fill="auto"/>
        <w:spacing w:before="0" w:after="154" w:line="130" w:lineRule="exact"/>
        <w:ind w:left="60" w:firstLine="0"/>
      </w:pPr>
      <w:bookmarkStart w:id="76" w:name="bookmark85"/>
      <w:r>
        <w:t>ИСПОЛНЕНИЕ</w:t>
      </w:r>
      <w:bookmarkEnd w:id="76"/>
    </w:p>
    <w:p w:rsidR="00531403" w:rsidRDefault="00531403">
      <w:pPr>
        <w:pStyle w:val="a4"/>
        <w:shd w:val="clear" w:color="auto" w:fill="auto"/>
        <w:spacing w:line="120" w:lineRule="exact"/>
        <w:ind w:left="60" w:firstLine="0"/>
      </w:pPr>
      <w:r>
        <w:t>1.</w:t>
      </w:r>
    </w:p>
    <w:p w:rsidR="00531403" w:rsidRDefault="00531403">
      <w:pPr>
        <w:pStyle w:val="a4"/>
        <w:shd w:val="clear" w:color="auto" w:fill="auto"/>
        <w:spacing w:after="252" w:line="120" w:lineRule="exact"/>
        <w:ind w:left="60" w:firstLine="0"/>
      </w:pPr>
      <w:r>
        <w:t>Губкой нанесите основной тон.</w:t>
      </w:r>
    </w:p>
    <w:p w:rsidR="00531403" w:rsidRDefault="00531403">
      <w:pPr>
        <w:pStyle w:val="a4"/>
        <w:shd w:val="clear" w:color="auto" w:fill="auto"/>
        <w:spacing w:after="183" w:line="140" w:lineRule="exact"/>
        <w:ind w:left="60" w:right="60" w:firstLine="0"/>
      </w:pPr>
      <w:r>
        <w:t>Поместите руку под прямой верхний свет. Подвигайте пальцах™, пока естественные блики и тени не пока</w:t>
      </w:r>
      <w:r>
        <w:softHyphen/>
        <w:t>жут вам все кости кисти и пальцев, вены и мышцы.</w:t>
      </w:r>
    </w:p>
    <w:p w:rsidR="00531403" w:rsidRDefault="00531403">
      <w:pPr>
        <w:pStyle w:val="32"/>
        <w:keepNext/>
        <w:keepLines/>
        <w:shd w:val="clear" w:color="auto" w:fill="auto"/>
        <w:spacing w:before="0" w:line="136" w:lineRule="exact"/>
        <w:ind w:left="60"/>
      </w:pPr>
      <w:bookmarkStart w:id="77" w:name="bookmark86"/>
      <w:r>
        <w:t>3.</w:t>
      </w:r>
      <w:bookmarkEnd w:id="77"/>
    </w:p>
    <w:p w:rsidR="00531403" w:rsidRDefault="00531403">
      <w:pPr>
        <w:pStyle w:val="a4"/>
        <w:shd w:val="clear" w:color="auto" w:fill="auto"/>
        <w:spacing w:after="297" w:line="136" w:lineRule="exact"/>
        <w:ind w:left="60" w:right="60" w:firstLine="0"/>
      </w:pPr>
      <w:r>
        <w:t>Нанесите кистью блики на все выступающие части руки, которые вы разглядели под прямым светом.</w:t>
      </w:r>
    </w:p>
    <w:p w:rsidR="00531403" w:rsidRDefault="00531403">
      <w:pPr>
        <w:pStyle w:val="a4"/>
        <w:shd w:val="clear" w:color="auto" w:fill="auto"/>
        <w:spacing w:after="297" w:line="140" w:lineRule="exact"/>
        <w:ind w:left="60" w:right="60" w:firstLine="0"/>
      </w:pPr>
      <w:r>
        <w:t>Другой кистью углубите все тени, располагающиеся рядом с бликами.</w:t>
      </w:r>
    </w:p>
    <w:p w:rsidR="00531403" w:rsidRDefault="00531403">
      <w:pPr>
        <w:pStyle w:val="a4"/>
        <w:shd w:val="clear" w:color="auto" w:fill="auto"/>
        <w:spacing w:after="186" w:line="144" w:lineRule="exact"/>
        <w:ind w:left="60" w:right="60" w:firstLine="0"/>
      </w:pPr>
      <w:r>
        <w:t>Нанесите тени на боковые части каждого пальца.</w:t>
      </w:r>
    </w:p>
    <w:p w:rsidR="00531403" w:rsidRDefault="00531403">
      <w:pPr>
        <w:pStyle w:val="a4"/>
        <w:shd w:val="clear" w:color="auto" w:fill="auto"/>
        <w:spacing w:line="136" w:lineRule="exact"/>
        <w:ind w:left="60" w:firstLine="0"/>
      </w:pPr>
      <w:r>
        <w:t>6.</w:t>
      </w:r>
    </w:p>
    <w:p w:rsidR="00531403" w:rsidRDefault="0086608F">
      <w:pPr>
        <w:framePr w:w="4280" w:h="6672" w:wrap="around" w:hAnchor="margin" w:x="-1167" w:y="715"/>
        <w:jc w:val="center"/>
        <w:rPr>
          <w:rFonts w:cs="Times New Roman"/>
          <w:color w:val="auto"/>
          <w:sz w:val="2"/>
          <w:szCs w:val="2"/>
        </w:rPr>
      </w:pPr>
      <w:r>
        <w:rPr>
          <w:rFonts w:cs="Times New Roman"/>
          <w:color w:val="auto"/>
          <w:sz w:val="2"/>
          <w:szCs w:val="2"/>
        </w:rPr>
        <w:lastRenderedPageBreak/>
        <w:pict>
          <v:shape id="_x0000_i1072" type="#_x0000_t75" style="width:213.7pt;height:333.3pt">
            <v:imagedata r:id="rId91" o:title=""/>
          </v:shape>
        </w:pict>
      </w:r>
    </w:p>
    <w:p w:rsidR="00531403" w:rsidRDefault="00531403">
      <w:pPr>
        <w:pStyle w:val="a4"/>
        <w:shd w:val="clear" w:color="auto" w:fill="auto"/>
        <w:spacing w:line="136" w:lineRule="exact"/>
        <w:ind w:left="60" w:right="60" w:firstLine="0"/>
        <w:sectPr w:rsidR="00531403">
          <w:footerReference w:type="even" r:id="rId92"/>
          <w:footerReference w:type="default" r:id="rId93"/>
          <w:footerReference w:type="first" r:id="rId94"/>
          <w:pgSz w:w="31680" w:h="23810" w:orient="landscape"/>
          <w:pgMar w:top="6843" w:right="15453" w:bottom="6879" w:left="14107" w:header="0" w:footer="3" w:gutter="0"/>
          <w:cols w:space="720"/>
          <w:noEndnote/>
          <w:titlePg/>
          <w:docGrid w:linePitch="360"/>
        </w:sectPr>
      </w:pPr>
      <w:r>
        <w:t>Чтобы на суставах пальцев прояви</w:t>
      </w:r>
      <w:r>
        <w:softHyphen/>
        <w:t>лись ваши настоящие морщинки, сожмите руку в кулак и губкой нане</w:t>
      </w:r>
      <w:r>
        <w:softHyphen/>
        <w:t>сите тень на каждый сустав.</w:t>
      </w:r>
      <w:r>
        <w:br w:type="page"/>
      </w:r>
    </w:p>
    <w:p w:rsidR="00531403" w:rsidRDefault="00531403">
      <w:pPr>
        <w:jc w:val="center"/>
        <w:rPr>
          <w:rFonts w:cs="Times New Roman"/>
          <w:color w:val="auto"/>
          <w:sz w:val="2"/>
          <w:szCs w:val="2"/>
        </w:rPr>
      </w:pPr>
      <w:r>
        <w:rPr>
          <w:noProof/>
        </w:rPr>
        <w:lastRenderedPageBreak/>
        <w:pict>
          <v:shape id="_x0000_s1037" type="#_x0000_t75" style="position:absolute;left:0;text-align:left;margin-left:-104.4pt;margin-top:4.2pt;width:221pt;height:410pt;z-index:-82;mso-position-horizontal-relative:margin;mso-position-vertical-relative:margin" wrapcoords="12647 0 20016 0 20016 4024 21600 4024 21600 21600 0 21600 0 8534 97 8534 97 4035 390 4035 390 158 1264 158 12647 0">
            <v:imagedata r:id="rId95" o:title=""/>
            <w10:wrap type="tight" anchorx="margin" anchory="margin"/>
          </v:shape>
        </w:pict>
      </w:r>
    </w:p>
    <w:p w:rsidR="00531403" w:rsidRDefault="00531403">
      <w:pPr>
        <w:pStyle w:val="140"/>
        <w:shd w:val="clear" w:color="auto" w:fill="auto"/>
        <w:ind w:left="20"/>
      </w:pPr>
      <w:r>
        <w:t>7-8.</w:t>
      </w:r>
    </w:p>
    <w:p w:rsidR="00531403" w:rsidRDefault="00531403">
      <w:pPr>
        <w:pStyle w:val="250"/>
        <w:shd w:val="clear" w:color="auto" w:fill="auto"/>
        <w:spacing w:after="143"/>
        <w:ind w:left="20" w:right="20"/>
      </w:pPr>
      <w:r>
        <w:t>Раздвиньте пальцы и легкими дви- гениями нанесите</w:t>
      </w:r>
      <w:r>
        <w:rPr>
          <w:rStyle w:val="256"/>
          <w:lang w:val="ru-RU" w:eastAsia="ru-RU"/>
        </w:rPr>
        <w:t xml:space="preserve"> </w:t>
      </w:r>
      <w:r>
        <w:rPr>
          <w:rStyle w:val="256"/>
        </w:rPr>
        <w:t>iij</w:t>
      </w:r>
      <w:r w:rsidRPr="00ED3ED7">
        <w:rPr>
          <w:lang w:eastAsia="en-US"/>
        </w:rPr>
        <w:t xml:space="preserve"> </w:t>
      </w:r>
      <w:r>
        <w:t>каждый пален блики, выделяя морщины</w:t>
      </w:r>
    </w:p>
    <w:p w:rsidR="00531403" w:rsidRDefault="00531403">
      <w:pPr>
        <w:pStyle w:val="51"/>
        <w:shd w:val="clear" w:color="auto" w:fill="auto"/>
        <w:spacing w:before="0" w:after="0" w:line="190" w:lineRule="exact"/>
        <w:ind w:left="20"/>
        <w:jc w:val="both"/>
      </w:pPr>
      <w:r>
        <w:t>9</w:t>
      </w:r>
    </w:p>
    <w:p w:rsidR="00531403" w:rsidRDefault="00531403">
      <w:pPr>
        <w:pStyle w:val="a4"/>
        <w:shd w:val="clear" w:color="auto" w:fill="auto"/>
        <w:spacing w:after="223" w:line="144" w:lineRule="exact"/>
        <w:ind w:left="20" w:right="20" w:firstLine="0"/>
      </w:pPr>
      <w:r>
        <w:rPr>
          <w:rStyle w:val="4pt"/>
        </w:rPr>
        <w:t>Серо</w:t>
      </w:r>
      <w:r>
        <w:t>-голубым карандашом слегка подчеркните вены, чтобы они каза</w:t>
      </w:r>
      <w:r>
        <w:softHyphen/>
        <w:t>лись более выпуклыми</w:t>
      </w:r>
    </w:p>
    <w:p w:rsidR="00531403" w:rsidRDefault="00531403">
      <w:pPr>
        <w:pStyle w:val="530"/>
        <w:keepNext/>
        <w:keepLines/>
        <w:shd w:val="clear" w:color="auto" w:fill="auto"/>
        <w:spacing w:before="0" w:line="90" w:lineRule="exact"/>
        <w:ind w:left="20"/>
      </w:pPr>
      <w:bookmarkStart w:id="78" w:name="bookmark87"/>
      <w:r>
        <w:lastRenderedPageBreak/>
        <w:t>10.</w:t>
      </w:r>
      <w:bookmarkEnd w:id="78"/>
    </w:p>
    <w:p w:rsidR="00531403" w:rsidRDefault="00531403">
      <w:pPr>
        <w:pStyle w:val="a4"/>
        <w:shd w:val="clear" w:color="auto" w:fill="auto"/>
        <w:spacing w:after="196" w:line="140" w:lineRule="exact"/>
        <w:ind w:left="20" w:right="20" w:firstLine="0"/>
      </w:pPr>
      <w:r>
        <w:t>Если вы пользуетесь жирными румянами, нанесите их до припудри</w:t>
      </w:r>
      <w:r>
        <w:softHyphen/>
        <w:t>вания. Немного румян на суставах помогает «состарить» руки.</w:t>
      </w:r>
    </w:p>
    <w:p w:rsidR="00531403" w:rsidRDefault="00531403">
      <w:pPr>
        <w:pStyle w:val="6110"/>
        <w:keepNext/>
        <w:keepLines/>
        <w:shd w:val="clear" w:color="auto" w:fill="auto"/>
        <w:spacing w:before="0" w:line="120" w:lineRule="exact"/>
        <w:ind w:left="20"/>
      </w:pPr>
      <w:bookmarkStart w:id="79" w:name="bookmark88"/>
      <w:r>
        <w:t>11.</w:t>
      </w:r>
      <w:bookmarkEnd w:id="79"/>
    </w:p>
    <w:p w:rsidR="00531403" w:rsidRDefault="00531403">
      <w:pPr>
        <w:pStyle w:val="a4"/>
        <w:shd w:val="clear" w:color="auto" w:fill="auto"/>
        <w:spacing w:after="204" w:line="140" w:lineRule="exact"/>
        <w:ind w:left="20" w:right="20" w:firstLine="0"/>
      </w:pPr>
      <w:r>
        <w:t>Если у вас сухие румяна, сначала напудрите руки, а потом нанесите румяна на каждый сустав кусочками паты или кистью для румян Будьте внимательны, чтобы случайно не вымыть руки, потрите их друг о друга или суньте п карманы. Эта предосторожность необходима для любого грима, нанесенного на руки.</w:t>
      </w:r>
    </w:p>
    <w:p w:rsidR="00531403" w:rsidRDefault="00531403">
      <w:pPr>
        <w:pStyle w:val="770"/>
        <w:keepNext/>
        <w:keepLines/>
        <w:shd w:val="clear" w:color="auto" w:fill="auto"/>
        <w:spacing w:before="0" w:line="110" w:lineRule="exact"/>
        <w:ind w:left="20"/>
      </w:pPr>
      <w:bookmarkStart w:id="80" w:name="bookmark89"/>
      <w:r>
        <w:t>12.</w:t>
      </w:r>
      <w:bookmarkEnd w:id="80"/>
    </w:p>
    <w:p w:rsidR="00531403" w:rsidRDefault="00531403">
      <w:pPr>
        <w:pStyle w:val="a4"/>
        <w:shd w:val="clear" w:color="auto" w:fill="auto"/>
        <w:spacing w:after="132" w:line="120" w:lineRule="exact"/>
        <w:ind w:left="20" w:firstLine="0"/>
      </w:pPr>
      <w:r>
        <w:t>Конечный результат.</w:t>
      </w:r>
    </w:p>
    <w:p w:rsidR="00531403" w:rsidRDefault="00531403">
      <w:pPr>
        <w:pStyle w:val="a4"/>
        <w:shd w:val="clear" w:color="auto" w:fill="auto"/>
        <w:spacing w:after="183" w:line="140" w:lineRule="exact"/>
        <w:ind w:left="20" w:right="20" w:firstLine="0"/>
      </w:pPr>
      <w:r>
        <w:t>Если вы правильно выбрали основ</w:t>
      </w:r>
      <w:r>
        <w:softHyphen/>
        <w:t>ной тон, подходящий для вашего героя, нанесли его легко и ровно и загримировались в той последова</w:t>
      </w:r>
      <w:r>
        <w:softHyphen/>
        <w:t>тельности, которая была предло</w:t>
      </w:r>
      <w:r>
        <w:softHyphen/>
        <w:t>жена здесь, то можете появляться в этом гриме не только на сцене, но и перед теле- и кинокамерами.</w:t>
      </w:r>
    </w:p>
    <w:p w:rsidR="00531403" w:rsidRDefault="00531403">
      <w:pPr>
        <w:pStyle w:val="a4"/>
        <w:shd w:val="clear" w:color="auto" w:fill="auto"/>
        <w:spacing w:line="136" w:lineRule="exact"/>
        <w:ind w:left="20" w:right="20" w:firstLine="0"/>
        <w:sectPr w:rsidR="00531403">
          <w:footerReference w:type="even" r:id="rId96"/>
          <w:footerReference w:type="default" r:id="rId97"/>
          <w:footerReference w:type="first" r:id="rId98"/>
          <w:pgSz w:w="31680" w:h="23810" w:orient="landscape"/>
          <w:pgMar w:top="6843" w:right="15453" w:bottom="6879" w:left="14107" w:header="0" w:footer="3" w:gutter="0"/>
          <w:pgNumType w:start="44"/>
          <w:cols w:space="720"/>
          <w:noEndnote/>
          <w:docGrid w:linePitch="360"/>
        </w:sectPr>
      </w:pPr>
      <w:r>
        <w:t>Будьте осторожны, пользуясь бли</w:t>
      </w:r>
      <w:r>
        <w:softHyphen/>
        <w:t>ками и тенями. Иначе станут заметны излишки грима. Необхо</w:t>
      </w:r>
      <w:r>
        <w:softHyphen/>
        <w:t>димо подчеркивать только мышцы лица, избегая нанесения произволь</w:t>
      </w:r>
      <w:r>
        <w:softHyphen/>
        <w:t>ных линий. Используя эту технику в кино и на телевидении, не забывайте об освещении и крупных планах. Хороший осветитель может помочь вам достичь нужного возрастного эффекта лучше, чем вы сделаете это сами с помощью бликов и теней. В любом случае начинайте всегда с минимального количества грима; если покажется мало, всегда можно добавить еще. Не забывайте, что прическа, костюм и внутреннее перевоплощение являются частью процесса «состаривания» персона</w:t>
      </w:r>
      <w:r>
        <w:softHyphen/>
        <w:t>жа.</w:t>
      </w:r>
    </w:p>
    <w:p w:rsidR="00531403" w:rsidRDefault="00531403">
      <w:pPr>
        <w:pStyle w:val="260"/>
        <w:shd w:val="clear" w:color="auto" w:fill="auto"/>
        <w:spacing w:line="370" w:lineRule="exact"/>
        <w:sectPr w:rsidR="00531403">
          <w:headerReference w:type="even" r:id="rId99"/>
          <w:headerReference w:type="default" r:id="rId100"/>
          <w:footerReference w:type="even" r:id="rId101"/>
          <w:footerReference w:type="default" r:id="rId102"/>
          <w:footerReference w:type="first" r:id="rId103"/>
          <w:pgSz w:w="31680" w:h="23810" w:orient="landscape"/>
          <w:pgMar w:top="6610" w:right="19329" w:bottom="7786" w:left="11795" w:header="0" w:footer="3" w:gutter="0"/>
          <w:pgNumType w:start="42"/>
          <w:cols w:space="720"/>
          <w:noEndnote/>
          <w:titlePg/>
          <w:docGrid w:linePitch="360"/>
        </w:sectPr>
      </w:pPr>
      <w:r>
        <w:rPr>
          <w:noProof w:val="0"/>
        </w:rPr>
        <w:lastRenderedPageBreak/>
        <w:t>г</w:t>
      </w:r>
    </w:p>
    <w:p w:rsidR="00531403" w:rsidRDefault="00531403">
      <w:pPr>
        <w:framePr w:w="8386" w:h="2092"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231"/>
        <w:shd w:val="clear" w:color="auto" w:fill="auto"/>
        <w:spacing w:after="357" w:line="168" w:lineRule="exact"/>
        <w:ind w:left="40" w:right="340"/>
        <w:jc w:val="left"/>
      </w:pPr>
      <w:r>
        <w:lastRenderedPageBreak/>
        <w:t>Возрастной грим для мужчин н женщин с помощью жидкого латекса</w:t>
      </w:r>
    </w:p>
    <w:p w:rsidR="00531403" w:rsidRDefault="00531403">
      <w:pPr>
        <w:pStyle w:val="231"/>
        <w:shd w:val="clear" w:color="auto" w:fill="auto"/>
        <w:spacing w:after="282" w:line="172" w:lineRule="exact"/>
        <w:ind w:left="40" w:right="340"/>
        <w:jc w:val="left"/>
      </w:pPr>
      <w:r>
        <w:t>Возрастной грим для лпца</w:t>
      </w:r>
    </w:p>
    <w:p w:rsidR="00531403" w:rsidRDefault="00531403">
      <w:pPr>
        <w:pStyle w:val="a4"/>
        <w:shd w:val="clear" w:color="auto" w:fill="auto"/>
        <w:spacing w:after="188" w:line="120" w:lineRule="exact"/>
        <w:ind w:left="40" w:firstLine="0"/>
        <w:jc w:val="left"/>
      </w:pPr>
      <w:r>
        <w:t>МАТЕРИАЛЫ</w:t>
      </w:r>
    </w:p>
    <w:p w:rsidR="00531403" w:rsidRDefault="00531403">
      <w:pPr>
        <w:pStyle w:val="a4"/>
        <w:numPr>
          <w:ilvl w:val="2"/>
          <w:numId w:val="5"/>
        </w:numPr>
        <w:shd w:val="clear" w:color="auto" w:fill="auto"/>
        <w:tabs>
          <w:tab w:val="left" w:pos="188"/>
        </w:tabs>
        <w:spacing w:line="140" w:lineRule="exact"/>
        <w:ind w:left="40" w:firstLine="0"/>
        <w:jc w:val="left"/>
      </w:pPr>
      <w:r>
        <w:t>Жидкий латекс.</w:t>
      </w:r>
    </w:p>
    <w:p w:rsidR="00531403" w:rsidRDefault="00531403">
      <w:pPr>
        <w:pStyle w:val="a4"/>
        <w:numPr>
          <w:ilvl w:val="2"/>
          <w:numId w:val="5"/>
        </w:numPr>
        <w:shd w:val="clear" w:color="auto" w:fill="auto"/>
        <w:tabs>
          <w:tab w:val="left" w:pos="204"/>
        </w:tabs>
        <w:spacing w:line="140" w:lineRule="exact"/>
        <w:ind w:left="40" w:firstLine="0"/>
        <w:jc w:val="left"/>
      </w:pPr>
      <w:r>
        <w:t>Влажная резиновая губка.</w:t>
      </w:r>
    </w:p>
    <w:p w:rsidR="00531403" w:rsidRDefault="00531403">
      <w:pPr>
        <w:pStyle w:val="a4"/>
        <w:numPr>
          <w:ilvl w:val="2"/>
          <w:numId w:val="5"/>
        </w:numPr>
        <w:shd w:val="clear" w:color="auto" w:fill="auto"/>
        <w:tabs>
          <w:tab w:val="left" w:pos="204"/>
        </w:tabs>
        <w:spacing w:line="140" w:lineRule="exact"/>
        <w:ind w:left="40" w:firstLine="0"/>
        <w:jc w:val="left"/>
      </w:pPr>
      <w:r>
        <w:t>Ручной фен.</w:t>
      </w:r>
    </w:p>
    <w:p w:rsidR="00531403" w:rsidRDefault="00531403">
      <w:pPr>
        <w:pStyle w:val="a4"/>
        <w:numPr>
          <w:ilvl w:val="2"/>
          <w:numId w:val="5"/>
        </w:numPr>
        <w:shd w:val="clear" w:color="auto" w:fill="auto"/>
        <w:tabs>
          <w:tab w:val="left" w:pos="204"/>
        </w:tabs>
        <w:spacing w:line="140" w:lineRule="exact"/>
        <w:ind w:left="40" w:firstLine="0"/>
        <w:jc w:val="left"/>
      </w:pPr>
      <w:r>
        <w:t>Прозрачная пудра и пуховка.</w:t>
      </w:r>
    </w:p>
    <w:p w:rsidR="00531403" w:rsidRDefault="00531403">
      <w:pPr>
        <w:pStyle w:val="a4"/>
        <w:numPr>
          <w:ilvl w:val="2"/>
          <w:numId w:val="5"/>
        </w:numPr>
        <w:shd w:val="clear" w:color="auto" w:fill="auto"/>
        <w:tabs>
          <w:tab w:val="left" w:pos="200"/>
        </w:tabs>
        <w:spacing w:line="140" w:lineRule="exact"/>
        <w:ind w:left="200" w:right="20" w:hanging="160"/>
      </w:pPr>
      <w:r>
        <w:t>Грим на касторовом масле для нанесения поверх латекса.</w:t>
      </w:r>
    </w:p>
    <w:p w:rsidR="00531403" w:rsidRDefault="00531403">
      <w:pPr>
        <w:pStyle w:val="a4"/>
        <w:numPr>
          <w:ilvl w:val="2"/>
          <w:numId w:val="5"/>
        </w:numPr>
        <w:shd w:val="clear" w:color="auto" w:fill="auto"/>
        <w:tabs>
          <w:tab w:val="left" w:pos="200"/>
        </w:tabs>
        <w:spacing w:line="140" w:lineRule="exact"/>
        <w:ind w:left="200" w:right="20" w:hanging="160"/>
      </w:pPr>
      <w:r>
        <w:t>Грим красного цвета для тони</w:t>
      </w:r>
      <w:r>
        <w:softHyphen/>
        <w:t>ровки латекса.</w:t>
      </w:r>
    </w:p>
    <w:p w:rsidR="00531403" w:rsidRDefault="00531403">
      <w:pPr>
        <w:pStyle w:val="a4"/>
        <w:numPr>
          <w:ilvl w:val="2"/>
          <w:numId w:val="5"/>
        </w:numPr>
        <w:shd w:val="clear" w:color="auto" w:fill="auto"/>
        <w:tabs>
          <w:tab w:val="left" w:pos="200"/>
        </w:tabs>
        <w:spacing w:line="140" w:lineRule="exact"/>
        <w:ind w:left="200" w:right="20" w:hanging="160"/>
      </w:pPr>
      <w:r>
        <w:t>Акриловые краски для смешива</w:t>
      </w:r>
      <w:r>
        <w:softHyphen/>
        <w:t>ния с латексом (для нметацни основного тона),</w:t>
      </w:r>
    </w:p>
    <w:p w:rsidR="00531403" w:rsidRDefault="00531403">
      <w:pPr>
        <w:pStyle w:val="a4"/>
        <w:numPr>
          <w:ilvl w:val="2"/>
          <w:numId w:val="5"/>
        </w:numPr>
        <w:shd w:val="clear" w:color="auto" w:fill="auto"/>
        <w:tabs>
          <w:tab w:val="left" w:pos="200"/>
        </w:tabs>
        <w:spacing w:line="140" w:lineRule="exact"/>
        <w:ind w:left="200" w:right="20" w:hanging="160"/>
      </w:pPr>
      <w:r>
        <w:t>Недельная тонировка для волос (сед)та).</w:t>
      </w:r>
    </w:p>
    <w:p w:rsidR="00531403" w:rsidRDefault="00531403">
      <w:pPr>
        <w:pStyle w:val="a4"/>
        <w:numPr>
          <w:ilvl w:val="2"/>
          <w:numId w:val="5"/>
        </w:numPr>
        <w:shd w:val="clear" w:color="auto" w:fill="auto"/>
        <w:tabs>
          <w:tab w:val="left" w:pos="196"/>
        </w:tabs>
        <w:spacing w:line="140" w:lineRule="exact"/>
        <w:ind w:left="200" w:right="20" w:hanging="160"/>
      </w:pPr>
      <w:r>
        <w:t>Зубная щетка или щеточка для бровей.</w:t>
      </w:r>
    </w:p>
    <w:p w:rsidR="00531403" w:rsidRDefault="00531403">
      <w:pPr>
        <w:pStyle w:val="a4"/>
        <w:numPr>
          <w:ilvl w:val="2"/>
          <w:numId w:val="5"/>
        </w:numPr>
        <w:shd w:val="clear" w:color="auto" w:fill="auto"/>
        <w:tabs>
          <w:tab w:val="left" w:pos="252"/>
        </w:tabs>
        <w:spacing w:line="140" w:lineRule="exact"/>
        <w:ind w:left="40" w:firstLine="0"/>
        <w:jc w:val="left"/>
      </w:pPr>
      <w:r>
        <w:t>Поролоновая губка.</w:t>
      </w:r>
    </w:p>
    <w:p w:rsidR="00531403" w:rsidRDefault="00531403">
      <w:pPr>
        <w:pStyle w:val="a4"/>
        <w:numPr>
          <w:ilvl w:val="2"/>
          <w:numId w:val="5"/>
        </w:numPr>
        <w:shd w:val="clear" w:color="auto" w:fill="auto"/>
        <w:tabs>
          <w:tab w:val="left" w:pos="252"/>
        </w:tabs>
        <w:spacing w:after="63" w:line="144" w:lineRule="exact"/>
        <w:ind w:left="200" w:right="20" w:hanging="160"/>
      </w:pPr>
      <w:r>
        <w:t>Красный, желтый, зеленый грим.</w:t>
      </w:r>
    </w:p>
    <w:p w:rsidR="00531403" w:rsidRDefault="00531403">
      <w:pPr>
        <w:pStyle w:val="81"/>
        <w:shd w:val="clear" w:color="auto" w:fill="auto"/>
        <w:spacing w:before="0" w:after="0" w:line="140" w:lineRule="exact"/>
        <w:ind w:left="40" w:right="20"/>
      </w:pPr>
      <w:r>
        <w:t>Чтобы правильно выбрать отте</w:t>
      </w:r>
      <w:r>
        <w:softHyphen/>
        <w:t>нок тона, соответствующие блики и тени и в целом вид грима для соз</w:t>
      </w:r>
      <w:r>
        <w:softHyphen/>
        <w:t>даваемого вами персонажа, читайте раздел 'Выбор тона' в предисловии.</w:t>
      </w:r>
    </w:p>
    <w:p w:rsidR="00531403" w:rsidRDefault="00531403">
      <w:pPr>
        <w:pStyle w:val="81"/>
        <w:shd w:val="clear" w:color="auto" w:fill="auto"/>
        <w:spacing w:before="0" w:after="0" w:line="136" w:lineRule="exact"/>
        <w:ind w:left="40" w:right="20"/>
      </w:pPr>
      <w:r>
        <w:rPr>
          <w:rStyle w:val="8TimesNewRoman17"/>
          <w:i/>
          <w:iCs/>
        </w:rPr>
        <w:t>Для</w:t>
      </w:r>
      <w:r>
        <w:t xml:space="preserve"> создания этого вида возраст</w:t>
      </w:r>
      <w:r>
        <w:softHyphen/>
        <w:t>ного грима вам понадобится чья- нибудь помощь. Прежде чем при</w:t>
      </w:r>
      <w:r>
        <w:softHyphen/>
        <w:t>ступить к работе, мысленно</w:t>
      </w:r>
      <w:r>
        <w:rPr>
          <w:rStyle w:val="8TimesNewRoman17"/>
          <w:i/>
          <w:iCs/>
        </w:rPr>
        <w:t xml:space="preserve"> с/ыо- </w:t>
      </w:r>
      <w:r>
        <w:t>нируйте ее последовательность или даже запишите. Вам нужно будет шгнеети грим на десять участков лица: на лоб, веки, на боковые части лица. на верхнюю губу (если у вас нет усов), на подбо</w:t>
      </w:r>
      <w:r>
        <w:softHyphen/>
        <w:t>родок. на нижнюю губу, на нос и шею. Грил всех частей лица должен в результате соединяться в единое целое.</w:t>
      </w:r>
    </w:p>
    <w:p w:rsidR="00531403" w:rsidRDefault="00531403">
      <w:pPr>
        <w:pStyle w:val="81"/>
        <w:shd w:val="clear" w:color="auto" w:fill="auto"/>
        <w:spacing w:before="0" w:after="196" w:line="140" w:lineRule="exact"/>
        <w:ind w:left="40" w:right="40"/>
      </w:pPr>
      <w:r>
        <w:lastRenderedPageBreak/>
        <w:t>При использовании жидкого ла</w:t>
      </w:r>
      <w:r>
        <w:softHyphen/>
        <w:t>текса на любой части лица при растягивании кожи в горизонта.\ь- ном направлении вы получите вер- тикл.льныс морщины, а растягивая кожу вверх и вниз, — горизонта.ль- ные морщины.</w:t>
      </w:r>
    </w:p>
    <w:p w:rsidR="00531403" w:rsidRDefault="00531403">
      <w:pPr>
        <w:pStyle w:val="a4"/>
        <w:shd w:val="clear" w:color="auto" w:fill="auto"/>
        <w:spacing w:after="144" w:line="120" w:lineRule="exact"/>
        <w:ind w:left="40" w:firstLine="0"/>
      </w:pPr>
      <w:r>
        <w:t>ИСПОЛНЕНИЕ</w:t>
      </w:r>
    </w:p>
    <w:p w:rsidR="00531403" w:rsidRDefault="00531403">
      <w:pPr>
        <w:pStyle w:val="46"/>
        <w:keepNext/>
        <w:keepLines/>
        <w:shd w:val="clear" w:color="auto" w:fill="auto"/>
        <w:spacing w:before="0"/>
        <w:ind w:left="40"/>
      </w:pPr>
      <w:bookmarkStart w:id="81" w:name="bookmark90"/>
      <w:r>
        <w:t>1.</w:t>
      </w:r>
      <w:bookmarkEnd w:id="81"/>
    </w:p>
    <w:p w:rsidR="00531403" w:rsidRDefault="00531403">
      <w:pPr>
        <w:pStyle w:val="a4"/>
        <w:shd w:val="clear" w:color="auto" w:fill="auto"/>
        <w:spacing w:after="120" w:line="140" w:lineRule="exact"/>
        <w:ind w:left="40" w:right="40" w:firstLine="0"/>
      </w:pPr>
      <w:r>
        <w:t>Очистите лицо лосьоном. Рсшновой губкой нанесите жидкий латекс на лоб как можно ближе к бровям и линии роста волос, но не заходя на них. Действовать следует быстро и сразу использовать нужное количе</w:t>
      </w:r>
      <w:r>
        <w:softHyphen/>
        <w:t>ство латекса, потому что в против</w:t>
      </w:r>
      <w:r>
        <w:softHyphen/>
        <w:t>ном случае он высохнет до того, как вы приступите к следующему этапу.</w:t>
      </w:r>
    </w:p>
    <w:p w:rsidR="00531403" w:rsidRDefault="00531403">
      <w:pPr>
        <w:pStyle w:val="540"/>
        <w:keepNext/>
        <w:keepLines/>
        <w:shd w:val="clear" w:color="auto" w:fill="auto"/>
        <w:spacing w:before="0"/>
        <w:ind w:left="40"/>
      </w:pPr>
      <w:bookmarkStart w:id="82" w:name="bookmark91"/>
      <w:r>
        <w:t>2.</w:t>
      </w:r>
      <w:bookmarkEnd w:id="82"/>
    </w:p>
    <w:p w:rsidR="00531403" w:rsidRDefault="00531403">
      <w:pPr>
        <w:pStyle w:val="a4"/>
        <w:shd w:val="clear" w:color="auto" w:fill="auto"/>
        <w:spacing w:after="123" w:line="140" w:lineRule="exact"/>
        <w:ind w:left="40" w:right="40" w:firstLine="0"/>
      </w:pPr>
      <w:r>
        <w:t>Положив руку на брови, энергично потяните их вниз, не прикасаясь к влажному латексу; другой рукой отодвиньте как можно дальше линию волос. Удерживая кожу на лбу в таком положении, как пока</w:t>
      </w:r>
      <w:r>
        <w:softHyphen/>
        <w:t>зано на фотографии, попросите кого-нибудь ручным феном высу</w:t>
      </w:r>
      <w:r>
        <w:softHyphen/>
        <w:t>шить слой латекса. Высохнув, латекс станет бесцвстым и проз</w:t>
      </w:r>
      <w:r>
        <w:softHyphen/>
        <w:t>рачным. Удерживая кожу на лбу в растянутом состоянии, нанесите еще один стой латекса. Высушите тем же способом.</w:t>
      </w:r>
    </w:p>
    <w:p w:rsidR="00531403" w:rsidRDefault="00531403">
      <w:pPr>
        <w:pStyle w:val="a4"/>
        <w:shd w:val="clear" w:color="auto" w:fill="auto"/>
        <w:spacing w:line="136" w:lineRule="exact"/>
        <w:ind w:left="40" w:firstLine="0"/>
      </w:pPr>
      <w:bookmarkStart w:id="83" w:name="bookmark92"/>
      <w:r>
        <w:t>3.</w:t>
      </w:r>
      <w:bookmarkEnd w:id="83"/>
    </w:p>
    <w:p w:rsidR="00531403" w:rsidRDefault="0086608F">
      <w:pPr>
        <w:framePr w:w="2312" w:h="5916" w:wrap="around" w:hAnchor="margin" w:x="4581" w:y="2441"/>
        <w:jc w:val="center"/>
        <w:rPr>
          <w:rFonts w:cs="Times New Roman"/>
          <w:color w:val="auto"/>
          <w:sz w:val="2"/>
          <w:szCs w:val="2"/>
        </w:rPr>
      </w:pPr>
      <w:r>
        <w:rPr>
          <w:rFonts w:cs="Times New Roman"/>
          <w:color w:val="auto"/>
          <w:sz w:val="2"/>
          <w:szCs w:val="2"/>
        </w:rPr>
        <w:pict>
          <v:shape id="_x0000_i1073" type="#_x0000_t75" style="width:116.15pt;height:296.15pt">
            <v:imagedata r:id="rId104" o:title=""/>
          </v:shape>
        </w:pict>
      </w:r>
    </w:p>
    <w:p w:rsidR="00531403" w:rsidRDefault="00531403">
      <w:pPr>
        <w:pStyle w:val="a4"/>
        <w:shd w:val="clear" w:color="auto" w:fill="auto"/>
        <w:spacing w:line="136" w:lineRule="exact"/>
        <w:ind w:left="40" w:right="40" w:firstLine="0"/>
        <w:sectPr w:rsidR="00531403">
          <w:type w:val="continuous"/>
          <w:pgSz w:w="31680" w:h="23810" w:orient="landscape"/>
          <w:pgMar w:top="6610" w:right="14525" w:bottom="7786" w:left="12823" w:header="0" w:footer="3" w:gutter="0"/>
          <w:cols w:num="2" w:space="196"/>
          <w:noEndnote/>
          <w:docGrid w:linePitch="360"/>
        </w:sectPr>
      </w:pPr>
      <w:r>
        <w:t>Не расслабляйтесь, пока не напу</w:t>
      </w:r>
      <w:r>
        <w:softHyphen/>
        <w:t>дрите лоб.</w:t>
      </w:r>
    </w:p>
    <w:p w:rsidR="00531403" w:rsidRDefault="00531403">
      <w:pPr>
        <w:pStyle w:val="a4"/>
        <w:shd w:val="clear" w:color="auto" w:fill="auto"/>
        <w:spacing w:after="120" w:line="140" w:lineRule="exact"/>
        <w:ind w:left="20" w:right="20" w:firstLine="0"/>
      </w:pPr>
      <w:r>
        <w:lastRenderedPageBreak/>
        <w:t>Теперь расслабьтесь и несколько раз поднимите и опустите брови — на лбу появятся моршины. В зависи</w:t>
      </w:r>
      <w:r>
        <w:softHyphen/>
        <w:t>мости от эластичности вашей кожи получатся более или менее глубокие моршины. Не ожилайте чудес.</w:t>
      </w:r>
    </w:p>
    <w:p w:rsidR="00531403" w:rsidRDefault="00531403">
      <w:pPr>
        <w:pStyle w:val="101"/>
        <w:numPr>
          <w:ilvl w:val="3"/>
          <w:numId w:val="5"/>
        </w:numPr>
        <w:shd w:val="clear" w:color="auto" w:fill="auto"/>
        <w:spacing w:line="140" w:lineRule="exact"/>
        <w:ind w:left="20"/>
        <w:jc w:val="both"/>
      </w:pPr>
    </w:p>
    <w:p w:rsidR="00531403" w:rsidRDefault="00531403">
      <w:pPr>
        <w:pStyle w:val="a4"/>
        <w:shd w:val="clear" w:color="auto" w:fill="auto"/>
        <w:spacing w:after="120" w:line="140" w:lineRule="exact"/>
        <w:ind w:left="20" w:right="20" w:firstLine="0"/>
      </w:pPr>
      <w:r>
        <w:t>Одной рукой приподнимите бровь, а другой оттяните веко вниз, прижи</w:t>
      </w:r>
      <w:r>
        <w:softHyphen/>
        <w:t>мая ресницы кончиками пальцев. (Если вы проделываете это самосто</w:t>
      </w:r>
      <w:r>
        <w:softHyphen/>
        <w:t>ятельно, просто поднимите бровь и, закрыв глаз, нанесите на веко жид</w:t>
      </w:r>
      <w:r>
        <w:softHyphen/>
        <w:t>кий латекс, не задевая ресницы и брови.) Высушите феном. После этого, придерживая веко в растяну</w:t>
      </w:r>
      <w:r>
        <w:softHyphen/>
        <w:t>том положении, нанесите еще один слой латекса. Высушите, напудрите, затем расслабьтесь.</w:t>
      </w:r>
    </w:p>
    <w:p w:rsidR="00531403" w:rsidRDefault="00531403">
      <w:pPr>
        <w:pStyle w:val="731"/>
        <w:keepNext/>
        <w:keepLines/>
        <w:shd w:val="clear" w:color="auto" w:fill="auto"/>
        <w:spacing w:before="0"/>
        <w:ind w:left="20"/>
      </w:pPr>
      <w:bookmarkStart w:id="84" w:name="bookmark94"/>
      <w:r>
        <w:t>6—7.</w:t>
      </w:r>
      <w:bookmarkEnd w:id="84"/>
    </w:p>
    <w:p w:rsidR="00531403" w:rsidRDefault="00531403">
      <w:pPr>
        <w:pStyle w:val="a4"/>
        <w:shd w:val="clear" w:color="auto" w:fill="auto"/>
        <w:spacing w:after="120" w:line="140" w:lineRule="exact"/>
        <w:ind w:left="20" w:right="20" w:firstLine="0"/>
      </w:pPr>
      <w:r>
        <w:t>Проделайте то же самое с другим веком. Количество полученных морщинок зависит от эластичности ваших век. Если слишком высоко поднять центральную часть брови, могут появиться неестественные горизонтальные морщины.</w:t>
      </w:r>
    </w:p>
    <w:p w:rsidR="00531403" w:rsidRDefault="00531403">
      <w:pPr>
        <w:pStyle w:val="731"/>
        <w:keepNext/>
        <w:keepLines/>
        <w:shd w:val="clear" w:color="auto" w:fill="auto"/>
        <w:spacing w:before="0"/>
        <w:ind w:left="20"/>
      </w:pPr>
      <w:bookmarkStart w:id="85" w:name="bookmark95"/>
      <w:r>
        <w:t>8—9.</w:t>
      </w:r>
      <w:bookmarkEnd w:id="85"/>
    </w:p>
    <w:p w:rsidR="00531403" w:rsidRDefault="0086608F">
      <w:pPr>
        <w:framePr w:w="4324" w:h="6728" w:wrap="around" w:hAnchor="margin" w:x="-4598" w:y="1557"/>
        <w:jc w:val="center"/>
        <w:rPr>
          <w:rFonts w:cs="Times New Roman"/>
          <w:color w:val="auto"/>
          <w:sz w:val="2"/>
          <w:szCs w:val="2"/>
        </w:rPr>
      </w:pPr>
      <w:r>
        <w:rPr>
          <w:rFonts w:cs="Times New Roman"/>
          <w:color w:val="auto"/>
          <w:sz w:val="2"/>
          <w:szCs w:val="2"/>
        </w:rPr>
        <w:pict>
          <v:shape id="_x0000_i1074" type="#_x0000_t75" style="width:3in;height:336.75pt">
            <v:imagedata r:id="rId105" o:title=""/>
          </v:shape>
        </w:pict>
      </w:r>
    </w:p>
    <w:p w:rsidR="00531403" w:rsidRDefault="00531403">
      <w:pPr>
        <w:pStyle w:val="a4"/>
        <w:shd w:val="clear" w:color="auto" w:fill="auto"/>
        <w:spacing w:line="140" w:lineRule="exact"/>
        <w:ind w:left="20" w:right="20" w:firstLine="0"/>
        <w:sectPr w:rsidR="00531403">
          <w:pgSz w:w="31680" w:h="23810" w:orient="landscape"/>
          <w:pgMar w:top="7661" w:right="12688" w:bottom="7697" w:left="16900" w:header="0" w:footer="3" w:gutter="0"/>
          <w:cols w:space="720"/>
          <w:noEndnote/>
          <w:docGrid w:linePitch="360"/>
        </w:sectPr>
      </w:pPr>
      <w:r>
        <w:t>Па боковую сторону лито нанесите как можно быстрее обильный слой латекса, как показано на фотогра</w:t>
      </w:r>
      <w:r>
        <w:softHyphen/>
        <w:t>фии 8. Растяните кожу по всем направлениям, высушите. Удержи</w:t>
      </w:r>
      <w:r>
        <w:softHyphen/>
        <w:t>вая кожу в том же растянутом поло</w:t>
      </w:r>
      <w:r>
        <w:softHyphen/>
        <w:t>жении, нанесите еще один слой латекса. Высушите и напудрите. Теперь расслабьтесь и подвигайте мышцами лица, чтобы морщинки улеглись на место. Прослсд1гте, чтобы кончики пальцев не прикаса</w:t>
      </w:r>
      <w:r>
        <w:softHyphen/>
        <w:t>лись к латексу; если это случится, вы можете, отрывая пальцы, неча</w:t>
      </w:r>
      <w:r>
        <w:softHyphen/>
        <w:t>янно повредить латекс, приподняв его края. Перед началом работы напудрите кончики' пальцев, это поможет избежать неприятностей.</w:t>
      </w:r>
    </w:p>
    <w:p w:rsidR="00531403" w:rsidRDefault="00531403">
      <w:pPr>
        <w:framePr w:w="7488" w:h="1420"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550"/>
        <w:keepNext/>
        <w:keepLines/>
        <w:shd w:val="clear" w:color="auto" w:fill="auto"/>
        <w:spacing w:line="150" w:lineRule="exact"/>
        <w:sectPr w:rsidR="00531403">
          <w:type w:val="continuous"/>
          <w:pgSz w:w="31680" w:h="23810" w:orient="landscape"/>
          <w:pgMar w:top="7661" w:right="16796" w:bottom="7697" w:left="14616" w:header="0" w:footer="3" w:gutter="0"/>
          <w:cols w:space="720"/>
          <w:noEndnote/>
          <w:docGrid w:linePitch="360"/>
        </w:sectPr>
      </w:pPr>
      <w:bookmarkStart w:id="86" w:name="bookmark96"/>
      <w:r>
        <w:rPr>
          <w:noProof w:val="0"/>
        </w:rPr>
        <w:t>9</w:t>
      </w:r>
      <w:bookmarkEnd w:id="86"/>
    </w:p>
    <w:p w:rsidR="00531403" w:rsidRDefault="00531403">
      <w:pPr>
        <w:pStyle w:val="a4"/>
        <w:shd w:val="clear" w:color="auto" w:fill="auto"/>
        <w:spacing w:after="120" w:line="140" w:lineRule="exact"/>
        <w:ind w:left="540" w:right="2400" w:firstLine="0"/>
      </w:pPr>
      <w:r>
        <w:lastRenderedPageBreak/>
        <w:t>В тоЛ же последовательности обра</w:t>
      </w:r>
      <w:r>
        <w:softHyphen/>
        <w:t>ботайте вторую боковую часть лиц*.</w:t>
      </w:r>
    </w:p>
    <w:p w:rsidR="00531403" w:rsidRDefault="00531403">
      <w:pPr>
        <w:pStyle w:val="731"/>
        <w:keepNext/>
        <w:keepLines/>
        <w:shd w:val="clear" w:color="auto" w:fill="auto"/>
        <w:spacing w:before="0"/>
        <w:ind w:left="540"/>
      </w:pPr>
      <w:bookmarkStart w:id="87" w:name="bookmark97"/>
      <w:r>
        <w:t>11—13.</w:t>
      </w:r>
      <w:bookmarkEnd w:id="87"/>
    </w:p>
    <w:p w:rsidR="00531403" w:rsidRDefault="00531403">
      <w:pPr>
        <w:pStyle w:val="a4"/>
        <w:shd w:val="clear" w:color="auto" w:fill="auto"/>
        <w:spacing w:after="120" w:line="140" w:lineRule="exact"/>
        <w:ind w:left="540" w:right="60" w:firstLine="0"/>
        <w:jc w:val="left"/>
      </w:pPr>
      <w:r>
        <w:t>Если у вас ист усов, нанесите на верхнюю гхбу обильный слой латек</w:t>
      </w:r>
      <w:r>
        <w:softHyphen/>
        <w:t>са Высушите, нанесите второй слой. Снова высушите. напудрите, расслабьте мышцы. То же самое проделаете с подбородком и нижней губой. (Если понадобится оттянуть по бокпм кожу назад, как на фото</w:t>
      </w:r>
      <w:r>
        <w:softHyphen/>
        <w:t>графии 12, предварительно окуните кончики пальцев в пудру, это предо</w:t>
      </w:r>
      <w:r>
        <w:softHyphen/>
        <w:t>хранит нанесенный слой от повре</w:t>
      </w:r>
      <w:r>
        <w:softHyphen/>
        <w:t>ждения.)</w:t>
      </w:r>
    </w:p>
    <w:p w:rsidR="00531403" w:rsidRDefault="00531403">
      <w:pPr>
        <w:pStyle w:val="731"/>
        <w:keepNext/>
        <w:keepLines/>
        <w:shd w:val="clear" w:color="auto" w:fill="auto"/>
        <w:spacing w:before="0"/>
        <w:ind w:left="540"/>
      </w:pPr>
      <w:bookmarkStart w:id="88" w:name="bookmark98"/>
      <w:r>
        <w:t>14.</w:t>
      </w:r>
      <w:bookmarkEnd w:id="88"/>
    </w:p>
    <w:p w:rsidR="00531403" w:rsidRDefault="00531403">
      <w:pPr>
        <w:jc w:val="center"/>
        <w:rPr>
          <w:rFonts w:cs="Times New Roman"/>
          <w:color w:val="auto"/>
          <w:sz w:val="2"/>
          <w:szCs w:val="2"/>
        </w:rPr>
      </w:pPr>
      <w:r>
        <w:rPr>
          <w:noProof/>
        </w:rPr>
        <w:pict>
          <v:shape id="_x0000_s1038" type="#_x0000_t75" style="position:absolute;left:0;text-align:left;margin-left:141.8pt;margin-top:77.4pt;width:215.6pt;height:226.2pt;z-index:-81;mso-position-horizontal-relative:margin;mso-position-vertical-relative:margin" wrapcoords="280 0 10098 0 10098 6264 21600 6264 21600 12681 10279 12681 10279 21600 0 21600 0 12738 280 12738 280 0">
            <v:imagedata r:id="rId106" o:title=""/>
            <w10:wrap type="tight" anchorx="margin" anchory="margin"/>
          </v:shape>
        </w:pict>
      </w:r>
    </w:p>
    <w:p w:rsidR="00531403" w:rsidRDefault="00531403">
      <w:pPr>
        <w:pStyle w:val="a4"/>
        <w:shd w:val="clear" w:color="auto" w:fill="auto"/>
        <w:spacing w:after="2372" w:line="140" w:lineRule="exact"/>
        <w:ind w:left="540" w:right="60" w:firstLine="0"/>
      </w:pPr>
      <w:r>
        <w:t>Нанесите на нос один слой латекса, перекрывая границы соседних участков. Высушите и напудрите. Поскольку вы не можете намор</w:t>
      </w:r>
      <w:r>
        <w:softHyphen/>
        <w:t>щить нос, нет необходимости созда</w:t>
      </w:r>
      <w:r>
        <w:softHyphen/>
        <w:t>вать на нем морщины. Смысл этого действия в том. чтобы придать носу ту же фактуру, что и всему лицу.</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75" type="#_x0000_t75" style="width:246.2pt;height:80.15pt">
            <v:imagedata r:id="rId107" o:title=""/>
          </v:shape>
        </w:pict>
      </w:r>
    </w:p>
    <w:p w:rsidR="00531403" w:rsidRDefault="00531403">
      <w:pPr>
        <w:rPr>
          <w:rFonts w:cs="Times New Roman"/>
          <w:color w:val="auto"/>
          <w:sz w:val="2"/>
          <w:szCs w:val="2"/>
        </w:rPr>
        <w:sectPr w:rsidR="00531403">
          <w:pgSz w:w="31680" w:h="23810" w:orient="landscape"/>
          <w:pgMar w:top="7561" w:right="14335" w:bottom="8401" w:left="12420" w:header="0" w:footer="3" w:gutter="0"/>
          <w:cols w:space="720"/>
          <w:noEndnote/>
          <w:docGrid w:linePitch="360"/>
        </w:sectPr>
      </w:pPr>
    </w:p>
    <w:p w:rsidR="00531403" w:rsidRDefault="00531403">
      <w:pPr>
        <w:pStyle w:val="731"/>
        <w:keepNext/>
        <w:keepLines/>
        <w:shd w:val="clear" w:color="auto" w:fill="auto"/>
        <w:spacing w:before="0"/>
        <w:ind w:left="20"/>
      </w:pPr>
      <w:bookmarkStart w:id="89" w:name="bookmark101"/>
      <w:r>
        <w:lastRenderedPageBreak/>
        <w:t>15—17.</w:t>
      </w:r>
      <w:bookmarkEnd w:id="89"/>
    </w:p>
    <w:p w:rsidR="00531403" w:rsidRDefault="0086608F">
      <w:pPr>
        <w:framePr w:w="1996" w:h="2860" w:wrap="around" w:vAnchor="text" w:hAnchor="margin" w:x="-4536" w:y="1561"/>
        <w:jc w:val="center"/>
        <w:rPr>
          <w:rFonts w:cs="Times New Roman"/>
          <w:color w:val="auto"/>
          <w:sz w:val="2"/>
          <w:szCs w:val="2"/>
        </w:rPr>
      </w:pPr>
      <w:r>
        <w:rPr>
          <w:rFonts w:cs="Times New Roman"/>
          <w:color w:val="auto"/>
          <w:sz w:val="2"/>
          <w:szCs w:val="2"/>
        </w:rPr>
        <w:pict>
          <v:shape id="_x0000_i1076" type="#_x0000_t75" style="width:99.85pt;height:142.85pt">
            <v:imagedata r:id="rId108" o:title=""/>
          </v:shape>
        </w:pict>
      </w:r>
    </w:p>
    <w:p w:rsidR="00531403" w:rsidRDefault="0086608F">
      <w:pPr>
        <w:framePr w:w="2028" w:h="2040" w:wrap="around" w:vAnchor="text" w:hAnchor="margin" w:x="-2260" w:y="2377"/>
        <w:jc w:val="center"/>
        <w:rPr>
          <w:rFonts w:cs="Times New Roman"/>
          <w:color w:val="auto"/>
          <w:sz w:val="2"/>
          <w:szCs w:val="2"/>
        </w:rPr>
      </w:pPr>
      <w:r>
        <w:rPr>
          <w:rFonts w:cs="Times New Roman"/>
          <w:color w:val="auto"/>
          <w:sz w:val="2"/>
          <w:szCs w:val="2"/>
        </w:rPr>
        <w:pict>
          <v:shape id="_x0000_i1077" type="#_x0000_t75" style="width:101.05pt;height:102.2pt">
            <v:imagedata r:id="rId109" o:title=""/>
          </v:shape>
        </w:pict>
      </w:r>
    </w:p>
    <w:p w:rsidR="00531403" w:rsidRPr="00ED3ED7" w:rsidRDefault="00531403">
      <w:pPr>
        <w:pStyle w:val="130"/>
        <w:framePr w:h="150" w:wrap="around" w:vAnchor="text" w:hAnchor="margin" w:x="-4524" w:y="4493"/>
        <w:shd w:val="clear" w:color="auto" w:fill="auto"/>
        <w:spacing w:line="150" w:lineRule="exact"/>
        <w:rPr>
          <w:lang w:val="ru-RU"/>
        </w:rPr>
      </w:pPr>
      <w:r>
        <w:rPr>
          <w:lang w:val="ru-RU" w:eastAsia="ru-RU"/>
        </w:rPr>
        <w:t>15</w:t>
      </w:r>
    </w:p>
    <w:p w:rsidR="00531403" w:rsidRDefault="00531403">
      <w:pPr>
        <w:pStyle w:val="6101"/>
        <w:keepNext/>
        <w:keepLines/>
        <w:framePr w:w="4360" w:h="2664" w:wrap="around" w:vAnchor="text" w:hAnchor="margin" w:x="-4560" w:y="4485"/>
        <w:shd w:val="clear" w:color="auto" w:fill="auto"/>
        <w:spacing w:after="96" w:line="120" w:lineRule="exact"/>
        <w:ind w:left="2300"/>
        <w:jc w:val="left"/>
      </w:pPr>
      <w:bookmarkStart w:id="90" w:name="bookmark99"/>
      <w:r w:rsidRPr="00ED3ED7">
        <w:rPr>
          <w:lang w:eastAsia="en-US"/>
        </w:rPr>
        <w:t>1</w:t>
      </w:r>
      <w:r>
        <w:rPr>
          <w:lang w:val="en-US" w:eastAsia="en-US"/>
        </w:rPr>
        <w:t>G</w:t>
      </w:r>
      <w:bookmarkEnd w:id="90"/>
    </w:p>
    <w:p w:rsidR="00531403" w:rsidRDefault="00531403">
      <w:pPr>
        <w:jc w:val="center"/>
        <w:rPr>
          <w:rFonts w:cs="Times New Roman"/>
          <w:color w:val="auto"/>
          <w:sz w:val="2"/>
          <w:szCs w:val="2"/>
        </w:rPr>
      </w:pPr>
      <w:r>
        <w:rPr>
          <w:noProof/>
        </w:rPr>
        <w:pict>
          <v:shape id="_x0000_s1039" type="#_x0000_t75" style="position:absolute;left:0;text-align:left;margin-left:-228.05pt;margin-top:224.2pt;width:218pt;height:133.2pt;z-index:-80;mso-position-horizontal-relative:margin" wrapcoords="0 0 12365 0 12365 109 21600 109 21600 14618 12365 14618 12365 21600 39 21600 39 13963 0 13963 0 0">
            <v:imagedata r:id="rId110" o:title=""/>
            <w10:wrap type="square" anchorx="margin"/>
          </v:shape>
        </w:pict>
      </w:r>
    </w:p>
    <w:p w:rsidR="00531403" w:rsidRDefault="00531403">
      <w:pPr>
        <w:pStyle w:val="a4"/>
        <w:shd w:val="clear" w:color="auto" w:fill="auto"/>
        <w:spacing w:after="120" w:line="140" w:lineRule="exact"/>
        <w:ind w:left="20" w:right="20" w:firstLine="0"/>
      </w:pPr>
      <w:r>
        <w:t>Чтобы нанести латскс на шею, нужно откинуть голову как можно дальше и оставаться в атом положе</w:t>
      </w:r>
      <w:r>
        <w:softHyphen/>
        <w:t>нии до окончания процесса. Нане</w:t>
      </w:r>
      <w:r>
        <w:softHyphen/>
        <w:t>сите обильный слой латекса, как покатано на фотографиях. Высуши</w:t>
      </w:r>
      <w:r>
        <w:softHyphen/>
        <w:t>те, немного подождите, наложите второй слой. Опять высушите, немного подождите и напудрите. Расслабьтесь.</w:t>
      </w:r>
    </w:p>
    <w:p w:rsidR="00531403" w:rsidRDefault="00531403">
      <w:pPr>
        <w:pStyle w:val="461"/>
        <w:keepNext/>
        <w:keepLines/>
        <w:shd w:val="clear" w:color="auto" w:fill="auto"/>
        <w:spacing w:before="0"/>
        <w:ind w:left="20"/>
      </w:pPr>
      <w:bookmarkStart w:id="91" w:name="bookmark102"/>
      <w:r>
        <w:t>18.</w:t>
      </w:r>
      <w:bookmarkEnd w:id="91"/>
    </w:p>
    <w:p w:rsidR="00531403" w:rsidRDefault="00531403">
      <w:pPr>
        <w:pStyle w:val="a4"/>
        <w:shd w:val="clear" w:color="auto" w:fill="auto"/>
        <w:spacing w:line="140" w:lineRule="exact"/>
        <w:ind w:left="20" w:right="20" w:firstLine="0"/>
      </w:pPr>
      <w:r>
        <w:t>Теперь посмотрите на себя в зерка- ло. Если вы пропустили некоторые участки на висках и шее, особенно ближе к затылочной части, а также под глазами, нанесите небольшое количество жидкого латекса, чтобы эти местз по фактуре не отличались от остальных.</w:t>
      </w:r>
      <w:r>
        <w:br w:type="page"/>
      </w:r>
    </w:p>
    <w:p w:rsidR="00531403" w:rsidRDefault="00531403">
      <w:pPr>
        <w:pStyle w:val="a4"/>
        <w:shd w:val="clear" w:color="auto" w:fill="auto"/>
        <w:spacing w:after="120" w:line="140" w:lineRule="exact"/>
        <w:ind w:left="40" w:right="40" w:firstLine="0"/>
      </w:pPr>
      <w:r>
        <w:t>Влажной резиновой губкой нанесите тонкий слой теплого тона поверх латекса на лице и шее Чтобы воротник рубашки не стер этот тон</w:t>
      </w:r>
      <w:r>
        <w:softHyphen/>
        <w:t>кий слой грима на шее. зафикси</w:t>
      </w:r>
      <w:r>
        <w:softHyphen/>
        <w:t>руйте его однни-двумя слоями жид</w:t>
      </w:r>
      <w:r>
        <w:softHyphen/>
        <w:t>кого латекса</w:t>
      </w:r>
      <w:r>
        <w:rPr>
          <w:rStyle w:val="5pt"/>
        </w:rPr>
        <w:t xml:space="preserve"> или</w:t>
      </w:r>
      <w:r>
        <w:t xml:space="preserve"> покройте одним слоем латекса, смешанного с акри</w:t>
      </w:r>
      <w:r>
        <w:softHyphen/>
        <w:t>ловой краской, совпадающей с основным тоном Высушите латекс, не морша кожу Не подкрашивайте, не припудривайте: естественный блеск латекса даст нужный эффект.</w:t>
      </w:r>
    </w:p>
    <w:p w:rsidR="00531403" w:rsidRDefault="00531403">
      <w:pPr>
        <w:pStyle w:val="6120"/>
        <w:keepNext/>
        <w:keepLines/>
        <w:shd w:val="clear" w:color="auto" w:fill="auto"/>
        <w:spacing w:before="0"/>
        <w:ind w:left="40"/>
      </w:pPr>
      <w:bookmarkStart w:id="92" w:name="bookmark103"/>
      <w:r>
        <w:t>20—21.</w:t>
      </w:r>
      <w:bookmarkEnd w:id="92"/>
    </w:p>
    <w:p w:rsidR="00531403" w:rsidRDefault="00531403">
      <w:pPr>
        <w:jc w:val="center"/>
        <w:rPr>
          <w:rFonts w:cs="Times New Roman"/>
          <w:color w:val="auto"/>
          <w:sz w:val="2"/>
          <w:szCs w:val="2"/>
        </w:rPr>
      </w:pPr>
      <w:r>
        <w:rPr>
          <w:noProof/>
        </w:rPr>
        <w:pict>
          <v:shape id="_x0000_s1040" type="#_x0000_t75" style="position:absolute;left:0;text-align:left;margin-left:-120.8pt;margin-top:98.55pt;width:217.6pt;height:159pt;z-index:-79;mso-position-horizontal-relative:margin;mso-position-vertical-relative:margin" wrapcoords="0 0 10402 0 10402 10052 21600 10052 21600 21518 10402 21518 10402 21600 0 21600 0 0">
            <v:imagedata r:id="rId111" o:title=""/>
            <w10:wrap type="tight" anchorx="margin" anchory="margin"/>
          </v:shape>
        </w:pict>
      </w:r>
    </w:p>
    <w:p w:rsidR="00531403" w:rsidRDefault="0086608F">
      <w:pPr>
        <w:framePr w:w="2028" w:h="1762" w:wrap="around" w:vAnchor="text" w:hAnchor="margin" w:x="-2335" w:y="2921"/>
        <w:jc w:val="center"/>
        <w:rPr>
          <w:rFonts w:cs="Times New Roman"/>
          <w:color w:val="auto"/>
          <w:sz w:val="2"/>
          <w:szCs w:val="2"/>
        </w:rPr>
      </w:pPr>
      <w:r>
        <w:rPr>
          <w:rFonts w:cs="Times New Roman"/>
          <w:color w:val="auto"/>
          <w:sz w:val="2"/>
          <w:szCs w:val="2"/>
        </w:rPr>
        <w:pict>
          <v:shape id="_x0000_i1078" type="#_x0000_t75" style="width:101.05pt;height:77.8pt">
            <v:imagedata r:id="rId112" o:title=""/>
          </v:shape>
        </w:pict>
      </w:r>
    </w:p>
    <w:p w:rsidR="00531403" w:rsidRDefault="00531403">
      <w:pPr>
        <w:pStyle w:val="6130"/>
        <w:keepNext/>
        <w:keepLines/>
        <w:framePr w:w="2028" w:h="1762" w:wrap="around" w:vAnchor="text" w:hAnchor="margin" w:x="-2335" w:y="2921"/>
        <w:shd w:val="clear" w:color="auto" w:fill="auto"/>
        <w:spacing w:line="190" w:lineRule="exact"/>
      </w:pPr>
      <w:bookmarkStart w:id="93" w:name="bookmark100"/>
      <w:r>
        <w:t>21</w:t>
      </w:r>
      <w:bookmarkEnd w:id="93"/>
    </w:p>
    <w:p w:rsidR="00531403" w:rsidRDefault="00531403">
      <w:pPr>
        <w:pStyle w:val="a4"/>
        <w:shd w:val="clear" w:color="auto" w:fill="auto"/>
        <w:spacing w:line="140" w:lineRule="exact"/>
        <w:ind w:left="40" w:right="40" w:firstLine="0"/>
        <w:sectPr w:rsidR="00531403">
          <w:headerReference w:type="even" r:id="rId113"/>
          <w:headerReference w:type="default" r:id="rId114"/>
          <w:footerReference w:type="even" r:id="rId115"/>
          <w:footerReference w:type="default" r:id="rId116"/>
          <w:footerReference w:type="first" r:id="rId117"/>
          <w:pgSz w:w="31680" w:h="23810" w:orient="landscape"/>
          <w:pgMar w:top="7336" w:right="12113" w:bottom="8190" w:left="17464" w:header="0" w:footer="3" w:gutter="0"/>
          <w:pgNumType w:start="48"/>
          <w:cols w:space="720"/>
          <w:noEndnote/>
          <w:titlePg/>
          <w:docGrid w:linePitch="360"/>
        </w:sectPr>
      </w:pPr>
      <w:r>
        <w:t xml:space="preserve">Чтобы завершить процесс создания возрастного </w:t>
      </w:r>
      <w:r>
        <w:rPr>
          <w:lang w:val="en-US" w:eastAsia="en-US"/>
        </w:rPr>
        <w:t>rpuxia</w:t>
      </w:r>
      <w:r w:rsidRPr="00ED3ED7">
        <w:rPr>
          <w:lang w:eastAsia="en-US"/>
        </w:rPr>
        <w:t xml:space="preserve">. </w:t>
      </w:r>
      <w:r>
        <w:t>необходимо добавить седины в волосы, усы и, может быть, брови, если в сценарии нет специальных указаний. Для этого используйте недельную тони</w:t>
      </w:r>
      <w:r>
        <w:softHyphen/>
        <w:t>ровку для волос, избегайте белого и серебристого оттенков, посколькх первый придаст волосам металличе</w:t>
      </w:r>
      <w:r>
        <w:softHyphen/>
        <w:t>ский блеск, а второй — нежелатель</w:t>
      </w:r>
      <w:r>
        <w:softHyphen/>
        <w:t>ную голубизну. Попробуйте желто</w:t>
      </w:r>
      <w:r>
        <w:softHyphen/>
        <w:t>ватый или серо-голубой оттенки. С помощью зубной щетки или щеточки для бровей нанесите, начи</w:t>
      </w:r>
      <w:r>
        <w:softHyphen/>
        <w:t>ная от корней волос, краску таким образом, чтобы каждый волосок стал седым. Дайте высохнуть и осто</w:t>
      </w:r>
      <w:r>
        <w:softHyphen/>
        <w:t>рожно расчешите. На ресницы про</w:t>
      </w:r>
      <w:r>
        <w:softHyphen/>
        <w:t>сто нанесите немного основного тона.</w:t>
      </w:r>
      <w:r>
        <w:br w:type="page"/>
      </w:r>
    </w:p>
    <w:p w:rsidR="00531403" w:rsidRDefault="00531403">
      <w:pPr>
        <w:pStyle w:val="a4"/>
        <w:shd w:val="clear" w:color="auto" w:fill="auto"/>
        <w:spacing w:after="120" w:line="140" w:lineRule="exact"/>
        <w:ind w:left="40" w:right="20" w:firstLine="0"/>
      </w:pPr>
      <w:r>
        <w:lastRenderedPageBreak/>
        <w:t>Если вам покажется, что грим недо</w:t>
      </w:r>
      <w:r>
        <w:softHyphen/>
        <w:t>статочно выразителен, нанесите поролоновой губкой немного теп</w:t>
      </w:r>
      <w:r>
        <w:softHyphen/>
        <w:t>лого тона, чтобы оживить общий тон и придать ему нужную фактуру. Я добавляю даже немного зеленого и желтого, так как они присут</w:t>
      </w:r>
      <w:r>
        <w:softHyphen/>
        <w:t>ствуют в естественной окраске любого лица. Все эти краски не должны противоречить создавае</w:t>
      </w:r>
      <w:r>
        <w:softHyphen/>
        <w:t>мому образу. Слушайте, что подска</w:t>
      </w:r>
      <w:r>
        <w:softHyphen/>
        <w:t>зывает вам ваш персонаж, исходите из его здоровья и образа жизни.</w:t>
      </w:r>
    </w:p>
    <w:p w:rsidR="00531403" w:rsidRDefault="00531403">
      <w:pPr>
        <w:pStyle w:val="731"/>
        <w:keepNext/>
        <w:keepLines/>
        <w:shd w:val="clear" w:color="auto" w:fill="auto"/>
        <w:spacing w:before="0"/>
        <w:ind w:left="40"/>
      </w:pPr>
      <w:bookmarkStart w:id="94" w:name="bookmark104"/>
      <w:r>
        <w:t>25—25.</w:t>
      </w:r>
      <w:bookmarkEnd w:id="94"/>
    </w:p>
    <w:p w:rsidR="00531403" w:rsidRDefault="00531403">
      <w:pPr>
        <w:jc w:val="center"/>
        <w:rPr>
          <w:rFonts w:cs="Times New Roman"/>
          <w:color w:val="auto"/>
          <w:sz w:val="2"/>
          <w:szCs w:val="2"/>
        </w:rPr>
      </w:pPr>
      <w:r>
        <w:rPr>
          <w:noProof/>
        </w:rPr>
        <w:pict>
          <v:shape id="_x0000_s1041" type="#_x0000_t75" style="position:absolute;left:0;text-align:left;margin-left:-114.25pt;margin-top:94.8pt;width:106.4pt;height:314.4pt;z-index:-78;mso-position-horizontal-relative:margin;mso-position-vertical-relative:margin" wrapcoords="0 0 20869 0 20869 9906 21600 9906 21600 21600 365 21600 365 11061 0 11061 0 0">
            <v:imagedata r:id="rId118" o:title=""/>
            <w10:wrap type="tight" anchorx="margin" anchory="margin"/>
          </v:shape>
        </w:pict>
      </w:r>
    </w:p>
    <w:p w:rsidR="00531403" w:rsidRDefault="00531403">
      <w:pPr>
        <w:pStyle w:val="a4"/>
        <w:shd w:val="clear" w:color="auto" w:fill="auto"/>
        <w:spacing w:line="140" w:lineRule="exact"/>
        <w:ind w:left="40" w:right="20" w:firstLine="0"/>
        <w:sectPr w:rsidR="00531403">
          <w:headerReference w:type="even" r:id="rId119"/>
          <w:headerReference w:type="default" r:id="rId120"/>
          <w:footerReference w:type="even" r:id="rId121"/>
          <w:footerReference w:type="default" r:id="rId122"/>
          <w:footerReference w:type="first" r:id="rId123"/>
          <w:pgSz w:w="31680" w:h="23810" w:orient="landscape"/>
          <w:pgMar w:top="7336" w:right="12113" w:bottom="8190" w:left="17464" w:header="0" w:footer="3" w:gutter="0"/>
          <w:pgNumType w:start="47"/>
          <w:cols w:space="720"/>
          <w:noEndnote/>
          <w:docGrid w:linePitch="360"/>
        </w:sectPr>
      </w:pPr>
      <w:r>
        <w:t>Если нужны возрастные пятна или бородавки, можно сделать их в раз</w:t>
      </w:r>
      <w:r>
        <w:softHyphen/>
        <w:t>ных местах. Для возрастных пятен смешайте несколько топов, чтобы получить коричнево-красноватый цвет, затем нанесите этой смесью точки разного размера в разных частях лица. Чтобы сделать боро</w:t>
      </w:r>
      <w:r>
        <w:softHyphen/>
        <w:t>давки, капните немного латекса на стол или на зеркало, дайте нм высохнуть, а потом приклейте их в нужных местах жидким латексом или театральным клеем. Подкрась</w:t>
      </w:r>
      <w:r>
        <w:softHyphen/>
        <w:t>те нх.сслн нужно. (Более подробно о возрастных пятнах и бородавках см. главу 25.) Осторожно припу</w:t>
      </w:r>
      <w:r>
        <w:softHyphen/>
        <w:t>дрите лицо, снимите излишки пудры и взгляните в зеркало.</w:t>
      </w:r>
    </w:p>
    <w:p w:rsidR="00531403" w:rsidRDefault="00531403">
      <w:pPr>
        <w:pStyle w:val="731"/>
        <w:keepNext/>
        <w:keepLines/>
        <w:shd w:val="clear" w:color="auto" w:fill="auto"/>
        <w:spacing w:before="0"/>
        <w:ind w:left="20"/>
      </w:pPr>
      <w:bookmarkStart w:id="95" w:name="bookmark105"/>
      <w:r>
        <w:lastRenderedPageBreak/>
        <w:t>25—27.</w:t>
      </w:r>
      <w:bookmarkEnd w:id="95"/>
    </w:p>
    <w:p w:rsidR="00531403" w:rsidRDefault="00531403">
      <w:pPr>
        <w:pStyle w:val="151"/>
        <w:framePr w:h="216" w:wrap="around" w:hAnchor="margin" w:x="5697" w:y="13"/>
        <w:shd w:val="clear" w:color="auto" w:fill="auto"/>
        <w:spacing w:line="180" w:lineRule="exact"/>
        <w:ind w:left="100"/>
      </w:pPr>
      <w:r>
        <w:rPr>
          <w:rStyle w:val="150"/>
          <w:i/>
          <w:iCs/>
        </w:rPr>
        <w:t>шт</w:t>
      </w:r>
    </w:p>
    <w:p w:rsidR="00531403" w:rsidRDefault="00531403">
      <w:pPr>
        <w:pStyle w:val="a4"/>
        <w:shd w:val="clear" w:color="auto" w:fill="auto"/>
        <w:spacing w:after="872" w:line="140" w:lineRule="exact"/>
        <w:ind w:left="20" w:right="4580" w:firstLine="0"/>
      </w:pPr>
      <w:r>
        <w:t>•До- и -после-</w:t>
      </w:r>
      <w:r>
        <w:rPr>
          <w:rStyle w:val="MicrosoftSansSerif2"/>
        </w:rPr>
        <w:t xml:space="preserve"> Если</w:t>
      </w:r>
      <w:r>
        <w:t xml:space="preserve"> в результате ваше лицо выглядит перегримиро</w:t>
      </w:r>
      <w:r>
        <w:softHyphen/>
        <w:t>ванным. значит, вам нужно еще попрактиковаться Если все выгля</w:t>
      </w:r>
      <w:r>
        <w:softHyphen/>
        <w:t>дит естественно, значит, вы дости</w:t>
      </w:r>
      <w:r>
        <w:softHyphen/>
        <w:t>гли желаемого результата.</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79" type="#_x0000_t75" style="width:150.95pt;height:278.7pt">
            <v:imagedata r:id="rId124" o:title=""/>
          </v:shape>
        </w:pict>
      </w:r>
    </w:p>
    <w:p w:rsidR="00531403" w:rsidRDefault="00531403">
      <w:pPr>
        <w:rPr>
          <w:rFonts w:cs="Times New Roman"/>
          <w:color w:val="auto"/>
          <w:sz w:val="2"/>
          <w:szCs w:val="2"/>
        </w:rPr>
        <w:sectPr w:rsidR="00531403">
          <w:headerReference w:type="even" r:id="rId125"/>
          <w:headerReference w:type="default" r:id="rId126"/>
          <w:footerReference w:type="even" r:id="rId127"/>
          <w:footerReference w:type="default" r:id="rId128"/>
          <w:footerReference w:type="first" r:id="rId129"/>
          <w:pgSz w:w="31680" w:h="23810" w:orient="landscape"/>
          <w:pgMar w:top="7026" w:right="11955" w:bottom="8566" w:left="13136" w:header="0" w:footer="3" w:gutter="0"/>
          <w:pgNumType w:start="51"/>
          <w:cols w:space="720"/>
          <w:noEndnote/>
          <w:titlePg/>
          <w:docGrid w:linePitch="360"/>
        </w:sectPr>
      </w:pPr>
    </w:p>
    <w:p w:rsidR="00531403" w:rsidRDefault="00531403">
      <w:pPr>
        <w:pStyle w:val="6140"/>
        <w:keepNext/>
        <w:keepLines/>
        <w:shd w:val="clear" w:color="auto" w:fill="auto"/>
        <w:spacing w:after="202"/>
        <w:ind w:left="20" w:right="900"/>
      </w:pPr>
      <w:bookmarkStart w:id="96" w:name="bookmark106"/>
      <w:r>
        <w:lastRenderedPageBreak/>
        <w:t>Возрастной</w:t>
      </w:r>
      <w:r>
        <w:rPr>
          <w:rStyle w:val="6146pt"/>
          <w:lang w:val="ru-RU" w:eastAsia="ru-RU"/>
        </w:rPr>
        <w:t xml:space="preserve"> </w:t>
      </w:r>
      <w:r>
        <w:rPr>
          <w:rStyle w:val="6146pt"/>
        </w:rPr>
        <w:t>ipiiM</w:t>
      </w:r>
      <w:r w:rsidRPr="00ED3ED7">
        <w:rPr>
          <w:rStyle w:val="6146pt"/>
          <w:lang w:val="ru-RU"/>
        </w:rPr>
        <w:t xml:space="preserve"> </w:t>
      </w:r>
      <w:r>
        <w:t>для рук</w:t>
      </w:r>
      <w:bookmarkEnd w:id="96"/>
    </w:p>
    <w:p w:rsidR="00531403" w:rsidRDefault="00531403">
      <w:pPr>
        <w:pStyle w:val="81"/>
        <w:shd w:val="clear" w:color="auto" w:fill="auto"/>
        <w:spacing w:before="0" w:after="206" w:line="152" w:lineRule="exact"/>
        <w:ind w:left="20" w:right="120"/>
      </w:pPr>
      <w:r>
        <w:rPr>
          <w:lang w:val="en-US" w:eastAsia="en-US"/>
        </w:rPr>
        <w:t>jtmuKa</w:t>
      </w:r>
      <w:r w:rsidRPr="00ED3ED7">
        <w:rPr>
          <w:lang w:eastAsia="en-US"/>
        </w:rPr>
        <w:t xml:space="preserve"> </w:t>
      </w:r>
      <w:r>
        <w:rPr>
          <w:lang w:val="en-US" w:eastAsia="en-US"/>
        </w:rPr>
        <w:t>jdrcb</w:t>
      </w:r>
      <w:r w:rsidRPr="00ED3ED7">
        <w:rPr>
          <w:lang w:eastAsia="en-US"/>
        </w:rPr>
        <w:t xml:space="preserve"> </w:t>
      </w:r>
      <w:r>
        <w:t xml:space="preserve">такай же. как и при совании </w:t>
      </w:r>
      <w:r>
        <w:rPr>
          <w:lang w:val="en-US" w:eastAsia="en-US"/>
        </w:rPr>
        <w:t>noipacmuoio</w:t>
      </w:r>
      <w:r w:rsidRPr="00ED3ED7">
        <w:rPr>
          <w:lang w:eastAsia="en-US"/>
        </w:rPr>
        <w:t xml:space="preserve"> </w:t>
      </w:r>
      <w:r>
        <w:rPr>
          <w:lang w:val="en-US" w:eastAsia="en-US"/>
        </w:rPr>
        <w:t>ipu</w:t>
      </w:r>
      <w:r w:rsidRPr="00ED3ED7">
        <w:rPr>
          <w:lang w:eastAsia="en-US"/>
        </w:rPr>
        <w:t>.</w:t>
      </w:r>
      <w:r>
        <w:rPr>
          <w:lang w:val="en-US" w:eastAsia="en-US"/>
        </w:rPr>
        <w:t>ua</w:t>
      </w:r>
      <w:r w:rsidRPr="00ED3ED7">
        <w:rPr>
          <w:lang w:eastAsia="en-US"/>
        </w:rPr>
        <w:t xml:space="preserve"> </w:t>
      </w:r>
      <w:r>
        <w:t>для лица.</w:t>
      </w:r>
    </w:p>
    <w:p w:rsidR="00531403" w:rsidRDefault="00531403">
      <w:pPr>
        <w:pStyle w:val="a4"/>
        <w:shd w:val="clear" w:color="auto" w:fill="auto"/>
        <w:spacing w:after="128" w:line="120" w:lineRule="exact"/>
        <w:ind w:left="20" w:firstLine="0"/>
      </w:pPr>
      <w:r>
        <w:t>МАТЕРИАЛЫ</w:t>
      </w:r>
    </w:p>
    <w:p w:rsidR="00531403" w:rsidRDefault="00531403">
      <w:pPr>
        <w:pStyle w:val="a4"/>
        <w:numPr>
          <w:ilvl w:val="0"/>
          <w:numId w:val="6"/>
        </w:numPr>
        <w:shd w:val="clear" w:color="auto" w:fill="auto"/>
        <w:tabs>
          <w:tab w:val="left" w:pos="152"/>
        </w:tabs>
        <w:spacing w:line="140" w:lineRule="exact"/>
        <w:ind w:left="20" w:firstLine="0"/>
      </w:pPr>
      <w:r>
        <w:t>Жидкий латекс.</w:t>
      </w:r>
    </w:p>
    <w:p w:rsidR="00531403" w:rsidRDefault="00531403">
      <w:pPr>
        <w:pStyle w:val="a4"/>
        <w:numPr>
          <w:ilvl w:val="0"/>
          <w:numId w:val="6"/>
        </w:numPr>
        <w:shd w:val="clear" w:color="auto" w:fill="auto"/>
        <w:tabs>
          <w:tab w:val="left" w:pos="168"/>
        </w:tabs>
        <w:spacing w:line="140" w:lineRule="exact"/>
        <w:ind w:left="20" w:firstLine="0"/>
      </w:pPr>
      <w:r>
        <w:t>Влажная резиновая губка.</w:t>
      </w:r>
    </w:p>
    <w:p w:rsidR="00531403" w:rsidRDefault="00531403">
      <w:pPr>
        <w:pStyle w:val="a4"/>
        <w:shd w:val="clear" w:color="auto" w:fill="auto"/>
        <w:spacing w:line="140" w:lineRule="exact"/>
        <w:ind w:left="20" w:firstLine="0"/>
      </w:pPr>
      <w:r>
        <w:t>3 Прозрачная пуара и пуховка.</w:t>
      </w:r>
    </w:p>
    <w:p w:rsidR="00531403" w:rsidRDefault="00531403">
      <w:pPr>
        <w:pStyle w:val="a4"/>
        <w:numPr>
          <w:ilvl w:val="1"/>
          <w:numId w:val="6"/>
        </w:numPr>
        <w:shd w:val="clear" w:color="auto" w:fill="auto"/>
        <w:tabs>
          <w:tab w:val="left" w:pos="172"/>
        </w:tabs>
        <w:spacing w:line="140" w:lineRule="exact"/>
        <w:ind w:left="20" w:firstLine="0"/>
      </w:pPr>
      <w:r>
        <w:t>Ручной фен.</w:t>
      </w:r>
    </w:p>
    <w:p w:rsidR="00531403" w:rsidRDefault="00531403">
      <w:pPr>
        <w:pStyle w:val="a4"/>
        <w:numPr>
          <w:ilvl w:val="1"/>
          <w:numId w:val="6"/>
        </w:numPr>
        <w:shd w:val="clear" w:color="auto" w:fill="auto"/>
        <w:tabs>
          <w:tab w:val="left" w:pos="192"/>
        </w:tabs>
        <w:spacing w:line="140" w:lineRule="exact"/>
        <w:ind w:left="180" w:right="120" w:hanging="140"/>
      </w:pPr>
      <w:r>
        <w:t>Грим на касторовом масле для нансссння поверх латекса.</w:t>
      </w:r>
    </w:p>
    <w:p w:rsidR="00531403" w:rsidRDefault="00531403">
      <w:pPr>
        <w:pStyle w:val="a4"/>
        <w:numPr>
          <w:ilvl w:val="1"/>
          <w:numId w:val="6"/>
        </w:numPr>
        <w:shd w:val="clear" w:color="auto" w:fill="auto"/>
        <w:tabs>
          <w:tab w:val="left" w:pos="196"/>
        </w:tabs>
        <w:spacing w:line="140" w:lineRule="exact"/>
        <w:ind w:left="180" w:right="120" w:hanging="140"/>
      </w:pPr>
      <w:r>
        <w:t>Красная, розовая, серо-голубая краски.</w:t>
      </w:r>
    </w:p>
    <w:p w:rsidR="00531403" w:rsidRDefault="00531403">
      <w:pPr>
        <w:pStyle w:val="a4"/>
        <w:numPr>
          <w:ilvl w:val="1"/>
          <w:numId w:val="6"/>
        </w:numPr>
        <w:shd w:val="clear" w:color="auto" w:fill="auto"/>
        <w:tabs>
          <w:tab w:val="left" w:pos="176"/>
        </w:tabs>
        <w:spacing w:after="14" w:line="140" w:lineRule="exact"/>
        <w:ind w:left="20" w:firstLine="0"/>
      </w:pPr>
      <w:r>
        <w:t>Набор кистей (№ 3, 5).</w:t>
      </w:r>
    </w:p>
    <w:p w:rsidR="00531403" w:rsidRDefault="00531403">
      <w:pPr>
        <w:pStyle w:val="750"/>
        <w:keepNext/>
        <w:keepLines/>
        <w:shd w:val="clear" w:color="auto" w:fill="auto"/>
        <w:spacing w:before="0" w:after="0" w:line="348" w:lineRule="exact"/>
        <w:ind w:left="20" w:right="1180" w:firstLine="0"/>
        <w:jc w:val="left"/>
      </w:pPr>
      <w:bookmarkStart w:id="97" w:name="bookmark107"/>
      <w:r>
        <w:t xml:space="preserve">ИСПОЛНЕНИЕ </w:t>
      </w:r>
      <w:r>
        <w:rPr>
          <w:rStyle w:val="756pt"/>
        </w:rPr>
        <w:t>1.</w:t>
      </w:r>
      <w:bookmarkEnd w:id="97"/>
    </w:p>
    <w:p w:rsidR="00531403" w:rsidRDefault="0086608F">
      <w:pPr>
        <w:framePr w:w="2084" w:h="1744" w:hSpace="238" w:vSpace="52" w:wrap="around" w:vAnchor="text" w:hAnchor="margin" w:x="2389" w:y="185"/>
        <w:jc w:val="center"/>
        <w:rPr>
          <w:rFonts w:cs="Times New Roman"/>
          <w:color w:val="auto"/>
          <w:sz w:val="2"/>
          <w:szCs w:val="2"/>
        </w:rPr>
      </w:pPr>
      <w:r>
        <w:rPr>
          <w:rFonts w:cs="Times New Roman"/>
          <w:color w:val="auto"/>
          <w:sz w:val="2"/>
          <w:szCs w:val="2"/>
        </w:rPr>
        <w:pict>
          <v:shape id="_x0000_i1080" type="#_x0000_t75" style="width:101.05pt;height:84.75pt">
            <v:imagedata r:id="rId130" o:title=""/>
          </v:shape>
        </w:pict>
      </w:r>
    </w:p>
    <w:p w:rsidR="00531403" w:rsidRDefault="00531403">
      <w:pPr>
        <w:pStyle w:val="a4"/>
        <w:shd w:val="clear" w:color="auto" w:fill="auto"/>
        <w:spacing w:after="60" w:line="140" w:lineRule="exact"/>
        <w:ind w:left="20" w:right="120" w:firstLine="0"/>
      </w:pPr>
      <w:r>
        <w:t>Губкой нанесите обильный слой жидкого латекса на внешнюю сто</w:t>
      </w:r>
      <w:r>
        <w:softHyphen/>
        <w:t>рону руки, на пальцы и запястье. Сделайте это как можно быстрее, поскольку латекс быстро высыхает. Для доспгжсиия лучшего результата похлопывайте губкой, а не втирай</w:t>
      </w:r>
      <w:r>
        <w:softHyphen/>
        <w:t>те.</w:t>
      </w:r>
    </w:p>
    <w:p w:rsidR="00531403" w:rsidRDefault="00531403">
      <w:pPr>
        <w:pStyle w:val="560"/>
        <w:keepNext/>
        <w:keepLines/>
        <w:shd w:val="clear" w:color="auto" w:fill="auto"/>
        <w:spacing w:before="0"/>
        <w:ind w:left="20"/>
      </w:pPr>
      <w:bookmarkStart w:id="98" w:name="bookmark108"/>
      <w:r>
        <w:t>2.</w:t>
      </w:r>
      <w:bookmarkEnd w:id="98"/>
    </w:p>
    <w:p w:rsidR="00531403" w:rsidRDefault="00531403">
      <w:pPr>
        <w:pStyle w:val="a4"/>
        <w:shd w:val="clear" w:color="auto" w:fill="auto"/>
        <w:tabs>
          <w:tab w:val="left" w:pos="2396"/>
        </w:tabs>
        <w:spacing w:after="60" w:line="140" w:lineRule="exact"/>
        <w:ind w:left="20" w:right="120" w:firstLine="0"/>
      </w:pPr>
      <w:r>
        <w:t>Согните пальцы в суставах, а руку в запястье. Удерживая руку в этом положении, напудрите ее. Убеди</w:t>
      </w:r>
      <w:r>
        <w:softHyphen/>
        <w:t>тесь, что пальцы не соприкасаются между собой.</w:t>
      </w:r>
      <w:r>
        <w:tab/>
        <w:t>5</w:t>
      </w:r>
    </w:p>
    <w:p w:rsidR="00531403" w:rsidRDefault="00531403">
      <w:pPr>
        <w:pStyle w:val="46"/>
        <w:keepNext/>
        <w:keepLines/>
        <w:numPr>
          <w:ilvl w:val="0"/>
          <w:numId w:val="6"/>
        </w:numPr>
        <w:shd w:val="clear" w:color="auto" w:fill="auto"/>
        <w:spacing w:before="0"/>
        <w:ind w:left="20"/>
      </w:pPr>
    </w:p>
    <w:p w:rsidR="00531403" w:rsidRDefault="00531403">
      <w:pPr>
        <w:pStyle w:val="a4"/>
        <w:shd w:val="clear" w:color="auto" w:fill="auto"/>
        <w:spacing w:after="57" w:line="140" w:lineRule="exact"/>
        <w:ind w:left="20" w:right="540" w:firstLine="0"/>
      </w:pPr>
      <w:r>
        <w:t>Высушите с помощью ручного фена. Когда латекс станет прозрач</w:t>
      </w:r>
      <w:r>
        <w:softHyphen/>
        <w:t>ным на всех участках (держите пальцы согнутыми), добавьте еще одни слон латекса, столь же обиль</w:t>
      </w:r>
      <w:r>
        <w:softHyphen/>
        <w:t>ный. Высушите.</w:t>
      </w:r>
    </w:p>
    <w:p w:rsidR="00531403" w:rsidRDefault="00531403">
      <w:pPr>
        <w:pStyle w:val="a4"/>
        <w:numPr>
          <w:ilvl w:val="0"/>
          <w:numId w:val="6"/>
        </w:numPr>
        <w:shd w:val="clear" w:color="auto" w:fill="auto"/>
        <w:spacing w:line="144" w:lineRule="exact"/>
        <w:ind w:left="20" w:firstLine="0"/>
      </w:pPr>
    </w:p>
    <w:p w:rsidR="00531403" w:rsidRDefault="00531403">
      <w:pPr>
        <w:pStyle w:val="a4"/>
        <w:shd w:val="clear" w:color="auto" w:fill="auto"/>
        <w:spacing w:after="63" w:line="144" w:lineRule="exact"/>
        <w:ind w:left="20" w:right="540" w:firstLine="0"/>
      </w:pPr>
      <w:r>
        <w:t>Удерживая пальцы в согнутом состоянии, припудрите всю руку.</w:t>
      </w:r>
    </w:p>
    <w:p w:rsidR="00531403" w:rsidRDefault="00531403">
      <w:pPr>
        <w:pStyle w:val="a4"/>
        <w:numPr>
          <w:ilvl w:val="0"/>
          <w:numId w:val="6"/>
        </w:numPr>
        <w:shd w:val="clear" w:color="auto" w:fill="auto"/>
        <w:spacing w:line="140" w:lineRule="exact"/>
        <w:ind w:left="20" w:firstLine="0"/>
      </w:pPr>
    </w:p>
    <w:p w:rsidR="00531403" w:rsidRDefault="0086608F">
      <w:pPr>
        <w:framePr w:w="4272" w:h="3592" w:hSpace="258" w:wrap="around" w:hAnchor="margin" w:x="2405" w:y="2"/>
        <w:jc w:val="center"/>
        <w:rPr>
          <w:rFonts w:cs="Times New Roman"/>
          <w:color w:val="auto"/>
          <w:sz w:val="2"/>
          <w:szCs w:val="2"/>
        </w:rPr>
      </w:pPr>
      <w:r>
        <w:rPr>
          <w:rFonts w:cs="Times New Roman"/>
          <w:color w:val="auto"/>
          <w:sz w:val="2"/>
          <w:szCs w:val="2"/>
        </w:rPr>
        <w:pict>
          <v:shape id="_x0000_i1081" type="#_x0000_t75" style="width:213.7pt;height:180pt">
            <v:imagedata r:id="rId131" o:title=""/>
          </v:shape>
        </w:pict>
      </w:r>
    </w:p>
    <w:p w:rsidR="00531403" w:rsidRDefault="00531403">
      <w:pPr>
        <w:pStyle w:val="a4"/>
        <w:shd w:val="clear" w:color="auto" w:fill="auto"/>
        <w:spacing w:line="140" w:lineRule="exact"/>
        <w:ind w:left="20" w:right="540" w:firstLine="0"/>
        <w:sectPr w:rsidR="00531403">
          <w:pgSz w:w="31680" w:h="23810" w:orient="landscape"/>
          <w:pgMar w:top="7397" w:right="16964" w:bottom="7885" w:left="12116" w:header="0" w:footer="3" w:gutter="0"/>
          <w:cols w:space="720"/>
          <w:noEndnote/>
          <w:docGrid w:linePitch="360"/>
        </w:sectPr>
      </w:pPr>
      <w:r>
        <w:t>Энергично распрямите руку — на тыльной стороне появятся морщи</w:t>
      </w:r>
      <w:r>
        <w:softHyphen/>
        <w:t>ны; сожмите руку в кулак, затем раздвиньте пальцы — новые мор</w:t>
      </w:r>
      <w:r>
        <w:softHyphen/>
        <w:t>щины улягутся на свои места.</w:t>
      </w:r>
    </w:p>
    <w:p w:rsidR="00531403" w:rsidRDefault="00531403">
      <w:pPr>
        <w:pStyle w:val="731"/>
        <w:keepNext/>
        <w:keepLines/>
        <w:shd w:val="clear" w:color="auto" w:fill="auto"/>
        <w:spacing w:before="0"/>
        <w:ind w:left="20"/>
      </w:pPr>
      <w:bookmarkStart w:id="99" w:name="bookmark110"/>
      <w:r>
        <w:lastRenderedPageBreak/>
        <w:t>6—7.</w:t>
      </w:r>
      <w:bookmarkEnd w:id="99"/>
    </w:p>
    <w:p w:rsidR="00531403" w:rsidRDefault="00531403">
      <w:pPr>
        <w:pStyle w:val="a4"/>
        <w:shd w:val="clear" w:color="auto" w:fill="auto"/>
        <w:spacing w:after="120" w:line="140" w:lineRule="exact"/>
        <w:ind w:left="20" w:right="20" w:firstLine="0"/>
      </w:pPr>
      <w:r>
        <w:t>Теперь поверните руку ладонью вверх н нанесите на нее один или дм слоя латекса, тогда вся рука будет выглядел, одинаково: словно вы надели тонкую перчатку их латекса В этом случае слой латекса по бокам не будет подниматься Но если вам придется делать что-нибудь руками, латекс может повредиться Чтобы поправ1ггь грим на поврежденном участке, нанесите на него немного жидкого латекса, высушите, припу</w:t>
      </w:r>
      <w:r>
        <w:softHyphen/>
        <w:t>дрите.</w:t>
      </w:r>
    </w:p>
    <w:p w:rsidR="00531403" w:rsidRDefault="00531403">
      <w:pPr>
        <w:pStyle w:val="570"/>
        <w:keepNext/>
        <w:keepLines/>
        <w:shd w:val="clear" w:color="auto" w:fill="auto"/>
        <w:spacing w:before="0"/>
        <w:ind w:left="20"/>
      </w:pPr>
      <w:bookmarkStart w:id="100" w:name="bookmark111"/>
      <w:r>
        <w:t>8.</w:t>
      </w:r>
      <w:bookmarkEnd w:id="100"/>
    </w:p>
    <w:p w:rsidR="00531403" w:rsidRDefault="00531403">
      <w:pPr>
        <w:pStyle w:val="a4"/>
        <w:shd w:val="clear" w:color="auto" w:fill="auto"/>
        <w:spacing w:after="120" w:line="140" w:lineRule="exact"/>
        <w:ind w:left="20" w:right="20" w:firstLine="0"/>
      </w:pPr>
      <w:r>
        <w:t>Подкрасьте латекс</w:t>
      </w:r>
      <w:r>
        <w:rPr>
          <w:rStyle w:val="5pt6"/>
          <w:lang w:val="ru-RU" w:eastAsia="ru-RU"/>
        </w:rPr>
        <w:t xml:space="preserve"> </w:t>
      </w:r>
      <w:r>
        <w:rPr>
          <w:rStyle w:val="5pt6"/>
        </w:rPr>
        <w:t>tohoxi</w:t>
      </w:r>
      <w:r w:rsidRPr="00ED3ED7">
        <w:rPr>
          <w:lang w:eastAsia="en-US"/>
        </w:rPr>
        <w:t xml:space="preserve">, </w:t>
      </w:r>
      <w:r>
        <w:t>близким к основному. Перед нанесением пудры можно добавить красного или розового пигмента на сустав. Можно также подчеркнуть вены и нанести возрастные пятна. Припу</w:t>
      </w:r>
      <w:r>
        <w:softHyphen/>
        <w:t>дрите.</w:t>
      </w:r>
    </w:p>
    <w:p w:rsidR="00531403" w:rsidRDefault="00531403">
      <w:pPr>
        <w:pStyle w:val="731"/>
        <w:keepNext/>
        <w:keepLines/>
        <w:shd w:val="clear" w:color="auto" w:fill="auto"/>
        <w:spacing w:before="0"/>
        <w:ind w:left="20"/>
      </w:pPr>
      <w:bookmarkStart w:id="101" w:name="bookmark112"/>
      <w:r>
        <w:t>9.</w:t>
      </w:r>
      <w:bookmarkEnd w:id="101"/>
    </w:p>
    <w:p w:rsidR="00531403" w:rsidRDefault="00531403">
      <w:pPr>
        <w:pStyle w:val="a4"/>
        <w:shd w:val="clear" w:color="auto" w:fill="auto"/>
        <w:spacing w:line="140" w:lineRule="exact"/>
        <w:ind w:left="20" w:right="20" w:firstLine="0"/>
      </w:pPr>
      <w:r>
        <w:t>Результат зависит от эластичности вашей кожи. Чем она эластичнее, тем выразительнее будут морщины. Чтобы избежать стирания грима.</w:t>
      </w:r>
    </w:p>
    <w:p w:rsidR="00531403" w:rsidRDefault="00531403">
      <w:pPr>
        <w:pStyle w:val="a4"/>
        <w:shd w:val="clear" w:color="auto" w:fill="auto"/>
        <w:spacing w:after="120" w:line="140" w:lineRule="exact"/>
        <w:ind w:left="20" w:right="20" w:firstLine="0"/>
      </w:pPr>
      <w:r>
        <w:t>нанесенного поверх латекса, еле дуйте совету, данном) в пункте 18 этой главы</w:t>
      </w:r>
    </w:p>
    <w:p w:rsidR="00531403" w:rsidRDefault="00531403">
      <w:pPr>
        <w:pStyle w:val="a4"/>
        <w:shd w:val="clear" w:color="auto" w:fill="auto"/>
        <w:spacing w:line="140" w:lineRule="exact"/>
        <w:ind w:left="20" w:right="20" w:firstLine="0"/>
      </w:pPr>
      <w:r>
        <w:t>Если вам необходимо использовать этттг грнм для кино или телевидения найдите время, чтобы тщательно проверить, все ли участки покрыты латексом и точно ли обработаны края Также важно проследить, чтобы латекс был наложен как можно ближе к линии роста волос, но не касался их. Если поверх латекса вы накладываете блики и тени, убедитесь, что они хорошо вписываются в основной тон. Ваша подцветка не должна быть тусклой или бликовать. Кроме того, будьте готовы к реставрации латекса вокруг рта и по краям грима, осо</w:t>
      </w:r>
      <w:r>
        <w:softHyphen/>
        <w:t>бенно на пальцах и на участках шсн. там, где к латекс)' прикасается оде</w:t>
      </w:r>
      <w:r>
        <w:softHyphen/>
        <w:t>жда.</w:t>
      </w:r>
    </w:p>
    <w:p w:rsidR="00531403" w:rsidRDefault="00531403">
      <w:pPr>
        <w:jc w:val="center"/>
        <w:rPr>
          <w:rFonts w:cs="Times New Roman"/>
          <w:color w:val="auto"/>
          <w:sz w:val="2"/>
          <w:szCs w:val="2"/>
        </w:rPr>
      </w:pPr>
      <w:r>
        <w:rPr>
          <w:noProof/>
        </w:rPr>
        <w:pict>
          <v:shape id="_x0000_s1042" type="#_x0000_t75" style="position:absolute;left:0;text-align:left;margin-left:191.5pt;margin-top:85pt;width:145.4pt;height:302.8pt;z-index:-77;mso-position-horizontal-relative:margin;mso-position-vertical-relative:margin" wrapcoords="6298 0 21332 0 21332 5735 21570 5735 21570 12668 21600 12668 21600 21600 0 21600 0 12668 6209 12668 6209 5735 6298 5735 6298 0">
            <v:imagedata r:id="rId132" o:title=""/>
            <w10:wrap type="tight" anchorx="margin" anchory="margin"/>
          </v:shape>
        </w:pict>
      </w:r>
    </w:p>
    <w:p w:rsidR="00531403" w:rsidRDefault="00531403">
      <w:pPr>
        <w:pStyle w:val="a4"/>
        <w:shd w:val="clear" w:color="auto" w:fill="auto"/>
        <w:spacing w:line="140" w:lineRule="exact"/>
        <w:ind w:left="20" w:right="20" w:firstLine="0"/>
        <w:sectPr w:rsidR="00531403">
          <w:footerReference w:type="even" r:id="rId133"/>
          <w:footerReference w:type="default" r:id="rId134"/>
          <w:footerReference w:type="first" r:id="rId135"/>
          <w:pgSz w:w="31680" w:h="23810" w:orient="landscape"/>
          <w:pgMar w:top="7648" w:right="14664" w:bottom="8244" w:left="12694" w:header="0" w:footer="3" w:gutter="0"/>
          <w:pgNumType w:start="50"/>
          <w:cols w:num="2" w:space="214"/>
          <w:noEndnote/>
          <w:docGrid w:linePitch="360"/>
        </w:sectPr>
      </w:pPr>
      <w:r>
        <w:t>Помните, что один только грим еще не создает характера. Соответству</w:t>
      </w:r>
      <w:r>
        <w:softHyphen/>
        <w:t>ющие прическа, костюм и внутрен</w:t>
      </w:r>
      <w:r>
        <w:softHyphen/>
        <w:t>нее перевоплощение актера явля</w:t>
      </w:r>
      <w:r>
        <w:softHyphen/>
        <w:t>ются составными частями процесса •состарнвания».</w:t>
      </w:r>
      <w:r>
        <w:br w:type="page"/>
      </w:r>
    </w:p>
    <w:p w:rsidR="00531403" w:rsidRDefault="00531403">
      <w:pPr>
        <w:pStyle w:val="221"/>
        <w:shd w:val="clear" w:color="auto" w:fill="auto"/>
        <w:spacing w:after="357" w:line="168" w:lineRule="exact"/>
        <w:ind w:left="80" w:right="20"/>
      </w:pPr>
      <w:r>
        <w:lastRenderedPageBreak/>
        <w:t>Возрастной грим для мужчин и женщин с помощью тонких салфеток или лнгннна</w:t>
      </w:r>
    </w:p>
    <w:p w:rsidR="00531403" w:rsidRDefault="00531403">
      <w:pPr>
        <w:pStyle w:val="231"/>
        <w:shd w:val="clear" w:color="auto" w:fill="auto"/>
        <w:spacing w:after="262" w:line="172" w:lineRule="exact"/>
        <w:ind w:left="80" w:right="20"/>
        <w:jc w:val="left"/>
      </w:pPr>
      <w:r>
        <w:t>Возрастной грим для лнца</w:t>
      </w:r>
    </w:p>
    <w:p w:rsidR="00531403" w:rsidRDefault="00531403">
      <w:pPr>
        <w:pStyle w:val="a4"/>
        <w:shd w:val="clear" w:color="auto" w:fill="auto"/>
        <w:spacing w:after="139" w:line="144" w:lineRule="exact"/>
        <w:ind w:left="80" w:right="20" w:firstLine="0"/>
        <w:jc w:val="left"/>
      </w:pPr>
      <w:r>
        <w:t>При создании этого грима вам пона</w:t>
      </w:r>
      <w:r>
        <w:softHyphen/>
        <w:t>добится чья-либо помощь.</w:t>
      </w:r>
    </w:p>
    <w:p w:rsidR="00531403" w:rsidRDefault="00531403">
      <w:pPr>
        <w:pStyle w:val="a4"/>
        <w:shd w:val="clear" w:color="auto" w:fill="auto"/>
        <w:spacing w:after="76" w:line="120" w:lineRule="exact"/>
        <w:ind w:left="80" w:firstLine="0"/>
        <w:jc w:val="left"/>
      </w:pPr>
      <w:r>
        <w:t>МАТЕРИАЛЫ</w:t>
      </w:r>
    </w:p>
    <w:p w:rsidR="00531403" w:rsidRDefault="00531403">
      <w:pPr>
        <w:pStyle w:val="a4"/>
        <w:numPr>
          <w:ilvl w:val="0"/>
          <w:numId w:val="7"/>
        </w:numPr>
        <w:shd w:val="clear" w:color="auto" w:fill="auto"/>
        <w:tabs>
          <w:tab w:val="left" w:pos="224"/>
        </w:tabs>
        <w:spacing w:line="140" w:lineRule="exact"/>
        <w:ind w:left="80" w:firstLine="0"/>
        <w:jc w:val="left"/>
      </w:pPr>
      <w:r>
        <w:t>Тонкие салфетки или лигнин.</w:t>
      </w:r>
    </w:p>
    <w:p w:rsidR="00531403" w:rsidRDefault="00531403">
      <w:pPr>
        <w:pStyle w:val="a4"/>
        <w:numPr>
          <w:ilvl w:val="0"/>
          <w:numId w:val="7"/>
        </w:numPr>
        <w:shd w:val="clear" w:color="auto" w:fill="auto"/>
        <w:tabs>
          <w:tab w:val="left" w:pos="232"/>
        </w:tabs>
        <w:spacing w:line="140" w:lineRule="exact"/>
        <w:ind w:left="80" w:right="20" w:firstLine="0"/>
        <w:jc w:val="left"/>
      </w:pPr>
      <w:r>
        <w:t>Жидкий латекс или театральный клей.</w:t>
      </w:r>
    </w:p>
    <w:p w:rsidR="00531403" w:rsidRDefault="00531403">
      <w:pPr>
        <w:pStyle w:val="a4"/>
        <w:numPr>
          <w:ilvl w:val="0"/>
          <w:numId w:val="7"/>
        </w:numPr>
        <w:shd w:val="clear" w:color="auto" w:fill="auto"/>
        <w:tabs>
          <w:tab w:val="left" w:pos="236"/>
        </w:tabs>
        <w:spacing w:line="140" w:lineRule="exact"/>
        <w:ind w:left="80" w:firstLine="0"/>
        <w:jc w:val="left"/>
      </w:pPr>
      <w:r>
        <w:t>Влажная резиновая губка.</w:t>
      </w:r>
    </w:p>
    <w:p w:rsidR="00531403" w:rsidRDefault="00531403">
      <w:pPr>
        <w:pStyle w:val="a4"/>
        <w:numPr>
          <w:ilvl w:val="0"/>
          <w:numId w:val="7"/>
        </w:numPr>
        <w:shd w:val="clear" w:color="auto" w:fill="auto"/>
        <w:tabs>
          <w:tab w:val="left" w:pos="236"/>
        </w:tabs>
        <w:spacing w:line="140" w:lineRule="exact"/>
        <w:ind w:left="80" w:firstLine="0"/>
        <w:jc w:val="left"/>
      </w:pPr>
      <w:r>
        <w:t>Ручной фен.</w:t>
      </w:r>
    </w:p>
    <w:p w:rsidR="00531403" w:rsidRDefault="00531403">
      <w:pPr>
        <w:pStyle w:val="a4"/>
        <w:numPr>
          <w:ilvl w:val="0"/>
          <w:numId w:val="7"/>
        </w:numPr>
        <w:shd w:val="clear" w:color="auto" w:fill="auto"/>
        <w:tabs>
          <w:tab w:val="left" w:pos="240"/>
        </w:tabs>
        <w:spacing w:line="140" w:lineRule="exact"/>
        <w:ind w:left="80" w:firstLine="0"/>
        <w:jc w:val="left"/>
      </w:pPr>
      <w:r>
        <w:t>Прозрачная пудра и пуховка.</w:t>
      </w:r>
    </w:p>
    <w:p w:rsidR="00531403" w:rsidRDefault="00531403">
      <w:pPr>
        <w:pStyle w:val="a4"/>
        <w:numPr>
          <w:ilvl w:val="0"/>
          <w:numId w:val="7"/>
        </w:numPr>
        <w:shd w:val="clear" w:color="auto" w:fill="auto"/>
        <w:tabs>
          <w:tab w:val="left" w:pos="236"/>
        </w:tabs>
        <w:spacing w:line="140" w:lineRule="exact"/>
        <w:ind w:left="80" w:firstLine="0"/>
        <w:jc w:val="left"/>
      </w:pPr>
      <w:r>
        <w:t>Грим на касторовом масле.</w:t>
      </w:r>
    </w:p>
    <w:p w:rsidR="00531403" w:rsidRDefault="00531403">
      <w:pPr>
        <w:pStyle w:val="a4"/>
        <w:numPr>
          <w:ilvl w:val="0"/>
          <w:numId w:val="7"/>
        </w:numPr>
        <w:shd w:val="clear" w:color="auto" w:fill="auto"/>
        <w:tabs>
          <w:tab w:val="left" w:pos="288"/>
        </w:tabs>
        <w:spacing w:line="140" w:lineRule="exact"/>
        <w:ind w:left="80" w:right="20" w:firstLine="0"/>
        <w:jc w:val="left"/>
      </w:pPr>
      <w:r>
        <w:t>Красный, зеленый, желтый грим.</w:t>
      </w:r>
    </w:p>
    <w:p w:rsidR="00531403" w:rsidRDefault="00531403">
      <w:pPr>
        <w:pStyle w:val="a4"/>
        <w:numPr>
          <w:ilvl w:val="0"/>
          <w:numId w:val="7"/>
        </w:numPr>
        <w:shd w:val="clear" w:color="auto" w:fill="auto"/>
        <w:tabs>
          <w:tab w:val="left" w:pos="236"/>
        </w:tabs>
        <w:spacing w:line="140" w:lineRule="exact"/>
        <w:ind w:left="80" w:firstLine="0"/>
        <w:jc w:val="left"/>
      </w:pPr>
      <w:r>
        <w:t>Поролоновая губка.</w:t>
      </w:r>
    </w:p>
    <w:p w:rsidR="00531403" w:rsidRDefault="00531403">
      <w:pPr>
        <w:pStyle w:val="a4"/>
        <w:numPr>
          <w:ilvl w:val="0"/>
          <w:numId w:val="7"/>
        </w:numPr>
        <w:shd w:val="clear" w:color="auto" w:fill="auto"/>
        <w:tabs>
          <w:tab w:val="left" w:pos="236"/>
        </w:tabs>
        <w:spacing w:line="140" w:lineRule="exact"/>
        <w:ind w:left="80" w:right="20" w:firstLine="0"/>
        <w:jc w:val="left"/>
      </w:pPr>
      <w:r>
        <w:t>Недельная тонировка для волос (седина).</w:t>
      </w:r>
    </w:p>
    <w:p w:rsidR="00531403" w:rsidRDefault="00531403">
      <w:pPr>
        <w:pStyle w:val="a4"/>
        <w:numPr>
          <w:ilvl w:val="0"/>
          <w:numId w:val="7"/>
        </w:numPr>
        <w:shd w:val="clear" w:color="auto" w:fill="auto"/>
        <w:tabs>
          <w:tab w:val="left" w:pos="276"/>
        </w:tabs>
        <w:spacing w:line="140" w:lineRule="exact"/>
        <w:ind w:left="80" w:right="20" w:firstLine="0"/>
        <w:jc w:val="left"/>
      </w:pPr>
      <w:r>
        <w:t>Зубная щетка или щеточка для бровей.</w:t>
      </w:r>
    </w:p>
    <w:p w:rsidR="00531403" w:rsidRDefault="00531403">
      <w:pPr>
        <w:pStyle w:val="a4"/>
        <w:numPr>
          <w:ilvl w:val="0"/>
          <w:numId w:val="7"/>
        </w:numPr>
        <w:shd w:val="clear" w:color="auto" w:fill="auto"/>
        <w:tabs>
          <w:tab w:val="left" w:pos="280"/>
        </w:tabs>
        <w:spacing w:after="123" w:line="140" w:lineRule="exact"/>
        <w:ind w:left="80" w:right="20" w:firstLine="0"/>
        <w:jc w:val="left"/>
      </w:pPr>
      <w:r>
        <w:t>Акриловые краски для смешива</w:t>
      </w:r>
      <w:r>
        <w:softHyphen/>
        <w:t>ния с латексом.</w:t>
      </w:r>
    </w:p>
    <w:p w:rsidR="00531403" w:rsidRDefault="0086608F">
      <w:pPr>
        <w:framePr w:w="1172" w:h="1396" w:wrap="around" w:hAnchor="margin" w:x="487" w:y="2"/>
        <w:jc w:val="center"/>
        <w:rPr>
          <w:rFonts w:cs="Times New Roman"/>
          <w:color w:val="auto"/>
          <w:sz w:val="2"/>
          <w:szCs w:val="2"/>
        </w:rPr>
      </w:pPr>
      <w:r>
        <w:rPr>
          <w:rFonts w:cs="Times New Roman"/>
          <w:color w:val="auto"/>
          <w:sz w:val="2"/>
          <w:szCs w:val="2"/>
        </w:rPr>
        <w:pict>
          <v:shape id="_x0000_i1082" type="#_x0000_t75" style="width:58.05pt;height:69.7pt">
            <v:imagedata r:id="rId136" o:title=""/>
          </v:shape>
        </w:pict>
      </w:r>
    </w:p>
    <w:p w:rsidR="00531403" w:rsidRDefault="00531403">
      <w:pPr>
        <w:pStyle w:val="81"/>
        <w:shd w:val="clear" w:color="auto" w:fill="auto"/>
        <w:spacing w:before="0" w:after="0" w:line="136" w:lineRule="exact"/>
        <w:ind w:left="80" w:right="20"/>
      </w:pPr>
      <w:r>
        <w:t>Чтобы прави.\ьно выбрать</w:t>
      </w:r>
      <w:r>
        <w:rPr>
          <w:rStyle w:val="8TimesNewRoman16"/>
          <w:i/>
          <w:iCs/>
        </w:rPr>
        <w:t xml:space="preserve"> основ</w:t>
      </w:r>
      <w:r>
        <w:rPr>
          <w:rStyle w:val="8TimesNewRoman16"/>
          <w:i/>
          <w:iCs/>
        </w:rPr>
        <w:softHyphen/>
        <w:t>ной</w:t>
      </w:r>
      <w:r>
        <w:t xml:space="preserve"> тон, соответствующие блики и тени, то есть весь вид грима для создаваемого вами персонажа, читайте раздел 'Выбор тона' в предисловии.</w:t>
      </w:r>
    </w:p>
    <w:p w:rsidR="00531403" w:rsidRDefault="00531403">
      <w:pPr>
        <w:pStyle w:val="271"/>
        <w:shd w:val="clear" w:color="auto" w:fill="auto"/>
        <w:spacing w:after="194" w:line="130" w:lineRule="exact"/>
        <w:ind w:left="20"/>
      </w:pPr>
      <w:r>
        <w:t>ИСПОЛНЕНИЕ</w:t>
      </w:r>
    </w:p>
    <w:p w:rsidR="00531403" w:rsidRDefault="00531403">
      <w:pPr>
        <w:pStyle w:val="a4"/>
        <w:shd w:val="clear" w:color="auto" w:fill="auto"/>
        <w:spacing w:after="120" w:line="140" w:lineRule="exact"/>
        <w:ind w:left="20" w:firstLine="0"/>
      </w:pPr>
      <w:r>
        <w:t xml:space="preserve">Разделите лицо на восемь участков: лоб, верхние веки, левая боковая часть лица, правая боковая часть лнца, верхняя губа (если нет усов), шея, подбородок и нижняя губа, нос. Обрабатывайте каждый участок </w:t>
      </w:r>
      <w:r>
        <w:lastRenderedPageBreak/>
        <w:t>отдельно, следя за тем, чтобы края соседних участков плавно соединя</w:t>
      </w:r>
      <w:r>
        <w:softHyphen/>
        <w:t>лись.</w:t>
      </w:r>
    </w:p>
    <w:p w:rsidR="00531403" w:rsidRDefault="00531403">
      <w:pPr>
        <w:pStyle w:val="a4"/>
        <w:shd w:val="clear" w:color="auto" w:fill="auto"/>
        <w:spacing w:line="140" w:lineRule="exact"/>
        <w:ind w:left="20" w:firstLine="0"/>
      </w:pPr>
      <w:r>
        <w:t>1.</w:t>
      </w:r>
    </w:p>
    <w:p w:rsidR="00531403" w:rsidRDefault="00531403">
      <w:pPr>
        <w:pStyle w:val="a4"/>
        <w:shd w:val="clear" w:color="auto" w:fill="auto"/>
        <w:spacing w:after="120" w:line="140" w:lineRule="exact"/>
        <w:ind w:left="20" w:firstLine="0"/>
      </w:pPr>
      <w:r>
        <w:t>Если салфетка двойная, аккуратно разделите ее: вам понадобится один слой.</w:t>
      </w:r>
    </w:p>
    <w:p w:rsidR="00531403" w:rsidRDefault="00531403">
      <w:pPr>
        <w:pStyle w:val="731"/>
        <w:keepNext/>
        <w:keepLines/>
        <w:shd w:val="clear" w:color="auto" w:fill="auto"/>
        <w:spacing w:before="0"/>
        <w:ind w:left="20"/>
      </w:pPr>
      <w:bookmarkStart w:id="102" w:name="bookmark113"/>
      <w:r>
        <w:t>2—3.</w:t>
      </w:r>
      <w:bookmarkEnd w:id="102"/>
    </w:p>
    <w:p w:rsidR="00531403" w:rsidRDefault="00531403">
      <w:pPr>
        <w:pStyle w:val="a4"/>
        <w:shd w:val="clear" w:color="auto" w:fill="auto"/>
        <w:spacing w:after="120" w:line="140" w:lineRule="exact"/>
        <w:ind w:left="20" w:firstLine="0"/>
      </w:pPr>
      <w:r>
        <w:t>Приготовьте салфетки для работы, разорвав их на нужные куски вдоль (поперек вы не сможете разорвать их ровно). На все участки лица, кроме подбородка, верхней и ниж</w:t>
      </w:r>
      <w:r>
        <w:softHyphen/>
        <w:t>ней губы, салфетки накладываются вдоль. Помните: любая часть лица при растягивают по горизонтали даст вертикальные морщины, а рас</w:t>
      </w:r>
      <w:r>
        <w:softHyphen/>
        <w:t>тягивая кожу по вертикали, вы получите горизонтальные морщи</w:t>
      </w:r>
      <w:r>
        <w:softHyphen/>
        <w:t>ны.</w:t>
      </w:r>
    </w:p>
    <w:p w:rsidR="00531403" w:rsidRDefault="00531403">
      <w:pPr>
        <w:pStyle w:val="101"/>
        <w:shd w:val="clear" w:color="auto" w:fill="auto"/>
        <w:spacing w:line="140" w:lineRule="exact"/>
        <w:ind w:left="20"/>
        <w:jc w:val="both"/>
      </w:pPr>
      <w:r>
        <w:t>4.</w:t>
      </w:r>
    </w:p>
    <w:p w:rsidR="00531403" w:rsidRDefault="00531403">
      <w:pPr>
        <w:jc w:val="center"/>
        <w:rPr>
          <w:rFonts w:cs="Times New Roman"/>
          <w:color w:val="auto"/>
          <w:sz w:val="2"/>
          <w:szCs w:val="2"/>
        </w:rPr>
      </w:pPr>
      <w:r>
        <w:rPr>
          <w:noProof/>
        </w:rPr>
        <w:pict>
          <v:shape id="_x0000_s1043" type="#_x0000_t75" style="position:absolute;left:0;text-align:left;margin-left:211.5pt;margin-top:77pt;width:104.4pt;height:254.2pt;z-index:-76;mso-position-horizontal-relative:margin;mso-position-vertical-relative:margin" wrapcoords="41 0 21517 0 21517 6321 21600 6321 21600 21600 41 21600 41 15346 0 15346 0 6321 41 6321 41 0">
            <v:imagedata r:id="rId137" o:title=""/>
            <w10:wrap type="tight" anchorx="margin" anchory="margin"/>
          </v:shape>
        </w:pict>
      </w:r>
    </w:p>
    <w:p w:rsidR="00531403" w:rsidRDefault="00531403">
      <w:pPr>
        <w:pStyle w:val="a4"/>
        <w:shd w:val="clear" w:color="auto" w:fill="auto"/>
        <w:spacing w:line="140" w:lineRule="exact"/>
        <w:ind w:left="20" w:firstLine="0"/>
        <w:sectPr w:rsidR="00531403">
          <w:footerReference w:type="even" r:id="rId138"/>
          <w:footerReference w:type="default" r:id="rId139"/>
          <w:pgSz w:w="31680" w:h="23810" w:orient="landscape"/>
          <w:pgMar w:top="7648" w:right="14664" w:bottom="8244" w:left="12694" w:header="0" w:footer="3" w:gutter="0"/>
          <w:pgNumType w:start="54"/>
          <w:cols w:num="2" w:space="214"/>
          <w:noEndnote/>
          <w:docGrid w:linePitch="360"/>
        </w:sectPr>
      </w:pPr>
      <w:r>
        <w:t>Очистите лицо лосьоном. Влажной резиновой губкой нанесите обиль</w:t>
      </w:r>
      <w:r>
        <w:softHyphen/>
        <w:t>ный слой жидкого латекса на лоб, как можно ближе к линии роста волос и бровям, не задевая их.</w:t>
      </w:r>
    </w:p>
    <w:p w:rsidR="00531403" w:rsidRDefault="00531403">
      <w:pPr>
        <w:pStyle w:val="650"/>
        <w:keepNext/>
        <w:keepLines/>
        <w:shd w:val="clear" w:color="auto" w:fill="auto"/>
        <w:spacing w:before="0"/>
        <w:ind w:left="20"/>
      </w:pPr>
      <w:bookmarkStart w:id="103" w:name="bookmark115"/>
      <w:r>
        <w:lastRenderedPageBreak/>
        <w:t>5—6</w:t>
      </w:r>
      <w:bookmarkEnd w:id="103"/>
    </w:p>
    <w:p w:rsidR="00531403" w:rsidRDefault="00531403">
      <w:pPr>
        <w:pStyle w:val="a4"/>
        <w:shd w:val="clear" w:color="auto" w:fill="auto"/>
        <w:spacing w:after="120" w:line="140" w:lineRule="exact"/>
        <w:ind w:left="20" w:right="20" w:firstLine="0"/>
      </w:pPr>
      <w:r>
        <w:t>Пока латекс не высох, прижмите ко лбх тонкую салфетку так. чтобы она держалась Потом аккуратно отрежьте лишнюю часть салфетки, а приклеившуюся часть обильно смочите жидким латексом</w:t>
      </w:r>
    </w:p>
    <w:p w:rsidR="00531403" w:rsidRDefault="00531403">
      <w:pPr>
        <w:pStyle w:val="650"/>
        <w:keepNext/>
        <w:keepLines/>
        <w:numPr>
          <w:ilvl w:val="1"/>
          <w:numId w:val="7"/>
        </w:numPr>
        <w:shd w:val="clear" w:color="auto" w:fill="auto"/>
        <w:spacing w:before="0"/>
        <w:ind w:left="20"/>
      </w:pPr>
    </w:p>
    <w:p w:rsidR="00531403" w:rsidRDefault="00531403">
      <w:pPr>
        <w:pStyle w:val="a4"/>
        <w:shd w:val="clear" w:color="auto" w:fill="auto"/>
        <w:spacing w:after="120" w:line="140" w:lineRule="exact"/>
        <w:ind w:left="20" w:right="20" w:firstLine="0"/>
      </w:pPr>
      <w:r>
        <w:t>Положив одну руку на волосы, а другую на брови, растяните кожу на лбу вверх и вниз Ваш помощник должен высушить вам лоб с помощью ручного фена и припу</w:t>
      </w:r>
      <w:r>
        <w:softHyphen/>
        <w:t>дрить его перед тем, как вы хбсрсте руки Поднимите брови вверх, опу</w:t>
      </w:r>
      <w:r>
        <w:softHyphen/>
        <w:t>стите. чтобы создать новые морщи</w:t>
      </w:r>
      <w:r>
        <w:softHyphen/>
        <w:t>ны В зависимости от эластичности ваших мышц и кожи появятся самые разнообразные морщины. (Просле</w:t>
      </w:r>
      <w:r>
        <w:softHyphen/>
        <w:t>дите, чтобы кончики пальцев не прикасались к латексу. Если это слу</w:t>
      </w:r>
      <w:r>
        <w:softHyphen/>
        <w:t>чится. вы можете, отрывая пальцы, повредить латекс. Перед началом работы припудрите кончики паль</w:t>
      </w:r>
      <w:r>
        <w:softHyphen/>
        <w:t>цев — это поможет избежать непри</w:t>
      </w:r>
      <w:r>
        <w:softHyphen/>
        <w:t>ятностей.)</w:t>
      </w:r>
    </w:p>
    <w:p w:rsidR="00531403" w:rsidRDefault="00531403">
      <w:pPr>
        <w:pStyle w:val="580"/>
        <w:keepNext/>
        <w:keepLines/>
        <w:numPr>
          <w:ilvl w:val="1"/>
          <w:numId w:val="7"/>
        </w:numPr>
        <w:shd w:val="clear" w:color="auto" w:fill="auto"/>
        <w:spacing w:before="0"/>
        <w:ind w:left="20"/>
      </w:pPr>
    </w:p>
    <w:p w:rsidR="00531403" w:rsidRDefault="0086608F">
      <w:pPr>
        <w:framePr w:w="1992" w:h="5028" w:wrap="around" w:hAnchor="margin" w:x="1185" w:y="666"/>
        <w:jc w:val="center"/>
        <w:rPr>
          <w:rFonts w:cs="Times New Roman"/>
          <w:color w:val="auto"/>
          <w:sz w:val="2"/>
          <w:szCs w:val="2"/>
        </w:rPr>
      </w:pPr>
      <w:r>
        <w:rPr>
          <w:rFonts w:cs="Times New Roman"/>
          <w:color w:val="auto"/>
          <w:sz w:val="2"/>
          <w:szCs w:val="2"/>
        </w:rPr>
        <w:pict>
          <v:shape id="_x0000_i1083" type="#_x0000_t75" style="width:99.85pt;height:250.85pt">
            <v:imagedata r:id="rId140" o:title=""/>
          </v:shape>
        </w:pict>
      </w:r>
    </w:p>
    <w:p w:rsidR="00531403" w:rsidRDefault="00531403">
      <w:pPr>
        <w:pStyle w:val="6150"/>
        <w:keepNext/>
        <w:keepLines/>
        <w:framePr w:w="4292" w:h="1940" w:wrap="around" w:vAnchor="text" w:hAnchor="margin" w:x="-1063" w:y="1001"/>
        <w:shd w:val="clear" w:color="auto" w:fill="auto"/>
        <w:spacing w:after="88" w:line="160" w:lineRule="exact"/>
        <w:ind w:left="2260"/>
      </w:pPr>
      <w:bookmarkStart w:id="104" w:name="bookmark114"/>
      <w:r>
        <w:rPr>
          <w:noProof w:val="0"/>
        </w:rPr>
        <w:t>6</w:t>
      </w:r>
      <w:bookmarkEnd w:id="104"/>
    </w:p>
    <w:p w:rsidR="00531403" w:rsidRDefault="0086608F">
      <w:pPr>
        <w:framePr w:w="4292" w:h="1940" w:wrap="around" w:vAnchor="text" w:hAnchor="margin" w:x="-1063" w:y="1001"/>
        <w:jc w:val="center"/>
        <w:rPr>
          <w:rFonts w:cs="Times New Roman"/>
          <w:color w:val="auto"/>
          <w:sz w:val="2"/>
          <w:szCs w:val="2"/>
        </w:rPr>
      </w:pPr>
      <w:r>
        <w:rPr>
          <w:rFonts w:cs="Times New Roman"/>
          <w:color w:val="auto"/>
          <w:sz w:val="2"/>
          <w:szCs w:val="2"/>
        </w:rPr>
        <w:pict>
          <v:shape id="_x0000_i1084" type="#_x0000_t75" style="width:214.85pt;height:81.3pt">
            <v:imagedata r:id="rId141" o:title=""/>
          </v:shape>
        </w:pict>
      </w:r>
    </w:p>
    <w:p w:rsidR="00531403" w:rsidRDefault="00531403">
      <w:pPr>
        <w:pStyle w:val="a4"/>
        <w:shd w:val="clear" w:color="auto" w:fill="auto"/>
        <w:spacing w:line="140" w:lineRule="exact"/>
        <w:ind w:left="20" w:right="20" w:firstLine="0"/>
        <w:sectPr w:rsidR="00531403">
          <w:footerReference w:type="even" r:id="rId142"/>
          <w:footerReference w:type="default" r:id="rId143"/>
          <w:pgSz w:w="31680" w:h="23810" w:orient="landscape"/>
          <w:pgMar w:top="6390" w:right="15538" w:bottom="6413" w:left="14034" w:header="0" w:footer="3" w:gutter="0"/>
          <w:pgNumType w:start="52"/>
          <w:cols w:space="720"/>
          <w:noEndnote/>
          <w:docGrid w:linePitch="360"/>
        </w:sectPr>
      </w:pPr>
      <w:r>
        <w:t>Повторите то же самое с верхними веками. Перед началом работы вырежьте из салфетки две накладки в форме века.</w:t>
      </w:r>
      <w:r>
        <w:br w:type="page"/>
      </w:r>
    </w:p>
    <w:p w:rsidR="00531403" w:rsidRDefault="00531403">
      <w:pPr>
        <w:pStyle w:val="590"/>
        <w:keepNext/>
        <w:keepLines/>
        <w:numPr>
          <w:ilvl w:val="1"/>
          <w:numId w:val="7"/>
        </w:numPr>
        <w:shd w:val="clear" w:color="auto" w:fill="auto"/>
        <w:ind w:left="20"/>
      </w:pPr>
    </w:p>
    <w:p w:rsidR="00531403" w:rsidRDefault="00531403">
      <w:pPr>
        <w:pStyle w:val="a4"/>
        <w:shd w:val="clear" w:color="auto" w:fill="auto"/>
        <w:spacing w:after="120" w:line="140" w:lineRule="exact"/>
        <w:ind w:left="20" w:right="20" w:firstLine="0"/>
      </w:pPr>
      <w:r>
        <w:t>Одной рукой приподнимите бровь вверх, другой — ресницы пиит Высушите, припудрите, расслабь</w:t>
      </w:r>
      <w:r>
        <w:softHyphen/>
        <w:t>тесь.</w:t>
      </w:r>
    </w:p>
    <w:p w:rsidR="00531403" w:rsidRDefault="00531403">
      <w:pPr>
        <w:pStyle w:val="5101"/>
        <w:keepNext/>
        <w:keepLines/>
        <w:numPr>
          <w:ilvl w:val="1"/>
          <w:numId w:val="7"/>
        </w:numPr>
        <w:shd w:val="clear" w:color="auto" w:fill="auto"/>
        <w:spacing w:before="0"/>
        <w:ind w:left="20"/>
      </w:pPr>
    </w:p>
    <w:p w:rsidR="00531403" w:rsidRDefault="00531403">
      <w:pPr>
        <w:pStyle w:val="a4"/>
        <w:shd w:val="clear" w:color="auto" w:fill="auto"/>
        <w:spacing w:after="120" w:line="140" w:lineRule="exact"/>
        <w:ind w:left="20" w:right="20" w:firstLine="0"/>
      </w:pPr>
      <w:r>
        <w:t>Если вам трудно приклеить сал</w:t>
      </w:r>
      <w:r>
        <w:softHyphen/>
        <w:t>фетки к векам, можно обойтись одним латексом, нансся его с помощью маленькой губки и обра</w:t>
      </w:r>
      <w:r>
        <w:softHyphen/>
        <w:t>щая особое внимание на то. чтобы не задеть брови и ресницы. Растя</w:t>
      </w:r>
      <w:r>
        <w:softHyphen/>
        <w:t>ните веко, как было описано выше. Высушите. Пока вы удерживаете веко в этом положении, ваш помощ</w:t>
      </w:r>
      <w:r>
        <w:softHyphen/>
        <w:t>ник должен быстро нанести еще один слой латекса. Опять высушите и припудрите веко перед тем, как расслабиться.</w:t>
      </w:r>
    </w:p>
    <w:p w:rsidR="00531403" w:rsidRDefault="00531403">
      <w:pPr>
        <w:pStyle w:val="6160"/>
        <w:keepNext/>
        <w:keepLines/>
        <w:shd w:val="clear" w:color="auto" w:fill="auto"/>
        <w:spacing w:before="0"/>
        <w:ind w:left="20"/>
      </w:pPr>
      <w:bookmarkStart w:id="105" w:name="bookmark120"/>
      <w:r>
        <w:t>11.</w:t>
      </w:r>
      <w:bookmarkEnd w:id="105"/>
    </w:p>
    <w:p w:rsidR="00531403" w:rsidRDefault="00531403">
      <w:pPr>
        <w:pStyle w:val="a4"/>
        <w:shd w:val="clear" w:color="auto" w:fill="auto"/>
        <w:spacing w:after="120" w:line="140" w:lineRule="exact"/>
        <w:ind w:left="20" w:right="20" w:firstLine="0"/>
      </w:pPr>
      <w:r>
        <w:t>На боковую сторону лнца нанесите обильный слой латекса. Не заденьте волосы.</w:t>
      </w:r>
    </w:p>
    <w:p w:rsidR="00531403" w:rsidRDefault="00531403">
      <w:pPr>
        <w:pStyle w:val="5110"/>
        <w:keepNext/>
        <w:keepLines/>
        <w:shd w:val="clear" w:color="auto" w:fill="auto"/>
        <w:spacing w:before="0"/>
        <w:ind w:left="20"/>
      </w:pPr>
      <w:bookmarkStart w:id="106" w:name="bookmark121"/>
      <w:r>
        <w:t>12.</w:t>
      </w:r>
      <w:bookmarkEnd w:id="106"/>
    </w:p>
    <w:p w:rsidR="00531403" w:rsidRDefault="00531403">
      <w:pPr>
        <w:pStyle w:val="a4"/>
        <w:shd w:val="clear" w:color="auto" w:fill="auto"/>
        <w:spacing w:after="120" w:line="140" w:lineRule="exact"/>
        <w:ind w:left="20" w:right="20" w:firstLine="0"/>
      </w:pPr>
      <w:r>
        <w:t>Наложите салфетку и прижмите так, чтобы она приклеилась.</w:t>
      </w:r>
    </w:p>
    <w:p w:rsidR="00531403" w:rsidRDefault="00531403">
      <w:pPr>
        <w:pStyle w:val="641"/>
        <w:keepNext/>
        <w:keepLines/>
        <w:shd w:val="clear" w:color="auto" w:fill="auto"/>
        <w:spacing w:before="0"/>
        <w:ind w:left="20"/>
      </w:pPr>
      <w:bookmarkStart w:id="107" w:name="bookmark122"/>
      <w:r>
        <w:t>13—14.</w:t>
      </w:r>
      <w:bookmarkEnd w:id="107"/>
    </w:p>
    <w:p w:rsidR="00531403" w:rsidRDefault="00531403">
      <w:pPr>
        <w:jc w:val="center"/>
        <w:rPr>
          <w:rFonts w:cs="Times New Roman"/>
          <w:color w:val="auto"/>
          <w:sz w:val="2"/>
          <w:szCs w:val="2"/>
        </w:rPr>
      </w:pPr>
      <w:r>
        <w:rPr>
          <w:noProof/>
        </w:rPr>
        <w:pict>
          <v:shape id="_x0000_s1044" type="#_x0000_t75" style="position:absolute;left:0;text-align:left;margin-left:-231.9pt;margin-top:32.85pt;width:218.6pt;height:363pt;z-index:-75;mso-position-horizontal-relative:margin;mso-position-vertical-relative:margin" wrapcoords="19 0 21323 0 21323 4320 21461 4320 21461 12936 21600 12936 21600 21088 11363 21088 11363 21588 10157 21588 10157 21600 98 21600 98 13019 0 13019 0 5426 98 5426 98 4474 19 4474 19 0">
            <v:imagedata r:id="rId144" o:title=""/>
            <w10:wrap type="tight" anchorx="margin" anchory="margin"/>
          </v:shape>
        </w:pict>
      </w:r>
    </w:p>
    <w:p w:rsidR="00531403" w:rsidRDefault="00531403">
      <w:pPr>
        <w:pStyle w:val="31"/>
        <w:framePr w:h="320" w:wrap="around" w:hAnchor="margin" w:x="2687" w:y="14"/>
        <w:shd w:val="clear" w:color="auto" w:fill="auto"/>
        <w:spacing w:after="0" w:line="320" w:lineRule="exact"/>
        <w:jc w:val="left"/>
      </w:pPr>
      <w:r>
        <w:t>а</w:t>
      </w:r>
    </w:p>
    <w:p w:rsidR="00531403" w:rsidRDefault="00531403">
      <w:pPr>
        <w:pStyle w:val="a4"/>
        <w:shd w:val="clear" w:color="auto" w:fill="auto"/>
        <w:spacing w:line="140" w:lineRule="exact"/>
        <w:ind w:left="20" w:right="20" w:firstLine="0"/>
      </w:pPr>
      <w:r>
        <w:t>Отрежьте излишки, смочите при</w:t>
      </w:r>
      <w:r>
        <w:softHyphen/>
        <w:t>клеившуюся часть</w:t>
      </w:r>
      <w:r>
        <w:rPr>
          <w:rStyle w:val="5pt5"/>
        </w:rPr>
        <w:t xml:space="preserve"> жидко*</w:t>
      </w:r>
      <w:r>
        <w:t xml:space="preserve"> латексом и растяните кожу в противополож</w:t>
      </w:r>
      <w:r>
        <w:softHyphen/>
        <w:t>ные стороны, стараясь не прика</w:t>
      </w:r>
      <w:r>
        <w:softHyphen/>
        <w:t>саться пальцами к влажному латек</w:t>
      </w:r>
      <w:r>
        <w:softHyphen/>
        <w:t>су. Высушите, припудрите, уберите руки. То же самое проделайте с дру</w:t>
      </w:r>
      <w:r>
        <w:softHyphen/>
        <w:t>гой стороной лнца.</w:t>
      </w:r>
      <w:r>
        <w:br w:type="page"/>
      </w:r>
    </w:p>
    <w:p w:rsidR="00531403" w:rsidRDefault="00531403">
      <w:pPr>
        <w:pStyle w:val="a4"/>
        <w:shd w:val="clear" w:color="auto" w:fill="auto"/>
        <w:spacing w:after="120" w:line="140" w:lineRule="exact"/>
        <w:ind w:left="20" w:right="20" w:firstLine="0"/>
      </w:pPr>
      <w:r>
        <w:t xml:space="preserve">Если появляются </w:t>
      </w:r>
      <w:r w:rsidRPr="00ED3ED7">
        <w:rPr>
          <w:lang w:eastAsia="en-US"/>
        </w:rPr>
        <w:t>&gt;"4</w:t>
      </w:r>
      <w:r>
        <w:rPr>
          <w:lang w:val="en-US" w:eastAsia="en-US"/>
        </w:rPr>
        <w:t>acTVH</w:t>
      </w:r>
      <w:r w:rsidRPr="00ED3ED7">
        <w:rPr>
          <w:lang w:eastAsia="en-US"/>
        </w:rPr>
        <w:t xml:space="preserve">, </w:t>
      </w:r>
      <w:r>
        <w:t>нз кото</w:t>
      </w:r>
      <w:r>
        <w:softHyphen/>
        <w:t>рые не попали салфетки, как. например, на писках, добавьте туда небольшие кусочки салфеток, чтобы объединить лобную и боко</w:t>
      </w:r>
      <w:r>
        <w:softHyphen/>
        <w:t>вые части лица.</w:t>
      </w:r>
    </w:p>
    <w:p w:rsidR="00531403" w:rsidRDefault="00531403">
      <w:pPr>
        <w:pStyle w:val="740"/>
        <w:keepNext/>
        <w:keepLines/>
        <w:shd w:val="clear" w:color="auto" w:fill="auto"/>
        <w:spacing w:before="0"/>
        <w:ind w:left="20"/>
      </w:pPr>
      <w:bookmarkStart w:id="108" w:name="bookmark123"/>
      <w:r>
        <w:t>16—17.</w:t>
      </w:r>
      <w:bookmarkEnd w:id="108"/>
    </w:p>
    <w:p w:rsidR="00531403" w:rsidRDefault="00531403">
      <w:pPr>
        <w:pStyle w:val="a4"/>
        <w:shd w:val="clear" w:color="auto" w:fill="auto"/>
        <w:spacing w:line="140" w:lineRule="exact"/>
        <w:ind w:left="20" w:right="20" w:firstLine="0"/>
      </w:pPr>
      <w:r>
        <w:t>Лучше вссто, если шея покрывается одной салфеткой. Запрокиньте голову как можно дальше, покройте всю поверхность жидким латексом, причем сделайте это очень быстро, чтобы не дать ему высохнуть. Немедленно наложите салфетку, обрежьте липшее, пропитайте сал</w:t>
      </w:r>
      <w:r>
        <w:softHyphen/>
        <w:t>фетку сшс одним слоем латекса, высушите, припудрите и наклоните голову. (Если вы не можете обрабо</w:t>
      </w:r>
      <w:r>
        <w:softHyphen/>
        <w:t>тать сразу всю шею. разделите се поверхность на две или больше горизонтальных частей и наклады</w:t>
      </w:r>
      <w:r>
        <w:softHyphen/>
        <w:t>вайте салфетки на каждую часть отдельно. Следите за тем, чтобы положение шеи в это время не меня</w:t>
      </w:r>
      <w:r>
        <w:softHyphen/>
        <w:t>лось. а края салфеток заходили друг на друга.)</w:t>
      </w:r>
    </w:p>
    <w:p w:rsidR="00531403" w:rsidRDefault="00531403">
      <w:pPr>
        <w:pStyle w:val="a4"/>
        <w:shd w:val="clear" w:color="auto" w:fill="auto"/>
        <w:spacing w:after="120" w:line="140" w:lineRule="exact"/>
        <w:ind w:left="20" w:right="20" w:firstLine="0"/>
      </w:pPr>
      <w:r>
        <w:t>Чтобы защнпгть одежду от грима, нанесенного поверх латекса, сме</w:t>
      </w:r>
      <w:r>
        <w:softHyphen/>
        <w:t>шайте несколько оттенков акрило</w:t>
      </w:r>
      <w:r>
        <w:softHyphen/>
        <w:t>вой краски с жидким латексом, добиваясь того, чтобы смесь была близка по цвету к основному тону . Нанесите полученный состав на шею или. если хотите, на все лицо. Если не удастся смешать акриловую краску с латексом так, чтобы полу</w:t>
      </w:r>
      <w:r>
        <w:softHyphen/>
        <w:t>чился цвет основного тона, можно обойтись одннм-двумя слоями обыч</w:t>
      </w:r>
      <w:r>
        <w:softHyphen/>
        <w:t>ного прозрачного латекса. Высу</w:t>
      </w:r>
      <w:r>
        <w:softHyphen/>
        <w:t>шите нанесенный слой. Не поддер</w:t>
      </w:r>
      <w:r>
        <w:softHyphen/>
        <w:t>живайте и не припудривайте его; естественный блеск латекса даст вам необходимый эффект.</w:t>
      </w:r>
    </w:p>
    <w:p w:rsidR="00531403" w:rsidRDefault="00531403">
      <w:pPr>
        <w:pStyle w:val="6170"/>
        <w:keepNext/>
        <w:keepLines/>
        <w:shd w:val="clear" w:color="auto" w:fill="auto"/>
        <w:spacing w:before="0"/>
        <w:ind w:left="20"/>
      </w:pPr>
      <w:bookmarkStart w:id="109" w:name="bookmark124"/>
      <w:r>
        <w:t>18</w:t>
      </w:r>
      <w:r>
        <w:rPr>
          <w:rFonts w:hint="eastAsia"/>
        </w:rPr>
        <w:t>—</w:t>
      </w:r>
      <w:r>
        <w:t>21.</w:t>
      </w:r>
      <w:bookmarkEnd w:id="109"/>
    </w:p>
    <w:p w:rsidR="00531403" w:rsidRDefault="0086608F">
      <w:pPr>
        <w:framePr w:w="4224" w:h="6840" w:wrap="around" w:hAnchor="margin" w:x="-1159" w:y="670"/>
        <w:jc w:val="center"/>
        <w:rPr>
          <w:rFonts w:cs="Times New Roman"/>
          <w:color w:val="auto"/>
          <w:sz w:val="2"/>
          <w:szCs w:val="2"/>
        </w:rPr>
      </w:pPr>
      <w:r>
        <w:rPr>
          <w:rFonts w:cs="Times New Roman"/>
          <w:color w:val="auto"/>
          <w:sz w:val="2"/>
          <w:szCs w:val="2"/>
        </w:rPr>
        <w:lastRenderedPageBreak/>
        <w:pict>
          <v:shape id="_x0000_i1085" type="#_x0000_t75" style="width:211.35pt;height:342.6pt">
            <v:imagedata r:id="rId145" o:title=""/>
          </v:shape>
        </w:pict>
      </w:r>
    </w:p>
    <w:p w:rsidR="00531403" w:rsidRDefault="00531403">
      <w:pPr>
        <w:jc w:val="center"/>
        <w:rPr>
          <w:rFonts w:cs="Times New Roman"/>
          <w:color w:val="auto"/>
          <w:sz w:val="2"/>
          <w:szCs w:val="2"/>
        </w:rPr>
      </w:pPr>
      <w:r>
        <w:rPr>
          <w:noProof/>
        </w:rPr>
        <w:pict>
          <v:shape id="_x0000_s1045" type="#_x0000_t75" style="position:absolute;left:0;text-align:left;margin-left:-59.2pt;margin-top:19pt;width:214.4pt;height:75.4pt;z-index:-74;mso-position-horizontal-relative:margin" wrapcoords="0 0 10195 0 10195 401 21600 401 21600 21600 11344 21600 11344 21027 0 21027 0 0">
            <v:imagedata r:id="rId146" o:title=""/>
            <w10:wrap type="tight" anchorx="margin"/>
          </v:shape>
        </w:pict>
      </w:r>
    </w:p>
    <w:p w:rsidR="00531403" w:rsidRDefault="00531403">
      <w:pPr>
        <w:pStyle w:val="51"/>
        <w:framePr w:h="190" w:wrap="around" w:hAnchor="margin" w:x="-4623" w:y="-18"/>
        <w:shd w:val="clear" w:color="auto" w:fill="auto"/>
        <w:spacing w:before="0" w:after="0" w:line="190" w:lineRule="exact"/>
        <w:jc w:val="left"/>
      </w:pPr>
      <w:r>
        <w:t>нни</w:t>
      </w:r>
    </w:p>
    <w:p w:rsidR="00531403" w:rsidRDefault="00531403">
      <w:pPr>
        <w:pStyle w:val="280"/>
        <w:framePr w:h="310" w:wrap="around" w:vAnchor="text" w:hAnchor="margin" w:x="-4439" w:y="2717"/>
        <w:shd w:val="clear" w:color="auto" w:fill="auto"/>
        <w:spacing w:line="310" w:lineRule="exact"/>
      </w:pPr>
      <w:r>
        <w:rPr>
          <w:noProof w:val="0"/>
        </w:rPr>
        <w:t>■</w:t>
      </w:r>
    </w:p>
    <w:p w:rsidR="00531403" w:rsidRDefault="00531403">
      <w:pPr>
        <w:pStyle w:val="a4"/>
        <w:shd w:val="clear" w:color="auto" w:fill="auto"/>
        <w:spacing w:line="140" w:lineRule="exact"/>
        <w:ind w:left="20" w:right="20" w:firstLine="0"/>
      </w:pPr>
      <w:r>
        <w:t>Та же техника используется для наложения салфеток на подбородок и нижнюю губу, но салфетки на этих участках должны располагаться по горизонтали, а не вертикально. Не давайте коже расправиться, пока не высушите и не напудрите обрабаты</w:t>
      </w:r>
      <w:r>
        <w:softHyphen/>
        <w:t>ваемые участки; не забудьте, что края салфеток должны перекрывать др&gt;т друга.</w:t>
      </w:r>
      <w:r>
        <w:br w:type="page"/>
      </w:r>
    </w:p>
    <w:p w:rsidR="00531403" w:rsidRDefault="00531403">
      <w:pPr>
        <w:pStyle w:val="a4"/>
        <w:shd w:val="clear" w:color="auto" w:fill="auto"/>
        <w:spacing w:line="140" w:lineRule="exact"/>
        <w:ind w:left="20" w:firstLine="0"/>
      </w:pPr>
      <w:r>
        <w:t>Хотя вы ис можете наморщить нос. с,о тоже нужно покрыть салфеткой, чтобы по фактуре он ис отличался от остальных частей лица. После того как вы обработаете все части лица, нанесите иа всю поверх</w:t>
      </w:r>
      <w:r>
        <w:softHyphen/>
        <w:t xml:space="preserve">ность слой грима на касторовой основе, подобрав оттенок, который подходит для вашего персонажа. На основу нанесите поролоновой </w:t>
      </w:r>
      <w:r>
        <w:rPr>
          <w:rStyle w:val="5a"/>
        </w:rPr>
        <w:t>губкой</w:t>
      </w:r>
      <w:r>
        <w:t xml:space="preserve"> немного теплого тона, чтобы придать лицу большую естествен</w:t>
      </w:r>
      <w:r>
        <w:softHyphen/>
        <w:t>ность, или добавьте кое-где немного желтого, красного и зеленого пиг</w:t>
      </w:r>
      <w:r>
        <w:softHyphen/>
        <w:t>мента, чтобы грим не напоминал маску.</w:t>
      </w:r>
    </w:p>
    <w:p w:rsidR="00531403" w:rsidRDefault="00531403">
      <w:pPr>
        <w:pStyle w:val="a4"/>
        <w:shd w:val="clear" w:color="auto" w:fill="auto"/>
        <w:spacing w:after="120" w:line="140" w:lineRule="exact"/>
        <w:ind w:left="20" w:firstLine="0"/>
      </w:pPr>
      <w:r>
        <w:t>Припудрите вес лицо. Нанесите седину на волосы, брови и усы, если они у вас есть, используя недельную тонировку для волос и зубную щетку, избегайте белого и серебристого оттенков, поскольку первый придает волосам металличе</w:t>
      </w:r>
      <w:r>
        <w:softHyphen/>
        <w:t>ский блеск, а второй — нежелатель</w:t>
      </w:r>
      <w:r>
        <w:softHyphen/>
        <w:t>ную голубизну. Попробуйте желто</w:t>
      </w:r>
      <w:r>
        <w:softHyphen/>
        <w:t>ватый или серо-голубой оттенки. На ресницы просто нанесите немного основного тона.</w:t>
      </w:r>
    </w:p>
    <w:p w:rsidR="00531403" w:rsidRDefault="00531403">
      <w:pPr>
        <w:pStyle w:val="731"/>
        <w:keepNext/>
        <w:keepLines/>
        <w:shd w:val="clear" w:color="auto" w:fill="auto"/>
        <w:spacing w:before="0"/>
        <w:ind w:left="20"/>
      </w:pPr>
      <w:bookmarkStart w:id="110" w:name="bookmark125"/>
      <w:r>
        <w:t>23—24.</w:t>
      </w:r>
      <w:bookmarkEnd w:id="110"/>
    </w:p>
    <w:p w:rsidR="00531403" w:rsidRDefault="00531403">
      <w:pPr>
        <w:pStyle w:val="a4"/>
        <w:shd w:val="clear" w:color="auto" w:fill="auto"/>
        <w:spacing w:after="79" w:line="120" w:lineRule="exact"/>
        <w:ind w:left="20" w:firstLine="0"/>
      </w:pPr>
      <w:r>
        <w:t>«До» и «после».</w:t>
      </w:r>
    </w:p>
    <w:p w:rsidR="00531403" w:rsidRDefault="00531403">
      <w:pPr>
        <w:jc w:val="center"/>
        <w:rPr>
          <w:rFonts w:cs="Times New Roman"/>
          <w:color w:val="auto"/>
          <w:sz w:val="2"/>
          <w:szCs w:val="2"/>
        </w:rPr>
      </w:pPr>
      <w:r>
        <w:rPr>
          <w:noProof/>
        </w:rPr>
        <w:pict>
          <v:shape id="_x0000_s1046" type="#_x0000_t75" style="position:absolute;left:0;text-align:left;margin-left:-86.8pt;margin-top:119.45pt;width:209.4pt;height:235.4pt;z-index:-73;mso-position-horizontal-relative:margin;mso-position-vertical-relative:margin" wrapcoords="0 0 10315 0 10315 91 21600 91 21600 11121 21538 11121 21538 21600 11449 21600 11449 9377 0 9377 0 0">
            <v:imagedata r:id="rId147" o:title=""/>
            <w10:wrap type="tight" anchorx="margin" anchory="margin"/>
          </v:shape>
        </w:pict>
      </w:r>
    </w:p>
    <w:p w:rsidR="00531403" w:rsidRDefault="00531403">
      <w:pPr>
        <w:pStyle w:val="31"/>
        <w:framePr w:h="320" w:wrap="around" w:hAnchor="margin" w:x="-4635" w:y="246"/>
        <w:shd w:val="clear" w:color="auto" w:fill="auto"/>
        <w:spacing w:after="0" w:line="320" w:lineRule="exact"/>
        <w:jc w:val="left"/>
      </w:pPr>
      <w:r>
        <w:t>г</w:t>
      </w:r>
    </w:p>
    <w:p w:rsidR="00531403" w:rsidRDefault="00531403">
      <w:pPr>
        <w:pStyle w:val="a4"/>
        <w:shd w:val="clear" w:color="auto" w:fill="auto"/>
        <w:spacing w:line="136" w:lineRule="exact"/>
        <w:ind w:left="20" w:firstLine="0"/>
        <w:sectPr w:rsidR="00531403">
          <w:headerReference w:type="even" r:id="rId148"/>
          <w:headerReference w:type="default" r:id="rId149"/>
          <w:footerReference w:type="even" r:id="rId150"/>
          <w:footerReference w:type="default" r:id="rId151"/>
          <w:footerReference w:type="first" r:id="rId152"/>
          <w:pgSz w:w="31680" w:h="23810" w:orient="landscape"/>
          <w:pgMar w:top="6390" w:right="15538" w:bottom="6413" w:left="14034" w:header="0" w:footer="3" w:gutter="0"/>
          <w:pgNumType w:start="56"/>
          <w:cols w:space="720"/>
          <w:noEndnote/>
          <w:titlePg/>
          <w:docGrid w:linePitch="360"/>
        </w:sectPr>
      </w:pPr>
      <w:r>
        <w:t>Чтобы снять этот вид грима, доста</w:t>
      </w:r>
      <w:r>
        <w:softHyphen/>
        <w:t>точно смочить лицо, шею и руки теплой водой и осторожно снять слой салфеток. Вы обнаружите, что на коже остались следы морщин. Не волнуйтесь — это временное явле</w:t>
      </w:r>
      <w:r>
        <w:softHyphen/>
        <w:t>ние. Через несколько минут ваша кожа примет прежний моложавый вид.</w:t>
      </w:r>
      <w:r>
        <w:br w:type="page"/>
      </w:r>
    </w:p>
    <w:p w:rsidR="00531403" w:rsidRDefault="00531403">
      <w:pPr>
        <w:pStyle w:val="6b"/>
        <w:keepNext/>
        <w:keepLines/>
        <w:shd w:val="clear" w:color="auto" w:fill="auto"/>
        <w:spacing w:before="0" w:after="206"/>
        <w:ind w:left="40" w:right="780"/>
      </w:pPr>
      <w:bookmarkStart w:id="111" w:name="bookmark126"/>
      <w:r>
        <w:lastRenderedPageBreak/>
        <w:t>Возрастной грим для рук</w:t>
      </w:r>
      <w:bookmarkEnd w:id="111"/>
    </w:p>
    <w:p w:rsidR="00531403" w:rsidRDefault="00531403">
      <w:pPr>
        <w:pStyle w:val="81"/>
        <w:shd w:val="clear" w:color="auto" w:fill="auto"/>
        <w:spacing w:before="0" w:after="172" w:line="140" w:lineRule="exact"/>
        <w:ind w:left="40" w:right="20"/>
      </w:pPr>
      <w:r>
        <w:t>Техника полностью соответ</w:t>
      </w:r>
      <w:r>
        <w:softHyphen/>
        <w:t>ствует той. что была описано выше для возрастного грича лица.</w:t>
      </w:r>
    </w:p>
    <w:p w:rsidR="00531403" w:rsidRDefault="00531403">
      <w:pPr>
        <w:pStyle w:val="720"/>
        <w:keepNext/>
        <w:keepLines/>
        <w:shd w:val="clear" w:color="auto" w:fill="auto"/>
        <w:spacing w:after="126" w:line="150" w:lineRule="exact"/>
        <w:ind w:left="40"/>
      </w:pPr>
      <w:bookmarkStart w:id="112" w:name="bookmark127"/>
      <w:r>
        <w:t>МАТЕРИАЛЫ</w:t>
      </w:r>
      <w:bookmarkEnd w:id="112"/>
    </w:p>
    <w:p w:rsidR="00531403" w:rsidRDefault="00531403">
      <w:pPr>
        <w:pStyle w:val="a4"/>
        <w:numPr>
          <w:ilvl w:val="0"/>
          <w:numId w:val="8"/>
        </w:numPr>
        <w:shd w:val="clear" w:color="auto" w:fill="auto"/>
        <w:tabs>
          <w:tab w:val="left" w:pos="184"/>
        </w:tabs>
        <w:spacing w:line="140" w:lineRule="exact"/>
        <w:ind w:left="40" w:firstLine="0"/>
      </w:pPr>
      <w:r>
        <w:t>Тонкие салфетки нли лигнин</w:t>
      </w:r>
    </w:p>
    <w:p w:rsidR="00531403" w:rsidRDefault="00531403">
      <w:pPr>
        <w:pStyle w:val="a4"/>
        <w:numPr>
          <w:ilvl w:val="0"/>
          <w:numId w:val="8"/>
        </w:numPr>
        <w:shd w:val="clear" w:color="auto" w:fill="auto"/>
        <w:tabs>
          <w:tab w:val="left" w:pos="200"/>
        </w:tabs>
        <w:spacing w:line="140" w:lineRule="exact"/>
        <w:ind w:left="40" w:firstLine="0"/>
      </w:pPr>
      <w:r>
        <w:t>Жидкий латекс.</w:t>
      </w:r>
    </w:p>
    <w:p w:rsidR="00531403" w:rsidRDefault="00531403">
      <w:pPr>
        <w:pStyle w:val="a4"/>
        <w:numPr>
          <w:ilvl w:val="0"/>
          <w:numId w:val="8"/>
        </w:numPr>
        <w:shd w:val="clear" w:color="auto" w:fill="auto"/>
        <w:tabs>
          <w:tab w:val="left" w:pos="196"/>
        </w:tabs>
        <w:spacing w:line="140" w:lineRule="exact"/>
        <w:ind w:left="40" w:firstLine="0"/>
      </w:pPr>
      <w:r>
        <w:t>Влажная релиновая губка.</w:t>
      </w:r>
    </w:p>
    <w:p w:rsidR="00531403" w:rsidRDefault="00531403">
      <w:pPr>
        <w:pStyle w:val="a4"/>
        <w:numPr>
          <w:ilvl w:val="0"/>
          <w:numId w:val="8"/>
        </w:numPr>
        <w:shd w:val="clear" w:color="auto" w:fill="auto"/>
        <w:tabs>
          <w:tab w:val="left" w:pos="204"/>
        </w:tabs>
        <w:spacing w:line="140" w:lineRule="exact"/>
        <w:ind w:left="40" w:firstLine="0"/>
      </w:pPr>
      <w:r>
        <w:t>Ручной фен.</w:t>
      </w:r>
    </w:p>
    <w:p w:rsidR="00531403" w:rsidRDefault="00531403">
      <w:pPr>
        <w:pStyle w:val="a4"/>
        <w:numPr>
          <w:ilvl w:val="0"/>
          <w:numId w:val="8"/>
        </w:numPr>
        <w:shd w:val="clear" w:color="auto" w:fill="auto"/>
        <w:tabs>
          <w:tab w:val="left" w:pos="208"/>
        </w:tabs>
        <w:spacing w:line="140" w:lineRule="exact"/>
        <w:ind w:left="40" w:firstLine="0"/>
      </w:pPr>
      <w:r>
        <w:t>Прозрачная пудра и пуховка.</w:t>
      </w:r>
    </w:p>
    <w:p w:rsidR="00531403" w:rsidRDefault="00531403">
      <w:pPr>
        <w:pStyle w:val="a4"/>
        <w:numPr>
          <w:ilvl w:val="0"/>
          <w:numId w:val="8"/>
        </w:numPr>
        <w:shd w:val="clear" w:color="auto" w:fill="auto"/>
        <w:tabs>
          <w:tab w:val="left" w:pos="180"/>
        </w:tabs>
        <w:spacing w:line="140" w:lineRule="exact"/>
        <w:ind w:left="180" w:right="20" w:hanging="160"/>
      </w:pPr>
      <w:r>
        <w:t>Грим на касторовом масле лля нанесения поверх пластики.</w:t>
      </w:r>
    </w:p>
    <w:p w:rsidR="00531403" w:rsidRDefault="00531403">
      <w:pPr>
        <w:pStyle w:val="290"/>
        <w:framePr w:h="160" w:wrap="around" w:vAnchor="text" w:hAnchor="margin" w:x="491" w:y="3033"/>
        <w:shd w:val="clear" w:color="auto" w:fill="auto"/>
        <w:spacing w:line="160" w:lineRule="exact"/>
        <w:ind w:left="100"/>
      </w:pPr>
      <w:r>
        <w:rPr>
          <w:noProof w:val="0"/>
        </w:rPr>
        <w:t>6</w:t>
      </w:r>
    </w:p>
    <w:p w:rsidR="00531403" w:rsidRDefault="00531403">
      <w:pPr>
        <w:pStyle w:val="a4"/>
        <w:numPr>
          <w:ilvl w:val="0"/>
          <w:numId w:val="8"/>
        </w:numPr>
        <w:shd w:val="clear" w:color="auto" w:fill="auto"/>
        <w:tabs>
          <w:tab w:val="left" w:pos="204"/>
        </w:tabs>
        <w:spacing w:after="188" w:line="140" w:lineRule="exact"/>
        <w:ind w:left="40" w:firstLine="0"/>
      </w:pPr>
      <w:r>
        <w:t>Блики.</w:t>
      </w:r>
    </w:p>
    <w:p w:rsidR="00531403" w:rsidRDefault="00531403">
      <w:pPr>
        <w:pStyle w:val="750"/>
        <w:keepNext/>
        <w:keepLines/>
        <w:shd w:val="clear" w:color="auto" w:fill="auto"/>
        <w:spacing w:before="0" w:after="142" w:line="130" w:lineRule="exact"/>
        <w:ind w:left="40" w:firstLine="0"/>
      </w:pPr>
      <w:bookmarkStart w:id="113" w:name="bookmark128"/>
      <w:r>
        <w:t>ИСПОЛНЕНИЕ</w:t>
      </w:r>
      <w:bookmarkEnd w:id="113"/>
    </w:p>
    <w:p w:rsidR="00531403" w:rsidRDefault="00531403">
      <w:pPr>
        <w:pStyle w:val="46"/>
        <w:keepNext/>
        <w:keepLines/>
        <w:shd w:val="clear" w:color="auto" w:fill="auto"/>
        <w:spacing w:before="0"/>
        <w:ind w:left="40"/>
      </w:pPr>
      <w:bookmarkStart w:id="114" w:name="bookmark129"/>
      <w:r>
        <w:t>1.</w:t>
      </w:r>
      <w:bookmarkEnd w:id="114"/>
    </w:p>
    <w:p w:rsidR="00531403" w:rsidRDefault="00531403">
      <w:pPr>
        <w:pStyle w:val="a4"/>
        <w:shd w:val="clear" w:color="auto" w:fill="auto"/>
        <w:spacing w:after="60" w:line="140" w:lineRule="exact"/>
        <w:ind w:left="40" w:right="20" w:firstLine="0"/>
      </w:pPr>
      <w:r>
        <w:t>Двухслойную салфетку разделите — на каждую руку по слою. Губкой нанесите обильный слой латекса на внешнюю сторону руки, пальцы и запястье. (Сделайте это как можно быстрее, поскольку латекс может высохнуть до того, как вы перейдете к следующей стадии.) Нанося латекс, похлопываете губкой, а не втирайте.</w:t>
      </w:r>
    </w:p>
    <w:p w:rsidR="00531403" w:rsidRDefault="00531403">
      <w:pPr>
        <w:pStyle w:val="5120"/>
        <w:keepNext/>
        <w:keepLines/>
        <w:shd w:val="clear" w:color="auto" w:fill="auto"/>
        <w:spacing w:before="0"/>
        <w:ind w:left="40"/>
      </w:pPr>
      <w:bookmarkStart w:id="115" w:name="bookmark130"/>
      <w:r>
        <w:t>2.</w:t>
      </w:r>
      <w:bookmarkEnd w:id="115"/>
    </w:p>
    <w:p w:rsidR="00531403" w:rsidRDefault="0086608F">
      <w:pPr>
        <w:framePr w:w="2028" w:h="5728" w:wrap="around" w:hAnchor="margin" w:x="586" w:y="294"/>
        <w:jc w:val="center"/>
        <w:rPr>
          <w:rFonts w:cs="Times New Roman"/>
          <w:color w:val="auto"/>
          <w:sz w:val="2"/>
          <w:szCs w:val="2"/>
        </w:rPr>
      </w:pPr>
      <w:r>
        <w:rPr>
          <w:rFonts w:cs="Times New Roman"/>
          <w:color w:val="auto"/>
          <w:sz w:val="2"/>
          <w:szCs w:val="2"/>
        </w:rPr>
        <w:lastRenderedPageBreak/>
        <w:pict>
          <v:shape id="_x0000_i1086" type="#_x0000_t75" style="width:101.05pt;height:286.85pt">
            <v:imagedata r:id="rId153" o:title=""/>
          </v:shape>
        </w:pict>
      </w:r>
    </w:p>
    <w:p w:rsidR="00531403" w:rsidRDefault="00531403">
      <w:pPr>
        <w:jc w:val="center"/>
        <w:rPr>
          <w:rFonts w:cs="Times New Roman"/>
          <w:color w:val="auto"/>
          <w:sz w:val="2"/>
          <w:szCs w:val="2"/>
        </w:rPr>
      </w:pPr>
      <w:r>
        <w:rPr>
          <w:noProof/>
        </w:rPr>
        <w:lastRenderedPageBreak/>
        <w:pict>
          <v:shape id="_x0000_s1047" type="#_x0000_t75" style="position:absolute;left:0;text-align:left;margin-left:-85.15pt;margin-top:15.05pt;width:102.6pt;height:287.4pt;z-index:-72;mso-position-horizontal-relative:margin;mso-position-vertical-relative:margin" wrapcoords="0 0 21600 0 21600 7650 21515 7650 21515 15226 21431 15226 21431 21600 126 21600 126 7650 0 7650 0 0">
            <v:imagedata r:id="rId154" o:title=""/>
            <w10:wrap type="tight" anchorx="margin" anchory="margin"/>
          </v:shape>
        </w:pict>
      </w:r>
    </w:p>
    <w:p w:rsidR="00531403" w:rsidRDefault="00531403">
      <w:pPr>
        <w:pStyle w:val="a4"/>
        <w:shd w:val="clear" w:color="auto" w:fill="auto"/>
        <w:spacing w:line="140" w:lineRule="exact"/>
        <w:ind w:left="40" w:right="20" w:firstLine="0"/>
        <w:sectPr w:rsidR="00531403">
          <w:headerReference w:type="even" r:id="rId155"/>
          <w:headerReference w:type="default" r:id="rId156"/>
          <w:footerReference w:type="even" r:id="rId157"/>
          <w:footerReference w:type="default" r:id="rId158"/>
          <w:footerReference w:type="first" r:id="rId159"/>
          <w:pgSz w:w="31680" w:h="23810" w:orient="landscape"/>
          <w:pgMar w:top="6390" w:right="15538" w:bottom="6413" w:left="14034" w:header="0" w:footer="3" w:gutter="0"/>
          <w:pgNumType w:start="56"/>
          <w:cols w:space="720"/>
          <w:noEndnote/>
          <w:docGrid w:linePitch="360"/>
        </w:sectPr>
      </w:pPr>
      <w:r>
        <w:t>Пока латекс еще влажный, согните пальцы, соберите ладонь горстью и наклоните ругу в запястье. Нало</w:t>
      </w:r>
      <w:r>
        <w:softHyphen/>
        <w:t>жите салфетку и сильно прижмите, пока она не прошгтастся латексом.</w:t>
      </w:r>
    </w:p>
    <w:p w:rsidR="00531403" w:rsidRDefault="00531403">
      <w:pPr>
        <w:framePr w:w="7458" w:h="139"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46"/>
        <w:keepNext/>
        <w:keepLines/>
        <w:shd w:val="clear" w:color="auto" w:fill="auto"/>
        <w:spacing w:before="0" w:line="136" w:lineRule="exact"/>
        <w:ind w:left="20"/>
      </w:pPr>
      <w:bookmarkStart w:id="116" w:name="bookmark131"/>
      <w:r>
        <w:lastRenderedPageBreak/>
        <w:t>3.</w:t>
      </w:r>
      <w:bookmarkEnd w:id="116"/>
    </w:p>
    <w:p w:rsidR="00531403" w:rsidRDefault="00531403">
      <w:pPr>
        <w:pStyle w:val="a4"/>
        <w:shd w:val="clear" w:color="auto" w:fill="auto"/>
        <w:spacing w:after="117" w:line="136" w:lineRule="exact"/>
        <w:ind w:left="20" w:firstLine="0"/>
      </w:pPr>
      <w:r>
        <w:t>Расслабьте кисть и оторвете нли отрежьте излишки салфетки так, чтобы освободить ногти.</w:t>
      </w:r>
    </w:p>
    <w:p w:rsidR="00531403" w:rsidRDefault="00531403">
      <w:pPr>
        <w:pStyle w:val="301"/>
        <w:shd w:val="clear" w:color="auto" w:fill="auto"/>
        <w:spacing w:before="0"/>
        <w:ind w:left="20"/>
      </w:pPr>
      <w:r>
        <w:t>4—5.</w:t>
      </w:r>
    </w:p>
    <w:p w:rsidR="00531403" w:rsidRDefault="00531403">
      <w:pPr>
        <w:pStyle w:val="a4"/>
        <w:shd w:val="clear" w:color="auto" w:fill="auto"/>
        <w:spacing w:after="120" w:line="140" w:lineRule="exact"/>
        <w:ind w:left="20" w:firstLine="0"/>
      </w:pPr>
      <w:r>
        <w:t>Нанесите еще один обильный слой латекса, пропитав им салфетку. Пока она влажная, пригладьте все выступающие края салфетки на пальцах и по бокам так, чтобы они приклеились к внутренней стороне ладони. Вновь наклоните руку в запястье, согнете пальцы и соберите ладонь в горсть, при этом держите пальцы отдельно. Высушите руку ручным феном.</w:t>
      </w:r>
    </w:p>
    <w:p w:rsidR="00531403" w:rsidRDefault="00531403">
      <w:pPr>
        <w:pStyle w:val="6180"/>
        <w:keepNext/>
        <w:keepLines/>
        <w:shd w:val="clear" w:color="auto" w:fill="auto"/>
        <w:spacing w:before="0"/>
        <w:ind w:left="20"/>
      </w:pPr>
      <w:bookmarkStart w:id="117" w:name="bookmark132"/>
      <w:r>
        <w:t>6.</w:t>
      </w:r>
      <w:bookmarkEnd w:id="117"/>
    </w:p>
    <w:p w:rsidR="00531403" w:rsidRDefault="00531403">
      <w:pPr>
        <w:pStyle w:val="a4"/>
        <w:shd w:val="clear" w:color="auto" w:fill="auto"/>
        <w:spacing w:line="140" w:lineRule="exact"/>
        <w:ind w:left="20" w:right="20" w:firstLine="0"/>
        <w:sectPr w:rsidR="00531403">
          <w:type w:val="continuous"/>
          <w:pgSz w:w="31680" w:h="23810" w:orient="landscape"/>
          <w:pgMar w:top="7609" w:right="14001" w:bottom="8201" w:left="13379" w:header="0" w:footer="3" w:gutter="0"/>
          <w:cols w:num="2" w:space="236"/>
          <w:noEndnote/>
          <w:docGrid w:linePitch="360"/>
        </w:sectPr>
      </w:pPr>
      <w:r>
        <w:t>Удерживая руку в этом состоянии, припудрите ее. Нанесете один слой латекса на ладонь и пальцы изнутри, высушите и снова припудрите. У вас получалась тонкая перчатка из латекса. И хотя она ограничивает подвижность пальцев, другого выхода нет.</w:t>
      </w:r>
    </w:p>
    <w:p w:rsidR="00531403" w:rsidRDefault="00531403">
      <w:pPr>
        <w:pStyle w:val="271"/>
        <w:shd w:val="clear" w:color="auto" w:fill="auto"/>
        <w:spacing w:after="86" w:line="130" w:lineRule="exact"/>
        <w:ind w:left="20"/>
      </w:pPr>
      <w:r>
        <w:lastRenderedPageBreak/>
        <w:t>Подкрасьте гримом основного тона.</w:t>
      </w:r>
    </w:p>
    <w:p w:rsidR="00531403" w:rsidRDefault="00531403">
      <w:pPr>
        <w:pStyle w:val="6190"/>
        <w:keepNext/>
        <w:keepLines/>
        <w:shd w:val="clear" w:color="auto" w:fill="auto"/>
        <w:spacing w:before="0"/>
        <w:ind w:left="20"/>
      </w:pPr>
      <w:bookmarkStart w:id="118" w:name="bookmark133"/>
      <w:r>
        <w:t>8—9.</w:t>
      </w:r>
      <w:bookmarkEnd w:id="118"/>
    </w:p>
    <w:p w:rsidR="00531403" w:rsidRDefault="00531403">
      <w:pPr>
        <w:pStyle w:val="a4"/>
        <w:shd w:val="clear" w:color="auto" w:fill="auto"/>
        <w:spacing w:after="128" w:line="140" w:lineRule="exact"/>
        <w:ind w:left="20" w:right="20" w:firstLine="0"/>
      </w:pPr>
      <w:r>
        <w:t>Если нужно, чтобы вновь получен</w:t>
      </w:r>
      <w:r>
        <w:softHyphen/>
        <w:t>ные морщинки стали более вырази</w:t>
      </w:r>
      <w:r>
        <w:softHyphen/>
        <w:t>тельными, используйте для подкра</w:t>
      </w:r>
      <w:r>
        <w:softHyphen/>
        <w:t>шивания более темный тон. Нане</w:t>
      </w:r>
      <w:r>
        <w:softHyphen/>
        <w:t>сите его обычным способом, затем раздвиньте пальцы и очень осто</w:t>
      </w:r>
      <w:r>
        <w:softHyphen/>
        <w:t>рожно пройдитесь бликами по всем выступающим между морщинками частям. Припудр1гге — и вы готовы. Если во время спектакля края сал</w:t>
      </w:r>
      <w:r>
        <w:softHyphen/>
        <w:t>феток разлохматятся, пригладьте их слоем жидкого латекса. Чтобы грим не стирался одеждой, воспользуйтесь советом, данным в пунктах 16—17 этой главы.</w:t>
      </w:r>
    </w:p>
    <w:p w:rsidR="00531403" w:rsidRDefault="00531403">
      <w:pPr>
        <w:pStyle w:val="5130"/>
        <w:keepNext/>
        <w:keepLines/>
        <w:shd w:val="clear" w:color="auto" w:fill="auto"/>
        <w:spacing w:before="0" w:line="130" w:lineRule="exact"/>
        <w:ind w:left="20"/>
      </w:pPr>
      <w:bookmarkStart w:id="119" w:name="bookmark134"/>
      <w:r>
        <w:t>10.</w:t>
      </w:r>
      <w:bookmarkEnd w:id="119"/>
    </w:p>
    <w:p w:rsidR="00531403" w:rsidRDefault="00531403">
      <w:pPr>
        <w:pStyle w:val="a4"/>
        <w:shd w:val="clear" w:color="auto" w:fill="auto"/>
        <w:spacing w:after="72" w:line="120" w:lineRule="exact"/>
        <w:ind w:left="20" w:firstLine="0"/>
      </w:pPr>
      <w:r>
        <w:t>Окончательный результат.</w:t>
      </w:r>
    </w:p>
    <w:p w:rsidR="00531403" w:rsidRDefault="00531403">
      <w:pPr>
        <w:pStyle w:val="a4"/>
        <w:shd w:val="clear" w:color="auto" w:fill="auto"/>
        <w:spacing w:line="140" w:lineRule="exact"/>
        <w:ind w:left="20" w:right="20" w:firstLine="0"/>
      </w:pPr>
      <w:r>
        <w:t>Эта техника не подходит для созда</w:t>
      </w:r>
      <w:r>
        <w:softHyphen/>
        <w:t>ния возрастного грима главных дей</w:t>
      </w:r>
      <w:r>
        <w:softHyphen/>
        <w:t>ствующих лиц в кино и на телевиде</w:t>
      </w:r>
      <w:r>
        <w:softHyphen/>
        <w:t>нии. Лучшего результата можно добиться, используя пластику. Гри</w:t>
      </w:r>
      <w:r>
        <w:softHyphen/>
        <w:t>меры на кино- и телестудиях обла</w:t>
      </w:r>
      <w:r>
        <w:softHyphen/>
        <w:t>дают знаниями, опытом и сред</w:t>
      </w:r>
      <w:r>
        <w:softHyphen/>
        <w:t>ствами для выполнения этой задачи. Но если приход1гтся использовать возрастной грим с применением сал</w:t>
      </w:r>
      <w:r>
        <w:softHyphen/>
        <w:t>феток, то у гримера должно быть достаточно времени для тщательной работы при накладывании салфеток и для обработки участков возле глаз, рта, вдоль линии роста волос и на шее.</w:t>
      </w:r>
    </w:p>
    <w:p w:rsidR="00531403" w:rsidRDefault="00531403">
      <w:pPr>
        <w:pStyle w:val="a4"/>
        <w:shd w:val="clear" w:color="auto" w:fill="auto"/>
        <w:spacing w:line="140" w:lineRule="exact"/>
        <w:ind w:left="20" w:right="20" w:firstLine="0"/>
      </w:pPr>
      <w:r>
        <w:t>Помните, что одш! только грим не создает характера. Не забывайте, что прическа, коспом и внутреннее перевоплощение являются частями процесса -состарнвання» персона</w:t>
      </w:r>
      <w:r>
        <w:softHyphen/>
        <w:t>жа.</w:t>
      </w:r>
    </w:p>
    <w:p w:rsidR="00531403" w:rsidRDefault="00531403">
      <w:pPr>
        <w:jc w:val="center"/>
        <w:rPr>
          <w:rFonts w:cs="Times New Roman"/>
          <w:color w:val="auto"/>
          <w:sz w:val="2"/>
          <w:szCs w:val="2"/>
        </w:rPr>
      </w:pPr>
      <w:r>
        <w:rPr>
          <w:noProof/>
        </w:rPr>
        <w:pict>
          <v:shape id="_x0000_s1048" type="#_x0000_t75" style="position:absolute;left:0;text-align:left;margin-left:-231pt;margin-top:.05pt;width:3in;height:333.4pt;z-index:-71;mso-position-horizontal-relative:margin;mso-position-vertical-relative:margin" wrapcoords="11960 0 19960 0 19960 4768 21600 4768 21600 21600 40 21600 40 6258 0 6258 0 25 11960 25 11960 0">
            <v:imagedata r:id="rId160" o:title=""/>
            <w10:wrap type="tight" anchorx="margin" anchory="margin"/>
          </v:shape>
        </w:pict>
      </w:r>
    </w:p>
    <w:p w:rsidR="00531403" w:rsidRDefault="00531403">
      <w:pPr>
        <w:pStyle w:val="a4"/>
        <w:shd w:val="clear" w:color="auto" w:fill="auto"/>
        <w:spacing w:line="140" w:lineRule="exact"/>
        <w:ind w:left="20" w:right="20" w:firstLine="0"/>
        <w:sectPr w:rsidR="00531403">
          <w:pgSz w:w="31680" w:h="23810" w:orient="landscape"/>
          <w:pgMar w:top="7441" w:right="12800" w:bottom="9301" w:left="16780" w:header="0" w:footer="3" w:gutter="0"/>
          <w:cols w:space="720"/>
          <w:noEndnote/>
          <w:docGrid w:linePitch="360"/>
        </w:sectPr>
      </w:pPr>
      <w:r>
        <w:t>И. наконец, предупреждение: будьте готовы к тому, что придется подправлять края салфеток вокруг рта, на пальцах и на шее, где они соприкасаются с одеждой и гримом.</w:t>
      </w:r>
    </w:p>
    <w:p w:rsidR="00531403" w:rsidRDefault="00531403">
      <w:pPr>
        <w:pStyle w:val="151"/>
        <w:shd w:val="clear" w:color="auto" w:fill="auto"/>
        <w:spacing w:after="624" w:line="180" w:lineRule="exact"/>
        <w:ind w:left="400"/>
      </w:pPr>
      <w:r>
        <w:lastRenderedPageBreak/>
        <w:t>шшшшшт</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87" type="#_x0000_t75" style="width:60.4pt;height:68.5pt">
            <v:imagedata r:id="rId161" o:title=""/>
          </v:shape>
        </w:pict>
      </w:r>
    </w:p>
    <w:p w:rsidR="00531403" w:rsidRDefault="00531403">
      <w:pPr>
        <w:rPr>
          <w:rFonts w:cs="Times New Roman"/>
          <w:color w:val="auto"/>
          <w:sz w:val="2"/>
          <w:szCs w:val="2"/>
        </w:rPr>
        <w:sectPr w:rsidR="00531403">
          <w:pgSz w:w="31680" w:h="23810" w:orient="landscape"/>
          <w:pgMar w:top="6409" w:right="16674" w:bottom="6421" w:left="13794" w:header="0" w:footer="3" w:gutter="0"/>
          <w:cols w:space="720"/>
          <w:noEndnote/>
          <w:docGrid w:linePitch="360"/>
        </w:sectPr>
      </w:pPr>
    </w:p>
    <w:p w:rsidR="00531403" w:rsidRDefault="00531403">
      <w:pPr>
        <w:framePr w:w="8028" w:h="254"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231"/>
        <w:shd w:val="clear" w:color="auto" w:fill="auto"/>
        <w:spacing w:after="360" w:line="168" w:lineRule="exact"/>
        <w:ind w:left="80" w:right="20"/>
        <w:jc w:val="left"/>
      </w:pPr>
      <w:r>
        <w:lastRenderedPageBreak/>
        <w:t>Живописный грим для мужчин и женщин с применением жидкого латекса</w:t>
      </w:r>
    </w:p>
    <w:p w:rsidR="00531403" w:rsidRDefault="00531403">
      <w:pPr>
        <w:pStyle w:val="231"/>
        <w:shd w:val="clear" w:color="auto" w:fill="auto"/>
        <w:spacing w:after="398" w:line="168" w:lineRule="exact"/>
        <w:ind w:left="80" w:right="20"/>
        <w:jc w:val="left"/>
      </w:pPr>
      <w:r>
        <w:t>Возрастной грим для лица</w:t>
      </w:r>
    </w:p>
    <w:p w:rsidR="00531403" w:rsidRDefault="00531403">
      <w:pPr>
        <w:pStyle w:val="710"/>
        <w:keepNext/>
        <w:keepLines/>
        <w:shd w:val="clear" w:color="auto" w:fill="auto"/>
        <w:spacing w:before="0" w:after="126" w:line="120" w:lineRule="exact"/>
        <w:ind w:left="80" w:firstLine="0"/>
        <w:jc w:val="left"/>
      </w:pPr>
      <w:bookmarkStart w:id="120" w:name="bookmark135"/>
      <w:r>
        <w:t>МАТЕРИАЛЫ</w:t>
      </w:r>
      <w:bookmarkEnd w:id="120"/>
    </w:p>
    <w:p w:rsidR="00531403" w:rsidRDefault="00531403">
      <w:pPr>
        <w:pStyle w:val="a4"/>
        <w:numPr>
          <w:ilvl w:val="1"/>
          <w:numId w:val="8"/>
        </w:numPr>
        <w:shd w:val="clear" w:color="auto" w:fill="auto"/>
        <w:tabs>
          <w:tab w:val="left" w:pos="228"/>
        </w:tabs>
        <w:spacing w:line="148" w:lineRule="exact"/>
        <w:ind w:left="80" w:right="20" w:firstLine="0"/>
        <w:jc w:val="left"/>
      </w:pPr>
      <w:r>
        <w:t>Основной тон (один оттенок нли сочетание оттенков).</w:t>
      </w:r>
    </w:p>
    <w:p w:rsidR="00531403" w:rsidRDefault="00531403">
      <w:pPr>
        <w:pStyle w:val="a4"/>
        <w:numPr>
          <w:ilvl w:val="1"/>
          <w:numId w:val="8"/>
        </w:numPr>
        <w:shd w:val="clear" w:color="auto" w:fill="auto"/>
        <w:tabs>
          <w:tab w:val="left" w:pos="240"/>
        </w:tabs>
        <w:spacing w:line="148" w:lineRule="exact"/>
        <w:ind w:left="80" w:firstLine="0"/>
        <w:jc w:val="left"/>
      </w:pPr>
      <w:r>
        <w:t>Влажная резиновая губка.</w:t>
      </w:r>
    </w:p>
    <w:p w:rsidR="00531403" w:rsidRDefault="00531403">
      <w:pPr>
        <w:pStyle w:val="a4"/>
        <w:numPr>
          <w:ilvl w:val="1"/>
          <w:numId w:val="8"/>
        </w:numPr>
        <w:shd w:val="clear" w:color="auto" w:fill="auto"/>
        <w:tabs>
          <w:tab w:val="left" w:pos="240"/>
        </w:tabs>
        <w:spacing w:line="144" w:lineRule="exact"/>
        <w:ind w:left="80" w:right="20" w:firstLine="0"/>
        <w:jc w:val="left"/>
      </w:pPr>
      <w:r>
        <w:t>Блики (на несколько оттенков светлее основного тона).</w:t>
      </w:r>
    </w:p>
    <w:p w:rsidR="00531403" w:rsidRDefault="00531403">
      <w:pPr>
        <w:pStyle w:val="a4"/>
        <w:numPr>
          <w:ilvl w:val="1"/>
          <w:numId w:val="8"/>
        </w:numPr>
        <w:shd w:val="clear" w:color="auto" w:fill="auto"/>
        <w:tabs>
          <w:tab w:val="left" w:pos="236"/>
        </w:tabs>
        <w:spacing w:line="144" w:lineRule="exact"/>
        <w:ind w:left="80" w:right="20" w:firstLine="0"/>
        <w:jc w:val="left"/>
      </w:pPr>
      <w:r>
        <w:t>Тени (на несколько оттенков тем</w:t>
      </w:r>
      <w:r>
        <w:softHyphen/>
        <w:t>нее основного тона).</w:t>
      </w:r>
    </w:p>
    <w:p w:rsidR="00531403" w:rsidRDefault="00531403">
      <w:pPr>
        <w:pStyle w:val="a4"/>
        <w:numPr>
          <w:ilvl w:val="1"/>
          <w:numId w:val="8"/>
        </w:numPr>
        <w:shd w:val="clear" w:color="auto" w:fill="auto"/>
        <w:tabs>
          <w:tab w:val="left" w:pos="236"/>
        </w:tabs>
        <w:spacing w:line="144" w:lineRule="exact"/>
        <w:ind w:left="80" w:right="20" w:firstLine="0"/>
      </w:pPr>
      <w:r>
        <w:t>Набор кистей (две кисти Лё 3 для теней и бликов, для румян, для губной помады).</w:t>
      </w:r>
    </w:p>
    <w:p w:rsidR="00531403" w:rsidRDefault="00531403">
      <w:pPr>
        <w:pStyle w:val="a4"/>
        <w:numPr>
          <w:ilvl w:val="1"/>
          <w:numId w:val="8"/>
        </w:numPr>
        <w:shd w:val="clear" w:color="auto" w:fill="auto"/>
        <w:tabs>
          <w:tab w:val="left" w:pos="240"/>
        </w:tabs>
        <w:spacing w:line="144" w:lineRule="exact"/>
        <w:ind w:left="80" w:right="20" w:firstLine="0"/>
        <w:jc w:val="left"/>
      </w:pPr>
      <w:r>
        <w:t>Темно-коричневый карандаш для бровей.</w:t>
      </w:r>
    </w:p>
    <w:p w:rsidR="00531403" w:rsidRDefault="00531403">
      <w:pPr>
        <w:pStyle w:val="a4"/>
        <w:numPr>
          <w:ilvl w:val="1"/>
          <w:numId w:val="8"/>
        </w:numPr>
        <w:shd w:val="clear" w:color="auto" w:fill="auto"/>
        <w:tabs>
          <w:tab w:val="left" w:pos="236"/>
        </w:tabs>
        <w:spacing w:line="144" w:lineRule="exact"/>
        <w:ind w:left="80" w:firstLine="0"/>
        <w:jc w:val="left"/>
      </w:pPr>
      <w:r>
        <w:t>Сухие румяна.</w:t>
      </w:r>
    </w:p>
    <w:p w:rsidR="00531403" w:rsidRDefault="00531403">
      <w:pPr>
        <w:pStyle w:val="a4"/>
        <w:numPr>
          <w:ilvl w:val="1"/>
          <w:numId w:val="8"/>
        </w:numPr>
        <w:shd w:val="clear" w:color="auto" w:fill="auto"/>
        <w:tabs>
          <w:tab w:val="left" w:pos="236"/>
        </w:tabs>
        <w:spacing w:line="148" w:lineRule="exact"/>
        <w:ind w:left="80" w:firstLine="0"/>
        <w:jc w:val="left"/>
      </w:pPr>
      <w:r>
        <w:t>Губная помада.</w:t>
      </w:r>
    </w:p>
    <w:p w:rsidR="00531403" w:rsidRDefault="00531403">
      <w:pPr>
        <w:pStyle w:val="a4"/>
        <w:numPr>
          <w:ilvl w:val="1"/>
          <w:numId w:val="8"/>
        </w:numPr>
        <w:shd w:val="clear" w:color="auto" w:fill="auto"/>
        <w:tabs>
          <w:tab w:val="left" w:pos="240"/>
        </w:tabs>
        <w:spacing w:line="148" w:lineRule="exact"/>
        <w:ind w:left="80" w:firstLine="0"/>
        <w:jc w:val="left"/>
      </w:pPr>
      <w:r>
        <w:t>Прозрачная пудра и пуховка.</w:t>
      </w:r>
    </w:p>
    <w:p w:rsidR="00531403" w:rsidRDefault="00531403">
      <w:pPr>
        <w:pStyle w:val="a4"/>
        <w:numPr>
          <w:ilvl w:val="1"/>
          <w:numId w:val="8"/>
        </w:numPr>
        <w:shd w:val="clear" w:color="auto" w:fill="auto"/>
        <w:tabs>
          <w:tab w:val="left" w:pos="284"/>
        </w:tabs>
        <w:spacing w:line="148" w:lineRule="exact"/>
        <w:ind w:left="80" w:right="20" w:firstLine="0"/>
        <w:jc w:val="left"/>
      </w:pPr>
      <w:r>
        <w:t>Недельная тонировка для волос (седина).</w:t>
      </w:r>
    </w:p>
    <w:p w:rsidR="00531403" w:rsidRDefault="00531403">
      <w:pPr>
        <w:pStyle w:val="a4"/>
        <w:numPr>
          <w:ilvl w:val="1"/>
          <w:numId w:val="8"/>
        </w:numPr>
        <w:shd w:val="clear" w:color="auto" w:fill="auto"/>
        <w:tabs>
          <w:tab w:val="left" w:pos="284"/>
        </w:tabs>
        <w:spacing w:line="148" w:lineRule="exact"/>
        <w:ind w:left="80" w:right="20" w:firstLine="0"/>
        <w:jc w:val="left"/>
      </w:pPr>
      <w:r>
        <w:lastRenderedPageBreak/>
        <w:t>Жидкий латекс, возрастная паста, маскировочная паста.</w:t>
      </w:r>
    </w:p>
    <w:p w:rsidR="00531403" w:rsidRDefault="00531403">
      <w:pPr>
        <w:pStyle w:val="a4"/>
        <w:numPr>
          <w:ilvl w:val="1"/>
          <w:numId w:val="8"/>
        </w:numPr>
        <w:shd w:val="clear" w:color="auto" w:fill="auto"/>
        <w:tabs>
          <w:tab w:val="left" w:pos="288"/>
        </w:tabs>
        <w:spacing w:line="148" w:lineRule="exact"/>
        <w:ind w:left="80" w:firstLine="0"/>
        <w:jc w:val="left"/>
      </w:pPr>
      <w:r>
        <w:t>Ручной феи.</w:t>
      </w:r>
    </w:p>
    <w:p w:rsidR="00531403" w:rsidRDefault="00531403">
      <w:pPr>
        <w:pStyle w:val="a4"/>
        <w:numPr>
          <w:ilvl w:val="1"/>
          <w:numId w:val="8"/>
        </w:numPr>
        <w:shd w:val="clear" w:color="auto" w:fill="auto"/>
        <w:tabs>
          <w:tab w:val="left" w:pos="288"/>
        </w:tabs>
        <w:spacing w:line="148" w:lineRule="exact"/>
        <w:ind w:left="80" w:right="20" w:firstLine="0"/>
        <w:jc w:val="left"/>
      </w:pPr>
      <w:r>
        <w:t>Пластические детали (мешочки под глазами — по желанию).</w:t>
      </w:r>
    </w:p>
    <w:p w:rsidR="00531403" w:rsidRDefault="00531403">
      <w:pPr>
        <w:pStyle w:val="a4"/>
        <w:numPr>
          <w:ilvl w:val="1"/>
          <w:numId w:val="8"/>
        </w:numPr>
        <w:shd w:val="clear" w:color="auto" w:fill="auto"/>
        <w:tabs>
          <w:tab w:val="left" w:pos="292"/>
        </w:tabs>
        <w:spacing w:line="148" w:lineRule="exact"/>
        <w:ind w:left="80" w:firstLine="0"/>
        <w:jc w:val="left"/>
      </w:pPr>
      <w:r>
        <w:t>Пинцет.</w:t>
      </w:r>
    </w:p>
    <w:p w:rsidR="00531403" w:rsidRDefault="00531403">
      <w:pPr>
        <w:pStyle w:val="750"/>
        <w:keepNext/>
        <w:keepLines/>
        <w:shd w:val="clear" w:color="auto" w:fill="auto"/>
        <w:spacing w:before="0" w:after="158" w:line="130" w:lineRule="exact"/>
        <w:ind w:left="20" w:firstLine="0"/>
      </w:pPr>
      <w:bookmarkStart w:id="121" w:name="bookmark136"/>
      <w:r>
        <w:t>ИСПОЛНЕНИЕ</w:t>
      </w:r>
      <w:bookmarkEnd w:id="121"/>
    </w:p>
    <w:p w:rsidR="00531403" w:rsidRDefault="00531403">
      <w:pPr>
        <w:pStyle w:val="46"/>
        <w:keepNext/>
        <w:keepLines/>
        <w:shd w:val="clear" w:color="auto" w:fill="auto"/>
        <w:spacing w:before="0" w:line="120" w:lineRule="exact"/>
        <w:ind w:left="20"/>
      </w:pPr>
      <w:bookmarkStart w:id="122" w:name="bookmark137"/>
      <w:r>
        <w:t>1.</w:t>
      </w:r>
      <w:bookmarkEnd w:id="122"/>
    </w:p>
    <w:p w:rsidR="00531403" w:rsidRDefault="00531403">
      <w:pPr>
        <w:pStyle w:val="a4"/>
        <w:shd w:val="clear" w:color="auto" w:fill="auto"/>
        <w:spacing w:line="284" w:lineRule="exact"/>
        <w:ind w:left="20" w:right="620" w:firstLine="0"/>
        <w:jc w:val="left"/>
      </w:pPr>
      <w:r>
        <w:t xml:space="preserve">Очистите лицо лосьоном. </w:t>
      </w:r>
      <w:r>
        <w:rPr>
          <w:rStyle w:val="SimSun0"/>
        </w:rPr>
        <w:t>2.</w:t>
      </w:r>
    </w:p>
    <w:p w:rsidR="00531403" w:rsidRDefault="00531403">
      <w:pPr>
        <w:pStyle w:val="a4"/>
        <w:shd w:val="clear" w:color="auto" w:fill="auto"/>
        <w:spacing w:after="123" w:line="140" w:lineRule="exact"/>
        <w:ind w:left="20" w:firstLine="0"/>
      </w:pPr>
      <w:r>
        <w:t>Губкой нанесите основной тон на лицо и шею. Если вы будете смеши</w:t>
      </w:r>
      <w:r>
        <w:softHyphen/>
        <w:t>вать оттенки, то. держа их в одной руке, поочередно проведите кистью по одному' и другому, а затем нане</w:t>
      </w:r>
      <w:r>
        <w:softHyphen/>
        <w:t>сите на лицо. Избегайте очень тем</w:t>
      </w:r>
      <w:r>
        <w:softHyphen/>
        <w:t>ного основного тона.</w:t>
      </w:r>
    </w:p>
    <w:p w:rsidR="00531403" w:rsidRDefault="00531403">
      <w:pPr>
        <w:pStyle w:val="32"/>
        <w:keepNext/>
        <w:keepLines/>
        <w:shd w:val="clear" w:color="auto" w:fill="auto"/>
        <w:spacing w:before="0" w:line="136" w:lineRule="exact"/>
        <w:ind w:left="20"/>
      </w:pPr>
      <w:bookmarkStart w:id="123" w:name="bookmark138"/>
      <w:r>
        <w:t>3.</w:t>
      </w:r>
      <w:bookmarkEnd w:id="123"/>
    </w:p>
    <w:p w:rsidR="00531403" w:rsidRDefault="00531403">
      <w:pPr>
        <w:jc w:val="center"/>
        <w:rPr>
          <w:rFonts w:cs="Times New Roman"/>
          <w:color w:val="auto"/>
          <w:sz w:val="2"/>
          <w:szCs w:val="2"/>
        </w:rPr>
      </w:pPr>
      <w:r>
        <w:rPr>
          <w:noProof/>
        </w:rPr>
        <w:pict>
          <v:shape id="_x0000_s1049" type="#_x0000_t75" style="position:absolute;left:0;text-align:left;margin-left:230.4pt;margin-top:135pt;width:102.2pt;height:240.4pt;z-index:-70;mso-position-horizontal-relative:margin;mso-position-vertical-relative:margin" wrapcoords="84 0 21430 0 21430 7475 21600 7475 21600 21600 0 21600 0 7475 84 7475 84 0">
            <v:imagedata r:id="rId162" o:title=""/>
            <w10:wrap type="tight" anchorx="margin" anchory="margin"/>
          </v:shape>
        </w:pict>
      </w:r>
    </w:p>
    <w:p w:rsidR="00531403" w:rsidRDefault="00531403">
      <w:pPr>
        <w:pStyle w:val="a4"/>
        <w:shd w:val="clear" w:color="auto" w:fill="auto"/>
        <w:spacing w:line="136" w:lineRule="exact"/>
        <w:ind w:left="20" w:firstLine="0"/>
        <w:sectPr w:rsidR="00531403">
          <w:type w:val="continuous"/>
          <w:pgSz w:w="31680" w:h="23810" w:orient="landscape"/>
          <w:pgMar w:top="6409" w:right="14398" w:bottom="6421" w:left="12974" w:header="0" w:footer="3" w:gutter="0"/>
          <w:cols w:num="2" w:space="240"/>
          <w:noEndnote/>
          <w:docGrid w:linePitch="360"/>
        </w:sectPr>
      </w:pPr>
      <w:r>
        <w:t>Если вы не знаете анатомии своего лица, сядьте под верхний свет нли просто наклоните голову и посмо</w:t>
      </w:r>
      <w:r>
        <w:softHyphen/>
        <w:t>трите в зеркало. Меняйте выраже</w:t>
      </w:r>
      <w:r>
        <w:softHyphen/>
        <w:t>ние лица, чтобы определить, какие участки нужно высветлить бликами, а какие подчеркнуть тенями.</w:t>
      </w:r>
    </w:p>
    <w:p w:rsidR="00531403" w:rsidRDefault="00531403">
      <w:pPr>
        <w:framePr w:w="8060" w:h="281"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312"/>
        <w:framePr w:h="310" w:wrap="around" w:vAnchor="text" w:hAnchor="margin" w:x="-803" w:y="1609"/>
        <w:shd w:val="clear" w:color="auto" w:fill="auto"/>
        <w:spacing w:line="310" w:lineRule="exact"/>
      </w:pPr>
      <w:r>
        <w:rPr>
          <w:noProof w:val="0"/>
        </w:rPr>
        <w:t>»</w:t>
      </w:r>
    </w:p>
    <w:p w:rsidR="00531403" w:rsidRDefault="00531403">
      <w:pPr>
        <w:pStyle w:val="81"/>
        <w:shd w:val="clear" w:color="auto" w:fill="auto"/>
        <w:spacing w:before="0" w:after="0" w:line="140" w:lineRule="exact"/>
        <w:ind w:left="20"/>
        <w:sectPr w:rsidR="00531403">
          <w:type w:val="continuous"/>
          <w:pgSz w:w="31680" w:h="23810" w:orient="landscape"/>
          <w:pgMar w:top="6673" w:right="16714" w:bottom="6421" w:left="12886" w:header="0" w:footer="3" w:gutter="0"/>
          <w:cols w:space="720"/>
          <w:noEndnote/>
          <w:docGrid w:linePitch="360"/>
        </w:sectPr>
      </w:pPr>
      <w:r>
        <w:lastRenderedPageBreak/>
        <w:t>Чтобы правильно выбрать основ</w:t>
      </w:r>
      <w:r>
        <w:softHyphen/>
        <w:t>ной тон, соответствующие блики и тени, а вернее сказать, весь стиль грима для своего персонажа, читайте раздел •Выбор тона* о предисловии.</w:t>
      </w:r>
      <w:r>
        <w:br w:type="page"/>
      </w:r>
    </w:p>
    <w:p w:rsidR="00531403" w:rsidRDefault="00531403">
      <w:pPr>
        <w:pStyle w:val="a4"/>
        <w:shd w:val="clear" w:color="auto" w:fill="auto"/>
        <w:spacing w:after="120" w:line="140" w:lineRule="exact"/>
        <w:ind w:left="20" w:right="20" w:firstLine="0"/>
      </w:pPr>
      <w:r>
        <w:lastRenderedPageBreak/>
        <w:t>Возьмите кисть и нанесите блики на те участки, где они у вас есть п естественных условиях. На лбу нач</w:t>
      </w:r>
      <w:r>
        <w:softHyphen/>
        <w:t xml:space="preserve">ните с </w:t>
      </w:r>
      <w:r>
        <w:rPr>
          <w:lang w:val="en-US" w:eastAsia="en-US"/>
        </w:rPr>
        <w:t>ueirrpa</w:t>
      </w:r>
      <w:r w:rsidRPr="00ED3ED7">
        <w:rPr>
          <w:lang w:eastAsia="en-US"/>
        </w:rPr>
        <w:t xml:space="preserve">, </w:t>
      </w:r>
      <w:r>
        <w:t>проводя кистью сверху вниз. На других участках направление движения кисти будет круговым нли в стороны. Каждая мышца и морщинка поглощает свет и создает тень по-своему.</w:t>
      </w:r>
    </w:p>
    <w:p w:rsidR="00531403" w:rsidRDefault="00531403">
      <w:pPr>
        <w:pStyle w:val="731"/>
        <w:keepNext/>
        <w:keepLines/>
        <w:numPr>
          <w:ilvl w:val="2"/>
          <w:numId w:val="8"/>
        </w:numPr>
        <w:shd w:val="clear" w:color="auto" w:fill="auto"/>
        <w:spacing w:before="0"/>
        <w:ind w:left="20"/>
      </w:pPr>
    </w:p>
    <w:p w:rsidR="00531403" w:rsidRDefault="00531403">
      <w:pPr>
        <w:pStyle w:val="a4"/>
        <w:shd w:val="clear" w:color="auto" w:fill="auto"/>
        <w:spacing w:after="120" w:line="140" w:lineRule="exact"/>
        <w:ind w:left="20" w:right="20" w:firstLine="0"/>
      </w:pPr>
      <w:r>
        <w:t>Аккуратно растушуйте блики, не разрушая достигнутого эффекта.</w:t>
      </w:r>
    </w:p>
    <w:p w:rsidR="00531403" w:rsidRDefault="00531403">
      <w:pPr>
        <w:pStyle w:val="a4"/>
        <w:numPr>
          <w:ilvl w:val="2"/>
          <w:numId w:val="8"/>
        </w:numPr>
        <w:shd w:val="clear" w:color="auto" w:fill="auto"/>
        <w:spacing w:line="140" w:lineRule="exact"/>
        <w:ind w:left="20" w:firstLine="0"/>
      </w:pPr>
    </w:p>
    <w:p w:rsidR="00531403" w:rsidRDefault="00531403">
      <w:pPr>
        <w:pStyle w:val="a4"/>
        <w:shd w:val="clear" w:color="auto" w:fill="auto"/>
        <w:spacing w:after="120" w:line="140" w:lineRule="exact"/>
        <w:ind w:left="20" w:right="20" w:firstLine="0"/>
      </w:pPr>
      <w:r>
        <w:t>Если с помощью одних только бли</w:t>
      </w:r>
      <w:r>
        <w:softHyphen/>
        <w:t>ков вы нс достигли желаемого результата, необходимо рядом с бликами нанести тени, чтобы сде</w:t>
      </w:r>
      <w:r>
        <w:softHyphen/>
        <w:t>лать их более выразительными. Поместите кисть для теней прямо над бликом и проведите сю вверх. Соседство тени подчеркнет яркость блика.</w:t>
      </w:r>
    </w:p>
    <w:p w:rsidR="00531403" w:rsidRDefault="00531403">
      <w:pPr>
        <w:pStyle w:val="731"/>
        <w:keepNext/>
        <w:keepLines/>
        <w:shd w:val="clear" w:color="auto" w:fill="auto"/>
        <w:spacing w:before="0"/>
        <w:ind w:left="20"/>
      </w:pPr>
      <w:bookmarkStart w:id="124" w:name="bookmark140"/>
      <w:r>
        <w:t>7.</w:t>
      </w:r>
      <w:bookmarkEnd w:id="124"/>
    </w:p>
    <w:p w:rsidR="00531403" w:rsidRDefault="00531403">
      <w:pPr>
        <w:pStyle w:val="a4"/>
        <w:shd w:val="clear" w:color="auto" w:fill="auto"/>
        <w:spacing w:after="120" w:line="140" w:lineRule="exact"/>
        <w:ind w:left="20" w:right="20" w:firstLine="0"/>
      </w:pPr>
      <w:r>
        <w:t>Если в определенных местах вам нужно сделать морщинки еще более глубокими, то после нанесения бли</w:t>
      </w:r>
      <w:r>
        <w:softHyphen/>
        <w:t>ков, теней и растушевки воспользуй</w:t>
      </w:r>
      <w:r>
        <w:softHyphen/>
        <w:t>тесь остро отточенным темно- коричневым карандашом для бро</w:t>
      </w:r>
      <w:r>
        <w:softHyphen/>
        <w:t>вей. Будьте очень осторожны.</w:t>
      </w:r>
    </w:p>
    <w:p w:rsidR="00531403" w:rsidRDefault="00531403">
      <w:pPr>
        <w:pStyle w:val="710"/>
        <w:keepNext/>
        <w:keepLines/>
        <w:shd w:val="clear" w:color="auto" w:fill="auto"/>
        <w:spacing w:before="0" w:after="0" w:line="140" w:lineRule="exact"/>
        <w:ind w:left="20" w:firstLine="0"/>
      </w:pPr>
      <w:bookmarkStart w:id="125" w:name="bookmark141"/>
      <w:r>
        <w:t>8—11.</w:t>
      </w:r>
      <w:bookmarkEnd w:id="125"/>
    </w:p>
    <w:p w:rsidR="00531403" w:rsidRDefault="00531403">
      <w:pPr>
        <w:jc w:val="center"/>
        <w:rPr>
          <w:rFonts w:cs="Times New Roman"/>
          <w:color w:val="auto"/>
          <w:sz w:val="2"/>
          <w:szCs w:val="2"/>
        </w:rPr>
      </w:pPr>
      <w:r>
        <w:rPr>
          <w:noProof/>
        </w:rPr>
        <w:pict>
          <v:shape id="_x0000_s1050" type="#_x0000_t75" style="position:absolute;left:0;text-align:left;margin-left:-51.35pt;margin-top:95.3pt;width:215.4pt;height:295pt;z-index:-69;mso-position-horizontal-relative:margin;mso-position-vertical-relative:margin" wrapcoords="0 0 5796 0 5796 14 21539 14 21539 6179 21600 6179 21600 14849 15904 14849 15904 21116 10328 21116 10328 0 60 21600 60 14849 40 14849 40 7468 0 7468 0 0">
            <v:imagedata r:id="rId163" o:title=""/>
            <w10:wrap type="tight" anchorx="margin" anchory="margin"/>
          </v:shape>
        </w:pict>
      </w:r>
    </w:p>
    <w:p w:rsidR="00531403" w:rsidRDefault="00531403">
      <w:pPr>
        <w:pStyle w:val="a4"/>
        <w:shd w:val="clear" w:color="auto" w:fill="auto"/>
        <w:spacing w:line="140" w:lineRule="exact"/>
        <w:ind w:left="20" w:right="20" w:firstLine="0"/>
        <w:sectPr w:rsidR="00531403">
          <w:headerReference w:type="even" r:id="rId164"/>
          <w:headerReference w:type="default" r:id="rId165"/>
          <w:footerReference w:type="even" r:id="rId166"/>
          <w:footerReference w:type="default" r:id="rId167"/>
          <w:pgSz w:w="31680" w:h="23810" w:orient="landscape"/>
          <w:pgMar w:top="6673" w:right="16714" w:bottom="6421" w:left="12886" w:header="0" w:footer="3" w:gutter="0"/>
          <w:pgNumType w:start="62"/>
          <w:cols w:space="720"/>
          <w:noEndnote/>
          <w:docGrid w:linePitch="360"/>
        </w:sectPr>
      </w:pPr>
      <w:r>
        <w:lastRenderedPageBreak/>
        <w:t>Если костюм оставляет шею откры</w:t>
      </w:r>
      <w:r>
        <w:softHyphen/>
        <w:t>той, используйте ту же технику для нанесения грима. Опять посмотрите и зеркало и отметьте, где располага</w:t>
      </w:r>
      <w:r>
        <w:softHyphen/>
        <w:t>ются ваши естественные морщины. А теперь просто высветлите высту</w:t>
      </w:r>
      <w:r>
        <w:softHyphen/>
        <w:t>пающие части бликами и, если нуж</w:t>
      </w:r>
      <w:r>
        <w:softHyphen/>
        <w:t>но, добавьте тени, как было описано выше.</w:t>
      </w:r>
    </w:p>
    <w:p w:rsidR="00531403" w:rsidRDefault="00531403">
      <w:pPr>
        <w:framePr w:w="7417" w:h="2300"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81"/>
        <w:shd w:val="clear" w:color="auto" w:fill="auto"/>
        <w:spacing w:before="0" w:after="0" w:line="110" w:lineRule="exact"/>
        <w:jc w:val="left"/>
        <w:sectPr w:rsidR="00531403">
          <w:type w:val="continuous"/>
          <w:pgSz w:w="31680" w:h="23810" w:orient="landscape"/>
          <w:pgMar w:top="7612" w:right="14204" w:bottom="7464" w:left="12575" w:header="0" w:footer="3" w:gutter="0"/>
          <w:cols w:space="720"/>
          <w:noEndnote/>
          <w:docGrid w:linePitch="360"/>
        </w:sectPr>
      </w:pPr>
      <w:r>
        <w:lastRenderedPageBreak/>
        <w:t>Щиа опасный грим для мужчин и женщин с применением жидкого штенси</w:t>
      </w:r>
    </w:p>
    <w:p w:rsidR="00531403" w:rsidRDefault="00531403">
      <w:pPr>
        <w:pStyle w:val="1120"/>
        <w:shd w:val="clear" w:color="auto" w:fill="auto"/>
        <w:ind w:left="40"/>
      </w:pPr>
      <w:bookmarkStart w:id="126" w:name="bookmark142"/>
      <w:r>
        <w:lastRenderedPageBreak/>
        <w:t>12—13.</w:t>
      </w:r>
      <w:bookmarkEnd w:id="126"/>
    </w:p>
    <w:p w:rsidR="00531403" w:rsidRDefault="00531403">
      <w:pPr>
        <w:pStyle w:val="a4"/>
        <w:shd w:val="clear" w:color="auto" w:fill="auto"/>
        <w:spacing w:line="140" w:lineRule="exact"/>
        <w:ind w:left="40" w:right="60" w:firstLine="0"/>
      </w:pPr>
      <w:r>
        <w:t>После того как вы будете полно</w:t>
      </w:r>
      <w:r>
        <w:softHyphen/>
        <w:t>стью удовлетворены результатом своей работы, добавьте немного румян и губной помады, если ваша героиня пользуется ими, затем при</w:t>
      </w:r>
      <w:r>
        <w:softHyphen/>
        <w:t>пудрите лицо и добавьте немного седины в волосы с помощью недель</w:t>
      </w:r>
      <w:r>
        <w:softHyphen/>
        <w:t>ной тонировки для волос, жела</w:t>
      </w:r>
      <w:r>
        <w:softHyphen/>
        <w:t>тельно желтоватого или серо-голу</w:t>
      </w:r>
      <w:r>
        <w:softHyphen/>
        <w:t>бо го тона, потому что белый цвет придает волосам металлический блеск, а серебристый — нежела</w:t>
      </w:r>
      <w:r>
        <w:softHyphen/>
        <w:t>тельную голубизну. Если вы намерены продолжить про</w:t>
      </w:r>
      <w:r>
        <w:softHyphen/>
        <w:t>цесс • состаривання", приготовьтесь накладывать жидкий латекс поверх бликов и теней. Для этого понадо</w:t>
      </w:r>
      <w:r>
        <w:softHyphen/>
        <w:t>бится помощь, поскольку у вас будут заняты обе руки.</w:t>
      </w:r>
    </w:p>
    <w:p w:rsidR="00531403" w:rsidRDefault="00531403">
      <w:pPr>
        <w:pStyle w:val="a4"/>
        <w:shd w:val="clear" w:color="auto" w:fill="auto"/>
        <w:spacing w:after="120" w:line="140" w:lineRule="exact"/>
        <w:ind w:left="40" w:right="60" w:firstLine="0"/>
      </w:pPr>
      <w:r>
        <w:t>Перед тем как начать эту работу, вспомшгте одно правило: растягивая кожу на любой части лица в сто</w:t>
      </w:r>
      <w:r>
        <w:softHyphen/>
        <w:t>роны горизонтально, вы получите вертикальные морщины, растягивая кожу вверх и вниз вертикально, — горизонтальные морщины.</w:t>
      </w:r>
    </w:p>
    <w:p w:rsidR="00531403" w:rsidRDefault="00531403">
      <w:pPr>
        <w:pStyle w:val="1110"/>
        <w:shd w:val="clear" w:color="auto" w:fill="auto"/>
        <w:spacing w:before="0"/>
        <w:ind w:left="40" w:firstLine="0"/>
      </w:pPr>
      <w:bookmarkStart w:id="127" w:name="bookmark143"/>
      <w:r>
        <w:rPr>
          <w:rStyle w:val="114"/>
        </w:rPr>
        <w:t>14.</w:t>
      </w:r>
      <w:bookmarkEnd w:id="127"/>
    </w:p>
    <w:p w:rsidR="00531403" w:rsidRDefault="0086608F">
      <w:pPr>
        <w:framePr w:w="4284" w:h="3908" w:hSpace="174" w:wrap="around" w:hAnchor="margin" w:x="2333" w:y="2"/>
        <w:jc w:val="center"/>
        <w:rPr>
          <w:rFonts w:cs="Times New Roman"/>
          <w:color w:val="auto"/>
          <w:sz w:val="2"/>
          <w:szCs w:val="2"/>
        </w:rPr>
      </w:pPr>
      <w:r>
        <w:rPr>
          <w:rFonts w:cs="Times New Roman"/>
          <w:color w:val="auto"/>
          <w:sz w:val="2"/>
          <w:szCs w:val="2"/>
        </w:rPr>
        <w:pict>
          <v:shape id="_x0000_i1088" type="#_x0000_t75" style="width:213.7pt;height:195.1pt">
            <v:imagedata r:id="rId168" o:title=""/>
          </v:shape>
        </w:pict>
      </w:r>
    </w:p>
    <w:p w:rsidR="00531403" w:rsidRDefault="00531403">
      <w:pPr>
        <w:pStyle w:val="a4"/>
        <w:shd w:val="clear" w:color="auto" w:fill="auto"/>
        <w:spacing w:line="140" w:lineRule="exact"/>
        <w:ind w:left="40" w:right="4720" w:firstLine="0"/>
      </w:pPr>
      <w:r>
        <w:t>С помощью кусочка губки нанесите обильный слой латекса на лоб как можно ближе к линии волос и к бро</w:t>
      </w:r>
      <w:r>
        <w:softHyphen/>
        <w:t>вям. стараясь не задеть их. Это нужно сделать быстро, поскольку латекс может высохнуть до того, как вы приступите к следующему- этапу. Одну руку положите на бро</w:t>
      </w:r>
      <w:r>
        <w:softHyphen/>
        <w:t>ви, смещая их вниз, другую на воло</w:t>
      </w:r>
      <w:r>
        <w:softHyphen/>
        <w:t>сы, оттягивая их назад. Будьте осто</w:t>
      </w:r>
      <w:r>
        <w:softHyphen/>
        <w:t>рожны. чтобы не смазать нанесен</w:t>
      </w:r>
      <w:r>
        <w:softHyphen/>
        <w:t>ные блики и тени. Пока вы растяги</w:t>
      </w:r>
      <w:r>
        <w:softHyphen/>
        <w:t>ваете кожу, ваш помощник должен с помощью ручного фена высушить латекс на вашем лбу. Как только латекс станет прозрач</w:t>
      </w:r>
      <w:r>
        <w:softHyphen/>
        <w:t>ным, добавьте еще одни слой, удер</w:t>
      </w:r>
      <w:r>
        <w:softHyphen/>
        <w:t>живая кожу в том же состоянии, снова высушите, припудрите — затем расслабьтесь.</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89" type="#_x0000_t75" style="width:131.25pt;height:49.95pt">
            <v:imagedata r:id="rId169" o:title=""/>
          </v:shape>
        </w:pict>
      </w:r>
    </w:p>
    <w:p w:rsidR="00531403" w:rsidRDefault="00531403">
      <w:pPr>
        <w:rPr>
          <w:rFonts w:cs="Times New Roman"/>
          <w:color w:val="auto"/>
          <w:sz w:val="2"/>
          <w:szCs w:val="2"/>
        </w:rPr>
        <w:sectPr w:rsidR="00531403">
          <w:headerReference w:type="even" r:id="rId170"/>
          <w:headerReference w:type="default" r:id="rId171"/>
          <w:footerReference w:type="even" r:id="rId172"/>
          <w:pgSz w:w="31680" w:h="23810" w:orient="landscape"/>
          <w:pgMar w:top="7467" w:right="11838" w:bottom="8383" w:left="13054" w:header="0" w:footer="3" w:gutter="0"/>
          <w:pgNumType w:start="60"/>
          <w:cols w:space="720"/>
          <w:noEndnote/>
          <w:docGrid w:linePitch="360"/>
        </w:sectPr>
      </w:pPr>
    </w:p>
    <w:p w:rsidR="00531403" w:rsidRDefault="00531403">
      <w:pPr>
        <w:pStyle w:val="1021"/>
        <w:shd w:val="clear" w:color="auto" w:fill="auto"/>
        <w:ind w:left="60"/>
      </w:pPr>
      <w:bookmarkStart w:id="128" w:name="bookmark144"/>
      <w:r>
        <w:rPr>
          <w:rStyle w:val="1020"/>
        </w:rPr>
        <w:lastRenderedPageBreak/>
        <w:t>15—17.</w:t>
      </w:r>
      <w:bookmarkEnd w:id="128"/>
    </w:p>
    <w:p w:rsidR="00531403" w:rsidRDefault="00531403">
      <w:pPr>
        <w:pStyle w:val="a4"/>
        <w:shd w:val="clear" w:color="auto" w:fill="auto"/>
        <w:spacing w:after="120" w:line="140" w:lineRule="exact"/>
        <w:ind w:left="60" w:firstLine="0"/>
      </w:pPr>
      <w:r>
        <w:t>Поднимите брови и закройте один глаз; если кто-нибудь вам помогает, одной рукой, положив пальиы на ресницы, потяните веко вниз. С помощью маленького кусочка губки нанесите обильный слой латекса на веко (по очереди на каждый глаз). Проследите, чтобы латекс не попал на брови и ресницы. Высушите феном. Удерживая веко в растяну</w:t>
      </w:r>
      <w:r>
        <w:softHyphen/>
        <w:t>том состоянии, добавьте еще слой латекса. Высушите и припудрите (все еще растягивая кожу), потом уберите руки и расслабьтесь. Если вы будете сдвигать бровь вверх, при</w:t>
      </w:r>
      <w:r>
        <w:softHyphen/>
        <w:t>держивая се пальцем точно в цент</w:t>
      </w:r>
      <w:r>
        <w:softHyphen/>
        <w:t>ре, то у вас могут появ1гться гори</w:t>
      </w:r>
      <w:r>
        <w:softHyphen/>
        <w:t>зонтальные морщинки, которые выглядят неестественно. Если же, приподнимая бровь, вы придержите внешний конец брови, у вас полу</w:t>
      </w:r>
      <w:r>
        <w:softHyphen/>
        <w:t>чатся более естественные диаго</w:t>
      </w:r>
      <w:r>
        <w:softHyphen/>
        <w:t>нальные морщины. В зависимости от эластичности ваших мышц и кожи результат может бьггь неожи</w:t>
      </w:r>
      <w:r>
        <w:softHyphen/>
        <w:t>данным. Не разочаровывайтесь, если не получится много морщин; не ужасайтесь, если их будет слишком много.</w:t>
      </w:r>
    </w:p>
    <w:p w:rsidR="00531403" w:rsidRDefault="00531403">
      <w:pPr>
        <w:pStyle w:val="820"/>
        <w:keepNext/>
        <w:keepLines/>
        <w:shd w:val="clear" w:color="auto" w:fill="auto"/>
        <w:spacing w:before="0"/>
        <w:ind w:left="4780"/>
      </w:pPr>
      <w:bookmarkStart w:id="129" w:name="bookmark145"/>
      <w:r>
        <w:t>18.</w:t>
      </w:r>
      <w:bookmarkEnd w:id="129"/>
    </w:p>
    <w:p w:rsidR="00531403" w:rsidRDefault="0086608F">
      <w:pPr>
        <w:framePr w:w="4272" w:h="3928" w:hSpace="206" w:wrap="around" w:hAnchor="margin" w:x="169" w:y="9"/>
        <w:jc w:val="center"/>
        <w:rPr>
          <w:rFonts w:cs="Times New Roman"/>
          <w:color w:val="auto"/>
          <w:sz w:val="2"/>
          <w:szCs w:val="2"/>
        </w:rPr>
      </w:pPr>
      <w:r>
        <w:rPr>
          <w:rFonts w:cs="Times New Roman"/>
          <w:color w:val="auto"/>
          <w:sz w:val="2"/>
          <w:szCs w:val="2"/>
        </w:rPr>
        <w:pict>
          <v:shape id="_x0000_i1090" type="#_x0000_t75" style="width:213.7pt;height:196.25pt">
            <v:imagedata r:id="rId173" o:title=""/>
          </v:shape>
        </w:pict>
      </w:r>
    </w:p>
    <w:p w:rsidR="00531403" w:rsidRDefault="00531403">
      <w:pPr>
        <w:pStyle w:val="a4"/>
        <w:shd w:val="clear" w:color="auto" w:fill="auto"/>
        <w:spacing w:after="1112" w:line="140" w:lineRule="exact"/>
        <w:ind w:left="4780" w:right="700" w:firstLine="0"/>
      </w:pPr>
      <w:r>
        <w:t>Нанесите жидкий латекс на боковую сторону лнца, как показано на фото</w:t>
      </w:r>
      <w:r>
        <w:softHyphen/>
        <w:t>графии. Слой латекса должен бьггь обильным, а работать нужно быст</w:t>
      </w:r>
      <w:r>
        <w:softHyphen/>
        <w:t>ро. Растяните покрытый латексом участок в стороны, высушите руч</w:t>
      </w:r>
      <w:r>
        <w:softHyphen/>
        <w:t>ным феном. Старайтесь не прика</w:t>
      </w:r>
      <w:r>
        <w:softHyphen/>
        <w:t>саться к латексу пальцами. Перед началом работы окуните кончики пальцев в пудру — это поможет. Затем добавьте второй слой, удер</w:t>
      </w:r>
      <w:r>
        <w:softHyphen/>
        <w:t>живая кожу в том же положении. Высушите, припудрите и расслабь-</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91" type="#_x0000_t75" style="width:376.25pt;height:103.35pt">
            <v:imagedata r:id="rId174" o:title=""/>
          </v:shape>
        </w:pict>
      </w:r>
    </w:p>
    <w:p w:rsidR="00531403" w:rsidRDefault="00531403">
      <w:pPr>
        <w:rPr>
          <w:rFonts w:cs="Times New Roman"/>
          <w:color w:val="auto"/>
          <w:sz w:val="2"/>
          <w:szCs w:val="2"/>
        </w:rPr>
        <w:sectPr w:rsidR="00531403">
          <w:pgSz w:w="31680" w:h="23810" w:orient="landscape"/>
          <w:pgMar w:top="7409" w:right="12255" w:bottom="6729" w:left="11893" w:header="0" w:footer="3" w:gutter="0"/>
          <w:cols w:space="720"/>
          <w:noEndnote/>
          <w:docGrid w:linePitch="360"/>
        </w:sectPr>
      </w:pPr>
    </w:p>
    <w:p w:rsidR="00531403" w:rsidRDefault="00531403">
      <w:pPr>
        <w:pStyle w:val="1131"/>
        <w:shd w:val="clear" w:color="auto" w:fill="auto"/>
        <w:ind w:left="40"/>
      </w:pPr>
      <w:bookmarkStart w:id="130" w:name="bookmark146"/>
      <w:r>
        <w:rPr>
          <w:rStyle w:val="1132"/>
        </w:rPr>
        <w:lastRenderedPageBreak/>
        <w:t>19.</w:t>
      </w:r>
      <w:bookmarkEnd w:id="130"/>
    </w:p>
    <w:p w:rsidR="00531403" w:rsidRDefault="00531403">
      <w:pPr>
        <w:pStyle w:val="a4"/>
        <w:shd w:val="clear" w:color="auto" w:fill="auto"/>
        <w:spacing w:after="120" w:line="140" w:lineRule="exact"/>
        <w:ind w:left="40" w:right="40" w:firstLine="0"/>
      </w:pPr>
      <w:r>
        <w:t>Вы можете нанести латекс на верх</w:t>
      </w:r>
      <w:r>
        <w:softHyphen/>
        <w:t>нюю губу, на нижнюю губу и на подбородок Растяните кожу, как покатано на фотографии ис забыв предварительно припудрить кон</w:t>
      </w:r>
      <w:r>
        <w:softHyphen/>
        <w:t>чики пальцев. Растягивайте кож\ очень сильно Высушите Наложите еще один слой, снова высушите Припудрите и уберите руки</w:t>
      </w:r>
    </w:p>
    <w:p w:rsidR="00531403" w:rsidRDefault="00531403">
      <w:pPr>
        <w:pStyle w:val="1030"/>
        <w:shd w:val="clear" w:color="auto" w:fill="auto"/>
        <w:spacing w:before="0"/>
        <w:ind w:left="40"/>
      </w:pPr>
      <w:bookmarkStart w:id="131" w:name="bookmark147"/>
      <w:r>
        <w:t>20—22.</w:t>
      </w:r>
      <w:bookmarkEnd w:id="131"/>
    </w:p>
    <w:p w:rsidR="00531403" w:rsidRDefault="00531403">
      <w:pPr>
        <w:pStyle w:val="a4"/>
        <w:shd w:val="clear" w:color="auto" w:fill="auto"/>
        <w:spacing w:after="120" w:line="140" w:lineRule="exact"/>
        <w:ind w:left="40" w:right="40" w:firstLine="0"/>
      </w:pPr>
      <w:r>
        <w:t>Запрокиньте голову как можно дальше и удерживайте се в этом положении, пока не закончите работу по обработке шеи. Быстро нанесите слой латекса, затем высу</w:t>
      </w:r>
      <w:r>
        <w:softHyphen/>
        <w:t>шите. Добавьте второй слой и вновь высушите. Припудрите шею, при</w:t>
      </w:r>
      <w:r>
        <w:softHyphen/>
        <w:t>мите нормальное положение.</w:t>
      </w:r>
    </w:p>
    <w:p w:rsidR="00531403" w:rsidRDefault="00531403">
      <w:pPr>
        <w:pStyle w:val="1131"/>
        <w:shd w:val="clear" w:color="auto" w:fill="auto"/>
        <w:ind w:left="40"/>
      </w:pPr>
      <w:bookmarkStart w:id="132" w:name="bookmark148"/>
      <w:r>
        <w:rPr>
          <w:rStyle w:val="1132"/>
        </w:rPr>
        <w:t>23.</w:t>
      </w:r>
      <w:bookmarkEnd w:id="132"/>
    </w:p>
    <w:p w:rsidR="00531403" w:rsidRDefault="00531403">
      <w:pPr>
        <w:pStyle w:val="a4"/>
        <w:shd w:val="clear" w:color="auto" w:fill="auto"/>
        <w:spacing w:after="120" w:line="140" w:lineRule="exact"/>
        <w:ind w:left="40" w:right="40" w:firstLine="0"/>
      </w:pPr>
      <w:r>
        <w:t>Один слой жидкого латекса на носу придаст ему нужную фактуру такую же, как на остальных участ</w:t>
      </w:r>
      <w:r>
        <w:softHyphen/>
        <w:t>ках лица.</w:t>
      </w:r>
    </w:p>
    <w:p w:rsidR="00531403" w:rsidRDefault="00531403">
      <w:pPr>
        <w:pStyle w:val="1131"/>
        <w:shd w:val="clear" w:color="auto" w:fill="auto"/>
        <w:ind w:left="40"/>
      </w:pPr>
      <w:bookmarkStart w:id="133" w:name="bookmark149"/>
      <w:r>
        <w:rPr>
          <w:rStyle w:val="1132"/>
        </w:rPr>
        <w:t>24—25.</w:t>
      </w:r>
      <w:bookmarkEnd w:id="133"/>
    </w:p>
    <w:p w:rsidR="00531403" w:rsidRDefault="00531403">
      <w:pPr>
        <w:pStyle w:val="a4"/>
        <w:shd w:val="clear" w:color="auto" w:fill="auto"/>
        <w:spacing w:after="120" w:line="140" w:lineRule="exact"/>
        <w:ind w:left="40" w:right="40" w:firstLine="0"/>
      </w:pPr>
      <w:r>
        <w:t>Если вам нужны мешки под глазами, можно использовать готовые пла</w:t>
      </w:r>
      <w:r>
        <w:softHyphen/>
        <w:t>стические детали из латекса. Для этого на обратную сторону детали нанесите немного латекса и осто</w:t>
      </w:r>
      <w:r>
        <w:softHyphen/>
        <w:t>рожно пинцетом поместите се под глазом. Прижмите, чтобы прикле</w:t>
      </w:r>
      <w:r>
        <w:softHyphen/>
        <w:t>илась.</w:t>
      </w:r>
    </w:p>
    <w:p w:rsidR="00531403" w:rsidRDefault="00531403">
      <w:pPr>
        <w:pStyle w:val="1040"/>
        <w:shd w:val="clear" w:color="auto" w:fill="auto"/>
        <w:spacing w:before="0"/>
        <w:ind w:left="40"/>
      </w:pPr>
      <w:bookmarkStart w:id="134" w:name="bookmark150"/>
      <w:r>
        <w:t>26.</w:t>
      </w:r>
      <w:bookmarkEnd w:id="134"/>
    </w:p>
    <w:p w:rsidR="00531403" w:rsidRDefault="00531403">
      <w:pPr>
        <w:pStyle w:val="a4"/>
        <w:shd w:val="clear" w:color="auto" w:fill="auto"/>
        <w:spacing w:after="120" w:line="140" w:lineRule="exact"/>
        <w:ind w:left="40" w:right="40" w:firstLine="0"/>
      </w:pPr>
      <w:r>
        <w:t>Нанесите тонкий слой латекса под глазами, сравнивая мешочки с кожей. Высушите и припудрите.</w:t>
      </w:r>
    </w:p>
    <w:p w:rsidR="00531403" w:rsidRDefault="00531403">
      <w:pPr>
        <w:pStyle w:val="1131"/>
        <w:shd w:val="clear" w:color="auto" w:fill="auto"/>
        <w:ind w:left="40"/>
      </w:pPr>
      <w:bookmarkStart w:id="135" w:name="bookmark151"/>
      <w:r>
        <w:rPr>
          <w:rStyle w:val="1132"/>
        </w:rPr>
        <w:t>27—28.</w:t>
      </w:r>
      <w:bookmarkEnd w:id="135"/>
    </w:p>
    <w:p w:rsidR="00531403" w:rsidRDefault="00531403">
      <w:pPr>
        <w:pStyle w:val="a4"/>
        <w:shd w:val="clear" w:color="auto" w:fill="auto"/>
        <w:spacing w:line="140" w:lineRule="exact"/>
        <w:ind w:left="40" w:right="40" w:firstLine="0"/>
      </w:pPr>
      <w:r>
        <w:t>Заранее решите, нужно ли вам использовать готовые пластические детали под глазами. На этих фото</w:t>
      </w:r>
      <w:r>
        <w:softHyphen/>
        <w:t>графиях вы можете увидеть разнн- иу.</w:t>
      </w:r>
    </w:p>
    <w:p w:rsidR="00531403" w:rsidRDefault="0086608F">
      <w:pPr>
        <w:framePr w:w="1952" w:h="1648" w:wrap="around" w:hAnchor="margin" w:x="2120" w:y="705"/>
        <w:jc w:val="center"/>
        <w:rPr>
          <w:rFonts w:cs="Times New Roman"/>
          <w:color w:val="auto"/>
          <w:sz w:val="2"/>
          <w:szCs w:val="2"/>
        </w:rPr>
      </w:pPr>
      <w:r>
        <w:rPr>
          <w:rFonts w:cs="Times New Roman"/>
          <w:color w:val="auto"/>
          <w:sz w:val="2"/>
          <w:szCs w:val="2"/>
        </w:rPr>
        <w:pict>
          <v:shape id="_x0000_i1092" type="#_x0000_t75" style="width:97.55pt;height:82.45pt">
            <v:imagedata r:id="rId175" o:title=""/>
          </v:shape>
        </w:pict>
      </w:r>
    </w:p>
    <w:p w:rsidR="00531403" w:rsidRDefault="00531403">
      <w:pPr>
        <w:pStyle w:val="41"/>
        <w:framePr w:h="1486" w:wrap="around" w:hAnchor="margin" w:x="4258" w:y="705"/>
        <w:shd w:val="clear" w:color="auto" w:fill="auto"/>
        <w:spacing w:before="0" w:after="0" w:line="1090" w:lineRule="exact"/>
        <w:ind w:left="100"/>
        <w:jc w:val="left"/>
      </w:pPr>
      <w:r>
        <w:rPr>
          <w:rStyle w:val="40pt"/>
        </w:rPr>
        <w:t xml:space="preserve">L </w:t>
      </w:r>
      <w:r>
        <w:rPr>
          <w:rStyle w:val="40pt"/>
          <w:lang w:val="ru-RU" w:eastAsia="ru-RU"/>
        </w:rPr>
        <w:t>I</w:t>
      </w:r>
    </w:p>
    <w:p w:rsidR="00531403" w:rsidRDefault="0086608F">
      <w:pPr>
        <w:framePr w:w="1988" w:h="6240" w:wrap="around" w:hAnchor="margin" w:x="4364" w:y="2413"/>
        <w:jc w:val="center"/>
        <w:rPr>
          <w:rFonts w:cs="Times New Roman"/>
          <w:color w:val="auto"/>
          <w:sz w:val="2"/>
          <w:szCs w:val="2"/>
        </w:rPr>
      </w:pPr>
      <w:r>
        <w:rPr>
          <w:rFonts w:cs="Times New Roman"/>
          <w:color w:val="auto"/>
          <w:sz w:val="2"/>
          <w:szCs w:val="2"/>
        </w:rPr>
        <w:pict>
          <v:shape id="_x0000_i1093" type="#_x0000_t75" style="width:99.85pt;height:312.4pt">
            <v:imagedata r:id="rId176" o:title=""/>
          </v:shape>
        </w:pict>
      </w:r>
    </w:p>
    <w:p w:rsidR="00531403" w:rsidRDefault="0086608F">
      <w:pPr>
        <w:framePr w:w="1792" w:h="1656" w:wrap="around" w:hAnchor="margin" w:x="2128" w:y="2737"/>
        <w:jc w:val="center"/>
        <w:rPr>
          <w:rFonts w:cs="Times New Roman"/>
          <w:color w:val="auto"/>
          <w:sz w:val="2"/>
          <w:szCs w:val="2"/>
        </w:rPr>
      </w:pPr>
      <w:r>
        <w:rPr>
          <w:rFonts w:cs="Times New Roman"/>
          <w:color w:val="auto"/>
          <w:sz w:val="2"/>
          <w:szCs w:val="2"/>
        </w:rPr>
        <w:pict>
          <v:shape id="_x0000_i1094" type="#_x0000_t75" style="width:89.4pt;height:82.45pt">
            <v:imagedata r:id="rId177" o:title=""/>
          </v:shape>
        </w:pict>
      </w:r>
    </w:p>
    <w:p w:rsidR="00531403" w:rsidRDefault="00531403">
      <w:pPr>
        <w:rPr>
          <w:rFonts w:cs="Times New Roman"/>
          <w:color w:val="auto"/>
          <w:sz w:val="2"/>
          <w:szCs w:val="2"/>
        </w:rPr>
      </w:pPr>
      <w:r>
        <w:rPr>
          <w:noProof/>
        </w:rPr>
        <w:pict>
          <v:shape id="_x0000_s1051" type="#_x0000_t75" style="position:absolute;margin-left:138.75pt;margin-top:239.2pt;width:64.8pt;height:81.6pt;z-index:-68;mso-position-horizontal-relative:margin;mso-position-vertical-relative:margin" wrapcoords="0 0 21600 0 21600 21600 1333 21600 1333 18105 0 18105 0 0">
            <v:imagedata r:id="rId178" o:title=""/>
            <w10:wrap type="tight" anchorx="margin" anchory="margin"/>
          </v:shape>
        </w:pict>
      </w:r>
    </w:p>
    <w:p w:rsidR="00531403" w:rsidRDefault="00531403">
      <w:pPr>
        <w:pStyle w:val="48"/>
        <w:framePr w:w="116" w:h="180" w:wrap="around" w:hAnchor="margin" w:x="2720" w:y="6209"/>
        <w:shd w:val="clear" w:color="auto" w:fill="auto"/>
        <w:spacing w:line="180" w:lineRule="exact"/>
      </w:pPr>
      <w:r>
        <w:rPr>
          <w:noProof w:val="0"/>
        </w:rPr>
        <w:t>\</w:t>
      </w:r>
    </w:p>
    <w:p w:rsidR="00531403" w:rsidRDefault="0086608F">
      <w:pPr>
        <w:framePr w:w="1936" w:h="1656" w:wrap="around" w:hAnchor="margin" w:x="2136" w:y="6801"/>
        <w:jc w:val="center"/>
        <w:rPr>
          <w:rFonts w:cs="Times New Roman"/>
          <w:color w:val="auto"/>
          <w:sz w:val="2"/>
          <w:szCs w:val="2"/>
        </w:rPr>
      </w:pPr>
      <w:r>
        <w:rPr>
          <w:rFonts w:cs="Times New Roman"/>
          <w:color w:val="auto"/>
          <w:sz w:val="2"/>
          <w:szCs w:val="2"/>
        </w:rPr>
        <w:pict>
          <v:shape id="_x0000_i1095" type="#_x0000_t75" style="width:96.4pt;height:82.45pt">
            <v:imagedata r:id="rId179" o:title=""/>
          </v:shape>
        </w:pict>
      </w:r>
    </w:p>
    <w:p w:rsidR="00531403" w:rsidRDefault="00531403">
      <w:pPr>
        <w:rPr>
          <w:rFonts w:cs="Times New Roman"/>
          <w:color w:val="auto"/>
          <w:sz w:val="2"/>
          <w:szCs w:val="2"/>
        </w:rPr>
        <w:sectPr w:rsidR="00531403">
          <w:pgSz w:w="31680" w:h="23810" w:orient="landscape"/>
          <w:pgMar w:top="7064" w:right="16678" w:bottom="7319" w:left="12911" w:header="0" w:footer="3" w:gutter="0"/>
          <w:cols w:space="720"/>
          <w:noEndnote/>
          <w:docGrid w:linePitch="360"/>
        </w:sectPr>
      </w:pPr>
    </w:p>
    <w:p w:rsidR="00531403" w:rsidRDefault="00531403">
      <w:pPr>
        <w:pStyle w:val="a4"/>
        <w:shd w:val="clear" w:color="auto" w:fill="auto"/>
        <w:spacing w:after="117" w:line="140" w:lineRule="exact"/>
        <w:ind w:left="40" w:right="40" w:firstLine="0"/>
      </w:pPr>
      <w:r>
        <w:lastRenderedPageBreak/>
        <w:t>Не нужно наносить грим поверх латекса, потому что под прозрач</w:t>
      </w:r>
      <w:r>
        <w:softHyphen/>
        <w:t>ным слоем видны блики и тени, нанесенные ранее, и любая тони-</w:t>
      </w:r>
      <w:r>
        <w:br w:type="page"/>
      </w:r>
      <w:r>
        <w:lastRenderedPageBreak/>
        <w:t>ровна сведет на нет вашу работу. Если лицо выглядит перепудрен</w:t>
      </w:r>
      <w:r>
        <w:softHyphen/>
        <w:t>ным, пройдитесь по нему влажной губкой, чтобы блики и тени стали виднее. Вместо воды можно кисточ</w:t>
      </w:r>
      <w:r>
        <w:softHyphen/>
        <w:t>кой или просто пальцами нанести на лицо касторовое масло, это придаст гриму естественный блеск.</w:t>
      </w:r>
    </w:p>
    <w:p w:rsidR="00531403" w:rsidRDefault="00531403">
      <w:pPr>
        <w:pStyle w:val="a4"/>
        <w:shd w:val="clear" w:color="auto" w:fill="auto"/>
        <w:spacing w:after="123" w:line="144" w:lineRule="exact"/>
        <w:ind w:left="20" w:right="1140" w:firstLine="0"/>
        <w:jc w:val="left"/>
      </w:pPr>
      <w:r>
        <w:t>29—30. «До» и «после».</w:t>
      </w:r>
    </w:p>
    <w:p w:rsidR="00531403" w:rsidRDefault="00531403">
      <w:pPr>
        <w:pStyle w:val="1110"/>
        <w:shd w:val="clear" w:color="auto" w:fill="auto"/>
        <w:spacing w:before="0"/>
        <w:ind w:left="20" w:firstLine="0"/>
      </w:pPr>
      <w:bookmarkStart w:id="136" w:name="bookmark152"/>
      <w:r>
        <w:rPr>
          <w:rStyle w:val="1129"/>
        </w:rPr>
        <w:t>31—32.</w:t>
      </w:r>
      <w:bookmarkEnd w:id="136"/>
    </w:p>
    <w:p w:rsidR="00531403" w:rsidRDefault="00531403">
      <w:pPr>
        <w:pStyle w:val="a4"/>
        <w:shd w:val="clear" w:color="auto" w:fill="auto"/>
        <w:spacing w:after="120" w:line="140" w:lineRule="exact"/>
        <w:ind w:left="20" w:right="20" w:firstLine="0"/>
      </w:pPr>
      <w:r>
        <w:t>Чтобы снять грим, приложите к лицу влажное, теплое полотенце. Через несколько минут вымойте лицо водой с мылом — латекс легко отойдет. Если вы попытаетесь снял, латекс не смывая, он потянет за собой растительность и «пушок» на коже — это будет болезненно. Так что будьте осторожны.</w:t>
      </w:r>
    </w:p>
    <w:p w:rsidR="00531403" w:rsidRDefault="00531403">
      <w:pPr>
        <w:pStyle w:val="a4"/>
        <w:shd w:val="clear" w:color="auto" w:fill="auto"/>
        <w:spacing w:line="140" w:lineRule="exact"/>
        <w:ind w:left="20" w:right="20" w:firstLine="0"/>
      </w:pPr>
      <w:r>
        <w:t>Техника создания возрастного грима для рук соответствует той, что при</w:t>
      </w:r>
      <w:r>
        <w:softHyphen/>
        <w:t xml:space="preserve">меняется для лица. Как </w:t>
      </w:r>
      <w:r>
        <w:rPr>
          <w:lang w:val="en-US" w:eastAsia="en-US"/>
        </w:rPr>
        <w:t>cocrapim</w:t>
      </w:r>
      <w:r w:rsidRPr="00ED3ED7">
        <w:rPr>
          <w:lang w:eastAsia="en-US"/>
        </w:rPr>
        <w:t xml:space="preserve">. </w:t>
      </w:r>
      <w:r>
        <w:t>руки с помощью бликов и теней, вы узнаете из главы 6; как состарить руки с помощью жидкого латек</w:t>
      </w:r>
      <w:r>
        <w:softHyphen/>
        <w:t>са, — из главы 7.</w:t>
      </w:r>
    </w:p>
    <w:p w:rsidR="00531403" w:rsidRDefault="00ED3ED7">
      <w:pPr>
        <w:pStyle w:val="a4"/>
        <w:shd w:val="clear" w:color="auto" w:fill="auto"/>
        <w:spacing w:line="140" w:lineRule="exact"/>
        <w:ind w:left="20" w:right="20" w:firstLine="0"/>
      </w:pPr>
      <w:r>
        <w:rPr>
          <w:noProof/>
        </w:rPr>
        <w:lastRenderedPageBreak/>
        <w:pict>
          <v:shape id="_x0000_s1118" type="#_x0000_t75" style="position:absolute;left:0;text-align:left;margin-left:-53.6pt;margin-top:32.3pt;width:212.5pt;height:397.15pt;z-index:93;mso-wrap-distance-left:0;mso-wrap-distance-right:0;mso-position-horizontal-relative:margin;mso-position-vertical-relative:margin" o:allowincell="f">
            <v:imagedata r:id="rId180" o:title=""/>
            <w10:wrap type="square" anchorx="margin" anchory="margin"/>
          </v:shape>
        </w:pict>
      </w:r>
      <w:r w:rsidR="00531403">
        <w:t>Если необходимо использовать этот вид грима в кино и на телевидении, то выполнять его следует более тщательно. Проследите, чтобы все участки соединялись, а на поверхно</w:t>
      </w:r>
      <w:r w:rsidR="00531403">
        <w:softHyphen/>
        <w:t xml:space="preserve">сти не было пузырьков и других дефектов; особое внимание нужно удсл1гть участкам возле глаз и рта. а также вдоль линии роста волос. Ис наносите поверх </w:t>
      </w:r>
      <w:r w:rsidR="00531403">
        <w:lastRenderedPageBreak/>
        <w:t>латекса грим: он сведет на нет все ваши усилия по «состариванию».</w:t>
      </w:r>
      <w:r w:rsidR="00531403">
        <w:br w:type="page"/>
      </w:r>
    </w:p>
    <w:p w:rsidR="00531403" w:rsidRDefault="0086608F">
      <w:pPr>
        <w:framePr w:w="4280" w:h="472" w:wrap="around" w:hAnchor="margin" w:x="2312" w:y="2337"/>
        <w:jc w:val="center"/>
        <w:rPr>
          <w:rFonts w:cs="Times New Roman"/>
          <w:color w:val="auto"/>
          <w:sz w:val="2"/>
          <w:szCs w:val="2"/>
        </w:rPr>
      </w:pPr>
      <w:r>
        <w:rPr>
          <w:rFonts w:cs="Times New Roman"/>
          <w:color w:val="auto"/>
          <w:sz w:val="2"/>
          <w:szCs w:val="2"/>
        </w:rPr>
        <w:pict>
          <v:shape id="_x0000_i1096" type="#_x0000_t75" style="width:213.7pt;height:23.25pt">
            <v:imagedata r:id="rId181" o:title=""/>
          </v:shape>
        </w:pict>
      </w:r>
    </w:p>
    <w:p w:rsidR="00531403" w:rsidRDefault="00531403">
      <w:pPr>
        <w:jc w:val="center"/>
        <w:rPr>
          <w:rFonts w:cs="Times New Roman"/>
          <w:color w:val="auto"/>
          <w:sz w:val="2"/>
          <w:szCs w:val="2"/>
        </w:rPr>
      </w:pPr>
      <w:r>
        <w:rPr>
          <w:noProof/>
        </w:rPr>
        <w:pict>
          <v:shape id="_x0000_s1052" type="#_x0000_t75" style="position:absolute;left:0;text-align:left;margin-left:114.75pt;margin-top:37pt;width:218pt;height:278pt;z-index:-67;mso-position-horizontal-relative:margin" wrapcoords="0 0 21500 0 21500 8406 21600 8406 21600 21522 11354 21522 11354 21584 10046 21584 10046 21600 19 21600 1 8406 0 8406 0 0">
            <v:imagedata r:id="rId182" o:title=""/>
            <w10:wrap type="tight" anchorx="margin"/>
          </v:shape>
        </w:pict>
      </w:r>
    </w:p>
    <w:p w:rsidR="00531403" w:rsidRDefault="00531403">
      <w:pPr>
        <w:pStyle w:val="321"/>
        <w:framePr w:h="200" w:wrap="around" w:hAnchor="margin" w:x="-1344" w:y="-62"/>
        <w:shd w:val="clear" w:color="auto" w:fill="auto"/>
        <w:spacing w:line="200" w:lineRule="exact"/>
      </w:pPr>
      <w:r>
        <w:rPr>
          <w:rFonts w:hint="cs"/>
          <w:noProof w:val="0"/>
        </w:rPr>
        <w:t>■</w:t>
      </w:r>
    </w:p>
    <w:p w:rsidR="00531403" w:rsidRDefault="00531403">
      <w:pPr>
        <w:pStyle w:val="121"/>
        <w:framePr w:h="640" w:wrap="notBeside" w:hAnchor="margin" w:x="5840" w:y="-291"/>
        <w:shd w:val="clear" w:color="auto" w:fill="auto"/>
        <w:spacing w:line="640" w:lineRule="exact"/>
      </w:pPr>
      <w:r>
        <w:rPr>
          <w:rStyle w:val="12-2pt"/>
          <w:i/>
          <w:iCs/>
        </w:rPr>
        <w:t>шшшщ</w:t>
      </w:r>
    </w:p>
    <w:p w:rsidR="00531403" w:rsidRDefault="00531403">
      <w:pPr>
        <w:pStyle w:val="810"/>
        <w:keepNext/>
        <w:keepLines/>
        <w:shd w:val="clear" w:color="auto" w:fill="auto"/>
        <w:spacing w:after="386"/>
        <w:ind w:left="40" w:right="280"/>
      </w:pPr>
      <w:bookmarkStart w:id="137" w:name="bookmark153"/>
      <w:r>
        <w:rPr>
          <w:rStyle w:val="83"/>
          <w:b/>
          <w:bCs/>
        </w:rPr>
        <w:t>Объемно-екульптурнын грим</w:t>
      </w:r>
      <w:bookmarkEnd w:id="137"/>
    </w:p>
    <w:p w:rsidR="00531403" w:rsidRDefault="00531403">
      <w:pPr>
        <w:pStyle w:val="a4"/>
        <w:shd w:val="clear" w:color="auto" w:fill="auto"/>
        <w:spacing w:line="140" w:lineRule="exact"/>
        <w:ind w:left="40" w:right="20" w:firstLine="0"/>
        <w:sectPr w:rsidR="00531403">
          <w:footerReference w:type="even" r:id="rId183"/>
          <w:footerReference w:type="default" r:id="rId184"/>
          <w:footerReference w:type="first" r:id="rId185"/>
          <w:pgSz w:w="31680" w:h="23810" w:orient="landscape"/>
          <w:pgMar w:top="7064" w:right="16678" w:bottom="7319" w:left="12911" w:header="0" w:footer="3" w:gutter="0"/>
          <w:pgNumType w:start="66"/>
          <w:cols w:space="720"/>
          <w:noEndnote/>
          <w:titlePg/>
          <w:docGrid w:linePitch="360"/>
        </w:sectPr>
      </w:pPr>
      <w:r>
        <w:t>Этот вид грима сложен технически, требует специальных мвтериалов. хорошо оснашениой гримерной и специалиста со знанием основ живо</w:t>
      </w:r>
      <w:r>
        <w:softHyphen/>
        <w:t>писи и скульптуры. Трудно изменить молодое лицо, сделать его совсем старым, сше труднее добиться абсо</w:t>
      </w:r>
      <w:r>
        <w:softHyphen/>
        <w:t>лютного сходства с каким-нибудь реальным персонажем (когда актер должен быть похожим на конкрет</w:t>
      </w:r>
      <w:r>
        <w:softHyphen/>
        <w:t>ное лнцо). Этот грим требует осно</w:t>
      </w:r>
      <w:r>
        <w:softHyphen/>
        <w:t>вательной предварительной подго</w:t>
      </w:r>
      <w:r>
        <w:softHyphen/>
        <w:t>товки и многочасовой работы по его созданию. Это не только трудоемко, но и дорого, поскольку большая часть пластических деталей не может быть использована более одного раза. Основной материал для пластических деталей — пенистый латекс в жидком виде. В зависимо</w:t>
      </w:r>
      <w:r>
        <w:softHyphen/>
        <w:t>сти от изготовителя составные части могут быть разными. Обычно исходный материал состоит из четы</w:t>
      </w:r>
      <w:r>
        <w:softHyphen/>
        <w:t>рех частей: пенистого латекса, кон</w:t>
      </w:r>
      <w:r>
        <w:softHyphen/>
        <w:t>сервирующей пасты, пенистого наполнителя и тельного вещества. Существует трехкомпонентный ва</w:t>
      </w:r>
      <w:r>
        <w:softHyphen/>
        <w:t>риант: латекс, консервант и напол</w:t>
      </w:r>
      <w:r>
        <w:softHyphen/>
        <w:t>нитель. Есть еще одна формула: основа из латекса, сульфур, окись цинка и тельное вещество.</w:t>
      </w:r>
      <w:r>
        <w:br w:type="page"/>
      </w:r>
    </w:p>
    <w:p w:rsidR="00531403" w:rsidRDefault="0086608F">
      <w:pPr>
        <w:framePr w:w="2004" w:h="3044" w:wrap="around" w:hAnchor="margin" w:x="-1270" w:y="2226"/>
        <w:jc w:val="center"/>
        <w:rPr>
          <w:rFonts w:cs="Times New Roman"/>
          <w:color w:val="auto"/>
          <w:sz w:val="2"/>
          <w:szCs w:val="2"/>
        </w:rPr>
      </w:pPr>
      <w:r>
        <w:rPr>
          <w:rFonts w:cs="Times New Roman"/>
          <w:color w:val="auto"/>
          <w:sz w:val="2"/>
          <w:szCs w:val="2"/>
        </w:rPr>
        <w:lastRenderedPageBreak/>
        <w:pict>
          <v:shape id="_x0000_i1097" type="#_x0000_t75" style="width:99.85pt;height:152.15pt">
            <v:imagedata r:id="rId186" o:title=""/>
          </v:shape>
        </w:pict>
      </w:r>
    </w:p>
    <w:p w:rsidR="00531403" w:rsidRDefault="0086608F">
      <w:pPr>
        <w:framePr w:w="2072" w:h="3008" w:wrap="around" w:hAnchor="margin" w:x="982" w:y="2262"/>
        <w:jc w:val="center"/>
        <w:rPr>
          <w:rFonts w:cs="Times New Roman"/>
          <w:color w:val="auto"/>
          <w:sz w:val="2"/>
          <w:szCs w:val="2"/>
        </w:rPr>
      </w:pPr>
      <w:r>
        <w:rPr>
          <w:rFonts w:cs="Times New Roman"/>
          <w:color w:val="auto"/>
          <w:sz w:val="2"/>
          <w:szCs w:val="2"/>
        </w:rPr>
        <w:pict>
          <v:shape id="_x0000_i1098" type="#_x0000_t75" style="width:103.35pt;height:150.95pt">
            <v:imagedata r:id="rId187" o:title=""/>
          </v:shape>
        </w:pict>
      </w:r>
    </w:p>
    <w:p w:rsidR="00531403" w:rsidRDefault="0086608F">
      <w:pPr>
        <w:framePr w:w="4320" w:h="3044" w:wrap="notBeside" w:vAnchor="text" w:hAnchor="margin" w:x="-1274" w:y="3349"/>
        <w:jc w:val="center"/>
        <w:rPr>
          <w:rFonts w:cs="Times New Roman"/>
          <w:color w:val="auto"/>
          <w:sz w:val="2"/>
          <w:szCs w:val="2"/>
        </w:rPr>
      </w:pPr>
      <w:r>
        <w:rPr>
          <w:rFonts w:cs="Times New Roman"/>
          <w:color w:val="auto"/>
          <w:sz w:val="2"/>
          <w:szCs w:val="2"/>
        </w:rPr>
        <w:pict>
          <v:shape id="_x0000_i1099" type="#_x0000_t75" style="width:3in;height:152.15pt">
            <v:imagedata r:id="rId188" o:title=""/>
          </v:shape>
        </w:pict>
      </w:r>
    </w:p>
    <w:p w:rsidR="00531403" w:rsidRDefault="00531403">
      <w:pPr>
        <w:pStyle w:val="a4"/>
        <w:shd w:val="clear" w:color="auto" w:fill="auto"/>
        <w:spacing w:line="140" w:lineRule="exact"/>
        <w:ind w:left="20" w:right="20" w:firstLine="0"/>
      </w:pPr>
      <w:r>
        <w:t>Эти компоненты плюс дистиллиро</w:t>
      </w:r>
      <w:r>
        <w:softHyphen/>
        <w:t>ванная вода и красители строго дозируются, перемешиваются до превращения в однородную пену, заливаются в форму и помещаются в печь, где и затвердевают при опре</w:t>
      </w:r>
      <w:r>
        <w:softHyphen/>
        <w:t>деленной температуре в течение определенного времени. Результа</w:t>
      </w:r>
      <w:r>
        <w:softHyphen/>
        <w:t>том этой работы становится накладка из пенистой резины в виде носа, подбородка или целого лнца.</w:t>
      </w:r>
      <w:r>
        <w:br w:type="page"/>
      </w:r>
    </w:p>
    <w:p w:rsidR="00531403" w:rsidRDefault="00531403">
      <w:pPr>
        <w:pStyle w:val="710"/>
        <w:keepNext/>
        <w:keepLines/>
        <w:shd w:val="clear" w:color="auto" w:fill="auto"/>
        <w:spacing w:before="0" w:after="0" w:line="140" w:lineRule="exact"/>
        <w:ind w:left="40" w:firstLine="0"/>
      </w:pPr>
      <w:bookmarkStart w:id="138" w:name="bookmark154"/>
      <w:r>
        <w:rPr>
          <w:rStyle w:val="78"/>
        </w:rPr>
        <w:t>1—3.</w:t>
      </w:r>
      <w:bookmarkEnd w:id="138"/>
    </w:p>
    <w:p w:rsidR="00531403" w:rsidRDefault="00531403">
      <w:pPr>
        <w:pStyle w:val="a4"/>
        <w:shd w:val="clear" w:color="auto" w:fill="auto"/>
        <w:spacing w:after="120" w:line="140" w:lineRule="exact"/>
        <w:ind w:left="40" w:right="40" w:firstLine="0"/>
      </w:pPr>
      <w:r>
        <w:t>Лицо, изготовленное из пористой резины, несмотря на размер и значи</w:t>
      </w:r>
      <w:r>
        <w:softHyphen/>
        <w:t>тельную толщину в некоторых местах, очень легкое и подвижное Каждая часть лица совмещается с соответствующей частью лица актера и двигается с помощью его лицевых мышц. Оно имеет фактуру настоящей кожи, прекрасно грими</w:t>
      </w:r>
      <w:r>
        <w:softHyphen/>
        <w:t>руется и, если хорошо изготовлено и подогнано к лиц)' актера, то никто не скажет, скрывается под маской пожилой актер или молодой На фотографин с изображением поло</w:t>
      </w:r>
      <w:r>
        <w:softHyphen/>
        <w:t>вины накладного лица продемон</w:t>
      </w:r>
      <w:r>
        <w:softHyphen/>
        <w:t>стрированы возможности этого вида грима.</w:t>
      </w:r>
    </w:p>
    <w:p w:rsidR="00531403" w:rsidRDefault="00531403">
      <w:pPr>
        <w:pStyle w:val="301"/>
        <w:shd w:val="clear" w:color="auto" w:fill="auto"/>
        <w:spacing w:before="0"/>
        <w:ind w:left="40"/>
      </w:pPr>
      <w:r>
        <w:rPr>
          <w:rStyle w:val="302"/>
        </w:rPr>
        <w:t>4—5.</w:t>
      </w:r>
    </w:p>
    <w:p w:rsidR="00531403" w:rsidRDefault="0086608F">
      <w:pPr>
        <w:framePr w:w="2032" w:h="8216" w:wrap="around" w:hAnchor="margin" w:x="1747" w:y="107"/>
        <w:jc w:val="center"/>
        <w:rPr>
          <w:rFonts w:cs="Times New Roman"/>
          <w:color w:val="auto"/>
          <w:sz w:val="2"/>
          <w:szCs w:val="2"/>
        </w:rPr>
      </w:pPr>
      <w:r>
        <w:rPr>
          <w:rFonts w:cs="Times New Roman"/>
          <w:color w:val="auto"/>
          <w:sz w:val="2"/>
          <w:szCs w:val="2"/>
        </w:rPr>
        <w:pict>
          <v:shape id="_x0000_i1100" type="#_x0000_t75" style="width:101.05pt;height:411.1pt">
            <v:imagedata r:id="rId189" o:title=""/>
          </v:shape>
        </w:pict>
      </w:r>
    </w:p>
    <w:p w:rsidR="00531403" w:rsidRDefault="0086608F">
      <w:pPr>
        <w:framePr w:w="2036" w:h="7564" w:wrap="around" w:hAnchor="margin" w:x="4015" w:y="759"/>
        <w:jc w:val="center"/>
        <w:rPr>
          <w:rFonts w:cs="Times New Roman"/>
          <w:color w:val="auto"/>
          <w:sz w:val="2"/>
          <w:szCs w:val="2"/>
        </w:rPr>
      </w:pPr>
      <w:r>
        <w:rPr>
          <w:rFonts w:cs="Times New Roman"/>
          <w:color w:val="auto"/>
          <w:sz w:val="2"/>
          <w:szCs w:val="2"/>
        </w:rPr>
        <w:pict>
          <v:shape id="_x0000_i1101" type="#_x0000_t75" style="width:102.2pt;height:378.6pt">
            <v:imagedata r:id="rId190" o:title=""/>
          </v:shape>
        </w:pict>
      </w:r>
    </w:p>
    <w:p w:rsidR="00531403" w:rsidRDefault="00531403">
      <w:pPr>
        <w:pStyle w:val="a4"/>
        <w:shd w:val="clear" w:color="auto" w:fill="auto"/>
        <w:spacing w:line="140" w:lineRule="exact"/>
        <w:ind w:left="40" w:right="40" w:firstLine="0"/>
        <w:sectPr w:rsidR="00531403">
          <w:footerReference w:type="even" r:id="rId191"/>
          <w:footerReference w:type="default" r:id="rId192"/>
          <w:footerReference w:type="first" r:id="rId193"/>
          <w:pgSz w:w="31680" w:h="23810" w:orient="landscape"/>
          <w:pgMar w:top="7064" w:right="16678" w:bottom="7319" w:left="12911" w:header="0" w:footer="3" w:gutter="0"/>
          <w:pgNumType w:start="65"/>
          <w:cols w:space="720"/>
          <w:noEndnote/>
          <w:titlePg/>
          <w:docGrid w:linePitch="360"/>
        </w:sectPr>
      </w:pPr>
      <w:r>
        <w:t>Обычный латекс отличается по своим возможностям от пенистого латекса. Внимательно рассмотрите эти две фотографин, на которых даны два вида грима в разрезе. На фото слева — лицо из пористого латекса. Оно объемно и пористо по фактуре, и все его части идеально совпадают с соответствующими частями лица актера, потому что было изготовлено на основе его мас</w:t>
      </w:r>
      <w:r>
        <w:softHyphen/>
        <w:t>ки. Это позволяет актеру свободно менять мимику накладного лица. Фото справа показывает то же лицо в гриме, сделанном из жидкого латекса. Он может наноситься на лицо только там, гае профиль актера совпадает с маской. Осталь</w:t>
      </w:r>
      <w:r>
        <w:softHyphen/>
        <w:t>ные части маски не прикасаются к коже. Последнее означает, что этот вариант маски не может двигаться вместе с лицом актера. Он подходит только для носа или подбородка, но и в таком случае это грим только для театра. Носы и подбородки для кино и телевидения должны изготав</w:t>
      </w:r>
      <w:r>
        <w:softHyphen/>
        <w:t>ливаться из пенистого латекса.</w:t>
      </w:r>
    </w:p>
    <w:p w:rsidR="00531403" w:rsidRDefault="00531403">
      <w:pPr>
        <w:framePr w:w="7086" w:h="1692"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shd w:val="clear" w:color="auto" w:fill="auto"/>
        <w:spacing w:line="120" w:lineRule="exact"/>
        <w:ind w:firstLine="0"/>
        <w:jc w:val="left"/>
        <w:sectPr w:rsidR="00531403">
          <w:type w:val="continuous"/>
          <w:pgSz w:w="31680" w:h="23810" w:orient="landscape"/>
          <w:pgMar w:top="7444" w:right="13107" w:bottom="7864" w:left="18313" w:header="0" w:footer="3" w:gutter="0"/>
          <w:cols w:space="720"/>
          <w:noEndnote/>
          <w:docGrid w:linePitch="360"/>
        </w:sectPr>
      </w:pPr>
      <w:r>
        <w:lastRenderedPageBreak/>
        <w:t>5</w:t>
      </w:r>
    </w:p>
    <w:p w:rsidR="00531403" w:rsidRDefault="0086608F">
      <w:pPr>
        <w:framePr w:w="7952" w:h="10276" w:wrap="around" w:vAnchor="text" w:hAnchor="margin" w:x="2" w:y="1"/>
        <w:jc w:val="center"/>
        <w:rPr>
          <w:rFonts w:cs="Times New Roman"/>
          <w:color w:val="auto"/>
          <w:sz w:val="2"/>
          <w:szCs w:val="2"/>
        </w:rPr>
      </w:pPr>
      <w:r>
        <w:rPr>
          <w:rFonts w:cs="Times New Roman"/>
          <w:color w:val="auto"/>
          <w:sz w:val="2"/>
          <w:szCs w:val="2"/>
        </w:rPr>
        <w:lastRenderedPageBreak/>
        <w:pict>
          <v:shape id="_x0000_i1102" type="#_x0000_t75" style="width:397.15pt;height:513.3pt">
            <v:imagedata r:id="rId194" o:title=""/>
          </v:shape>
        </w:pict>
      </w:r>
    </w:p>
    <w:p w:rsidR="00531403" w:rsidRDefault="00531403">
      <w:pPr>
        <w:rPr>
          <w:rFonts w:cs="Times New Roman"/>
          <w:color w:val="auto"/>
          <w:sz w:val="2"/>
          <w:szCs w:val="2"/>
        </w:rPr>
        <w:sectPr w:rsidR="00531403">
          <w:pgSz w:w="31680" w:h="23810" w:orient="landscape"/>
          <w:pgMar w:top="6662" w:right="11659" w:bottom="6562" w:left="11659" w:header="0" w:footer="3" w:gutter="0"/>
          <w:cols w:space="720"/>
          <w:noEndnote/>
          <w:docGrid w:linePitch="360"/>
        </w:sectPr>
      </w:pPr>
    </w:p>
    <w:p w:rsidR="00531403" w:rsidRDefault="00531403">
      <w:pPr>
        <w:pStyle w:val="31"/>
        <w:shd w:val="clear" w:color="auto" w:fill="auto"/>
        <w:spacing w:after="0" w:line="320" w:lineRule="exact"/>
        <w:jc w:val="left"/>
        <w:sectPr w:rsidR="00531403">
          <w:headerReference w:type="even" r:id="rId195"/>
          <w:headerReference w:type="default" r:id="rId196"/>
          <w:footerReference w:type="even" r:id="rId197"/>
          <w:footerReference w:type="default" r:id="rId198"/>
          <w:footerReference w:type="first" r:id="rId199"/>
          <w:pgSz w:w="31680" w:h="23810" w:orient="landscape"/>
          <w:pgMar w:top="6825" w:right="11722" w:bottom="7857" w:left="19070" w:header="0" w:footer="3" w:gutter="0"/>
          <w:pgNumType w:start="71"/>
          <w:cols w:space="720"/>
          <w:noEndnote/>
          <w:titlePg/>
          <w:docGrid w:linePitch="360"/>
        </w:sectPr>
      </w:pPr>
      <w:r>
        <w:rPr>
          <w:rStyle w:val="34"/>
          <w:rFonts w:ascii="Arial" w:hAnsi="Arial" w:cs="Arial"/>
        </w:rPr>
        <w:lastRenderedPageBreak/>
        <w:t>■</w:t>
      </w:r>
      <w:r>
        <w:rPr>
          <w:rStyle w:val="34"/>
        </w:rPr>
        <w:t>1Ц</w:t>
      </w:r>
    </w:p>
    <w:p w:rsidR="00531403" w:rsidRDefault="00531403">
      <w:pPr>
        <w:framePr w:w="8024" w:h="2108"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1010"/>
        <w:shd w:val="clear" w:color="auto" w:fill="auto"/>
        <w:spacing w:after="382" w:line="150" w:lineRule="exact"/>
        <w:ind w:left="40"/>
      </w:pPr>
      <w:bookmarkStart w:id="139" w:name="bookmark156"/>
      <w:r>
        <w:rPr>
          <w:rStyle w:val="106"/>
          <w:b/>
          <w:bCs/>
        </w:rPr>
        <w:lastRenderedPageBreak/>
        <w:t>Небритость</w:t>
      </w:r>
      <w:bookmarkEnd w:id="139"/>
    </w:p>
    <w:p w:rsidR="00531403" w:rsidRDefault="00531403">
      <w:pPr>
        <w:pStyle w:val="1141"/>
        <w:shd w:val="clear" w:color="auto" w:fill="auto"/>
        <w:spacing w:before="0" w:after="126" w:line="130" w:lineRule="exact"/>
        <w:ind w:left="40"/>
      </w:pPr>
      <w:bookmarkStart w:id="140" w:name="bookmark157"/>
      <w:r>
        <w:rPr>
          <w:rStyle w:val="1142"/>
        </w:rPr>
        <w:t>МАТЕРИАЛЫ</w:t>
      </w:r>
      <w:bookmarkEnd w:id="140"/>
    </w:p>
    <w:p w:rsidR="00531403" w:rsidRDefault="00531403">
      <w:pPr>
        <w:pStyle w:val="a4"/>
        <w:numPr>
          <w:ilvl w:val="0"/>
          <w:numId w:val="9"/>
        </w:numPr>
        <w:shd w:val="clear" w:color="auto" w:fill="auto"/>
        <w:tabs>
          <w:tab w:val="left" w:pos="188"/>
        </w:tabs>
        <w:spacing w:line="140" w:lineRule="exact"/>
        <w:ind w:left="160" w:right="40" w:hanging="120"/>
      </w:pPr>
      <w:r>
        <w:t>Волосы-крепе, натуральные нли синтетические, разных оттенков</w:t>
      </w:r>
    </w:p>
    <w:p w:rsidR="00531403" w:rsidRDefault="00531403">
      <w:pPr>
        <w:pStyle w:val="a4"/>
        <w:numPr>
          <w:ilvl w:val="0"/>
          <w:numId w:val="9"/>
        </w:numPr>
        <w:shd w:val="clear" w:color="auto" w:fill="auto"/>
        <w:tabs>
          <w:tab w:val="left" w:pos="172"/>
        </w:tabs>
        <w:spacing w:line="140" w:lineRule="exact"/>
        <w:ind w:left="40" w:firstLine="0"/>
      </w:pPr>
      <w:r>
        <w:t>Расческа или щетка.</w:t>
      </w:r>
    </w:p>
    <w:p w:rsidR="00531403" w:rsidRDefault="00531403">
      <w:pPr>
        <w:pStyle w:val="a4"/>
        <w:numPr>
          <w:ilvl w:val="0"/>
          <w:numId w:val="9"/>
        </w:numPr>
        <w:shd w:val="clear" w:color="auto" w:fill="auto"/>
        <w:tabs>
          <w:tab w:val="left" w:pos="176"/>
        </w:tabs>
        <w:spacing w:line="140" w:lineRule="exact"/>
        <w:ind w:left="40" w:firstLine="0"/>
      </w:pPr>
      <w:r>
        <w:t>Ножницы.</w:t>
      </w:r>
    </w:p>
    <w:p w:rsidR="00531403" w:rsidRDefault="00531403">
      <w:pPr>
        <w:pStyle w:val="a4"/>
        <w:numPr>
          <w:ilvl w:val="0"/>
          <w:numId w:val="9"/>
        </w:numPr>
        <w:shd w:val="clear" w:color="auto" w:fill="auto"/>
        <w:tabs>
          <w:tab w:val="left" w:pos="200"/>
        </w:tabs>
        <w:spacing w:line="140" w:lineRule="exact"/>
        <w:ind w:left="160" w:right="40" w:hanging="120"/>
      </w:pPr>
      <w:r>
        <w:t>Сандарачный лак нли паста для нсбритости, театральный клей.</w:t>
      </w:r>
    </w:p>
    <w:p w:rsidR="00531403" w:rsidRDefault="00531403">
      <w:pPr>
        <w:pStyle w:val="a4"/>
        <w:numPr>
          <w:ilvl w:val="0"/>
          <w:numId w:val="9"/>
        </w:numPr>
        <w:shd w:val="clear" w:color="auto" w:fill="auto"/>
        <w:tabs>
          <w:tab w:val="left" w:pos="176"/>
        </w:tabs>
        <w:spacing w:line="140" w:lineRule="exact"/>
        <w:ind w:left="40" w:firstLine="0"/>
      </w:pPr>
      <w:r>
        <w:t>Губка.</w:t>
      </w:r>
    </w:p>
    <w:p w:rsidR="00531403" w:rsidRDefault="00531403">
      <w:pPr>
        <w:pStyle w:val="a4"/>
        <w:framePr w:w="2012" w:h="280" w:wrap="notBeside" w:vAnchor="text" w:hAnchor="margin" w:x="2370" w:y="4485"/>
        <w:shd w:val="clear" w:color="auto" w:fill="auto"/>
        <w:spacing w:line="140" w:lineRule="exact"/>
        <w:ind w:firstLine="0"/>
      </w:pPr>
      <w:r>
        <w:t>Возьмите губку и сильно прижмите ее к нарезанным волосам.</w:t>
      </w:r>
    </w:p>
    <w:p w:rsidR="00531403" w:rsidRDefault="00531403">
      <w:pPr>
        <w:pStyle w:val="1120"/>
        <w:framePr w:w="2032" w:h="848" w:wrap="notBeside" w:vAnchor="text" w:hAnchor="margin" w:x="98" w:y="3933"/>
        <w:shd w:val="clear" w:color="auto" w:fill="auto"/>
        <w:ind w:left="20"/>
      </w:pPr>
      <w:bookmarkStart w:id="141" w:name="bookmark155"/>
      <w:r>
        <w:t>4.</w:t>
      </w:r>
      <w:bookmarkEnd w:id="141"/>
    </w:p>
    <w:p w:rsidR="00531403" w:rsidRDefault="00531403">
      <w:pPr>
        <w:pStyle w:val="a4"/>
        <w:framePr w:w="2032" w:h="848" w:wrap="notBeside" w:vAnchor="text" w:hAnchor="margin" w:x="98" w:y="3933"/>
        <w:shd w:val="clear" w:color="auto" w:fill="auto"/>
        <w:spacing w:line="140" w:lineRule="exact"/>
        <w:ind w:left="20" w:right="20" w:firstLine="0"/>
      </w:pPr>
      <w:r>
        <w:t>На участки лица, где будет созда</w:t>
      </w:r>
      <w:r>
        <w:softHyphen/>
        <w:t>ваться эффект нсбритости, нанесите пасту (или клей), аккуратно разров</w:t>
      </w:r>
      <w:r>
        <w:softHyphen/>
        <w:t>няйте ее пальцами и проверьте, нет ли пропусков.</w:t>
      </w:r>
    </w:p>
    <w:p w:rsidR="00531403" w:rsidRDefault="00531403">
      <w:pPr>
        <w:pStyle w:val="a4"/>
        <w:numPr>
          <w:ilvl w:val="0"/>
          <w:numId w:val="9"/>
        </w:numPr>
        <w:shd w:val="clear" w:color="auto" w:fill="auto"/>
        <w:tabs>
          <w:tab w:val="left" w:pos="204"/>
        </w:tabs>
        <w:spacing w:after="188" w:line="140" w:lineRule="exact"/>
        <w:ind w:left="160" w:right="40" w:hanging="120"/>
      </w:pPr>
      <w:r>
        <w:t>Щеточка для броней или зубная щетка.</w:t>
      </w:r>
    </w:p>
    <w:p w:rsidR="00531403" w:rsidRDefault="00531403">
      <w:pPr>
        <w:pStyle w:val="1141"/>
        <w:shd w:val="clear" w:color="auto" w:fill="auto"/>
        <w:spacing w:before="0" w:after="145" w:line="130" w:lineRule="exact"/>
        <w:ind w:left="40"/>
      </w:pPr>
      <w:bookmarkStart w:id="142" w:name="bookmark158"/>
      <w:r>
        <w:rPr>
          <w:rStyle w:val="1142"/>
        </w:rPr>
        <w:t>ИСПОЛНЕНИЕ</w:t>
      </w:r>
      <w:bookmarkEnd w:id="142"/>
    </w:p>
    <w:p w:rsidR="00531403" w:rsidRDefault="00531403">
      <w:pPr>
        <w:pStyle w:val="6101"/>
        <w:keepNext/>
        <w:keepLines/>
        <w:shd w:val="clear" w:color="auto" w:fill="auto"/>
        <w:spacing w:line="136" w:lineRule="exact"/>
        <w:ind w:left="40"/>
      </w:pPr>
      <w:bookmarkStart w:id="143" w:name="bookmark159"/>
      <w:r>
        <w:rPr>
          <w:rStyle w:val="6100"/>
        </w:rPr>
        <w:t>1.</w:t>
      </w:r>
      <w:bookmarkEnd w:id="143"/>
    </w:p>
    <w:p w:rsidR="00531403" w:rsidRDefault="00531403">
      <w:pPr>
        <w:pStyle w:val="a4"/>
        <w:shd w:val="clear" w:color="auto" w:fill="auto"/>
        <w:spacing w:after="117" w:line="136" w:lineRule="exact"/>
        <w:ind w:left="40" w:right="40" w:firstLine="0"/>
      </w:pPr>
      <w:r>
        <w:t>На этой фотографин видна разница между волосами-крепе, которые при мелкой стрижке выглядят комкова</w:t>
      </w:r>
      <w:r>
        <w:softHyphen/>
        <w:t>тыми, и прямыми натуральными и синтетическими волосами, -которые выглядят более естественными при создают эффекта нсбритости и легче в использовании. Но тем не менее при отсутствии натуральных или синтетических волос можно использовать крепе для нсбритости.</w:t>
      </w:r>
    </w:p>
    <w:p w:rsidR="00531403" w:rsidRDefault="00531403">
      <w:pPr>
        <w:pStyle w:val="a4"/>
        <w:shd w:val="clear" w:color="auto" w:fill="auto"/>
        <w:spacing w:line="140" w:lineRule="exact"/>
        <w:ind w:left="40" w:firstLine="0"/>
      </w:pPr>
      <w:r>
        <w:t>2—3.</w:t>
      </w:r>
    </w:p>
    <w:p w:rsidR="00531403" w:rsidRDefault="00531403">
      <w:pPr>
        <w:jc w:val="center"/>
        <w:rPr>
          <w:rFonts w:cs="Times New Roman"/>
          <w:color w:val="auto"/>
          <w:sz w:val="2"/>
          <w:szCs w:val="2"/>
        </w:rPr>
      </w:pPr>
      <w:r>
        <w:rPr>
          <w:noProof/>
        </w:rPr>
        <w:pict>
          <v:shape id="_x0000_s1053" type="#_x0000_t75" style="position:absolute;left:0;text-align:left;margin-left:117.85pt;margin-top:114.4pt;width:215.8pt;height:273.8pt;z-index:-66;mso-position-horizontal-relative:margin;mso-position-vertical-relative:margin" wrapcoords="11390 0 20959 0 20959 5648 21600 5648 21600 13647 11390 13647 11390 21584 10209 21584 10209 21600 0 21600 0 5616 20 5616 20 31 11390 31 11390 0">
            <v:imagedata r:id="rId200" o:title=""/>
            <w10:wrap type="tight" anchorx="margin" anchory="margin"/>
          </v:shape>
        </w:pict>
      </w:r>
    </w:p>
    <w:p w:rsidR="00531403" w:rsidRDefault="00531403">
      <w:pPr>
        <w:pStyle w:val="a4"/>
        <w:shd w:val="clear" w:color="auto" w:fill="auto"/>
        <w:spacing w:line="140" w:lineRule="exact"/>
        <w:ind w:left="40" w:right="40" w:firstLine="0"/>
      </w:pPr>
      <w:r>
        <w:t>После того как вы выбрали нужный цвет, расчешите волосы щеткой или расческой, чтобы удалить спутан</w:t>
      </w:r>
      <w:r>
        <w:softHyphen/>
        <w:t>ные пряди. Удерживая волосы между пальцами, нарежьте их как можно мельче на ровную поверх</w:t>
      </w:r>
      <w:r>
        <w:softHyphen/>
        <w:t>ность.</w:t>
      </w:r>
      <w:r>
        <w:br w:type="page"/>
      </w:r>
    </w:p>
    <w:p w:rsidR="00531403" w:rsidRDefault="00531403">
      <w:pPr>
        <w:pStyle w:val="a4"/>
        <w:shd w:val="clear" w:color="auto" w:fill="auto"/>
        <w:spacing w:after="123" w:line="144" w:lineRule="exact"/>
        <w:ind w:left="20" w:right="20" w:firstLine="0"/>
      </w:pPr>
      <w:r>
        <w:t>Теперь аккуратно прижмите губку к покрытым пастой участкам.</w:t>
      </w:r>
    </w:p>
    <w:p w:rsidR="00531403" w:rsidRDefault="00531403">
      <w:pPr>
        <w:pStyle w:val="1131"/>
        <w:shd w:val="clear" w:color="auto" w:fill="auto"/>
        <w:ind w:left="20"/>
      </w:pPr>
      <w:bookmarkStart w:id="144" w:name="bookmark160"/>
      <w:r>
        <w:rPr>
          <w:rStyle w:val="11319"/>
        </w:rPr>
        <w:t>7—8.</w:t>
      </w:r>
      <w:bookmarkEnd w:id="144"/>
    </w:p>
    <w:p w:rsidR="00531403" w:rsidRDefault="00531403">
      <w:pPr>
        <w:pStyle w:val="a4"/>
        <w:shd w:val="clear" w:color="auto" w:fill="auto"/>
        <w:spacing w:after="120" w:line="140" w:lineRule="exact"/>
        <w:ind w:left="20" w:right="20" w:firstLine="0"/>
      </w:pPr>
      <w:r>
        <w:t>Продолжайте наносить настрижен</w:t>
      </w:r>
      <w:r>
        <w:softHyphen/>
        <w:t>ные волосы на клейкую поверх</w:t>
      </w:r>
      <w:r>
        <w:softHyphen/>
        <w:t>ность. Может получиться, что неко</w:t>
      </w:r>
      <w:r>
        <w:softHyphen/>
        <w:t>торые участки окажутся излишне густыми, особенно если вы пользу</w:t>
      </w:r>
      <w:r>
        <w:softHyphen/>
        <w:t>етесь крепе. Если это произойдет, возьмите щеточку для бровей или зубную щетку и аккуратно стрях</w:t>
      </w:r>
      <w:r>
        <w:softHyphen/>
        <w:t>ните лишнее.</w:t>
      </w:r>
    </w:p>
    <w:p w:rsidR="00531403" w:rsidRDefault="00531403">
      <w:pPr>
        <w:pStyle w:val="1131"/>
        <w:numPr>
          <w:ilvl w:val="1"/>
          <w:numId w:val="9"/>
        </w:numPr>
        <w:shd w:val="clear" w:color="auto" w:fill="auto"/>
        <w:ind w:left="20"/>
      </w:pPr>
    </w:p>
    <w:p w:rsidR="00531403" w:rsidRDefault="00531403">
      <w:pPr>
        <w:pStyle w:val="a4"/>
        <w:shd w:val="clear" w:color="auto" w:fill="auto"/>
        <w:spacing w:after="120" w:line="140" w:lineRule="exact"/>
        <w:ind w:left="20" w:right="20" w:firstLine="0"/>
      </w:pPr>
      <w:r>
        <w:t>Той же щеткой подровняйте и сде</w:t>
      </w:r>
      <w:r>
        <w:softHyphen/>
        <w:t>лайте тоньше слой волосков по кра</w:t>
      </w:r>
      <w:r>
        <w:softHyphen/>
        <w:t>ям, избавляясь от излишне резкой кромки.</w:t>
      </w:r>
    </w:p>
    <w:p w:rsidR="00531403" w:rsidRDefault="00531403">
      <w:pPr>
        <w:pStyle w:val="920"/>
        <w:keepNext/>
        <w:keepLines/>
        <w:numPr>
          <w:ilvl w:val="1"/>
          <w:numId w:val="9"/>
        </w:numPr>
        <w:shd w:val="clear" w:color="auto" w:fill="auto"/>
        <w:spacing w:before="0"/>
        <w:ind w:left="20"/>
      </w:pPr>
    </w:p>
    <w:p w:rsidR="00531403" w:rsidRDefault="00531403">
      <w:pPr>
        <w:pStyle w:val="a4"/>
        <w:shd w:val="clear" w:color="auto" w:fill="auto"/>
        <w:spacing w:after="120" w:line="140" w:lineRule="exact"/>
        <w:ind w:left="20" w:right="20" w:firstLine="0"/>
      </w:pPr>
      <w:r>
        <w:t>В результате у вас получится вполне естественный небритый подборо</w:t>
      </w:r>
      <w:r>
        <w:softHyphen/>
        <w:t>док, причем эта небритость не осы</w:t>
      </w:r>
      <w:r>
        <w:softHyphen/>
        <w:t>пется, если вы не будете ее тереть и чесать. Чтобы снять этот грим, достаточно протереть лицо мокрым полотенцем.</w:t>
      </w:r>
    </w:p>
    <w:p w:rsidR="00531403" w:rsidRDefault="00531403">
      <w:pPr>
        <w:jc w:val="center"/>
        <w:rPr>
          <w:rFonts w:cs="Times New Roman"/>
          <w:color w:val="auto"/>
          <w:sz w:val="2"/>
          <w:szCs w:val="2"/>
        </w:rPr>
      </w:pPr>
      <w:r>
        <w:rPr>
          <w:noProof/>
        </w:rPr>
        <w:pict>
          <v:shape id="_x0000_s1054" type="#_x0000_t75" style="position:absolute;left:0;text-align:left;margin-left:15.65pt;margin-top:16.7pt;width:215pt;height:410pt;z-index:-65;mso-position-horizontal-relative:margin;mso-position-vertical-relative:margin" wrapcoords="11191 0 21519 0 21519 5984 21600 5984 21600 12327 18184 12327 18184 21600 3556 21600 3556 10757 0 10757 0 6943 11191 6943 11191 0">
            <v:imagedata r:id="rId201" o:title=""/>
            <w10:wrap type="tight" anchorx="margin" anchory="margin"/>
          </v:shape>
        </w:pict>
      </w:r>
    </w:p>
    <w:p w:rsidR="00531403" w:rsidRDefault="00531403">
      <w:pPr>
        <w:pStyle w:val="a4"/>
        <w:shd w:val="clear" w:color="auto" w:fill="auto"/>
        <w:spacing w:line="140" w:lineRule="exact"/>
        <w:ind w:left="20" w:right="20" w:firstLine="0"/>
        <w:sectPr w:rsidR="00531403">
          <w:type w:val="continuous"/>
          <w:pgSz w:w="31680" w:h="23810" w:orient="landscape"/>
          <w:pgMar w:top="7008" w:right="16753" w:bottom="7657" w:left="12852" w:header="0" w:footer="3" w:gutter="0"/>
          <w:cols w:space="720"/>
          <w:noEndnote/>
          <w:docGrid w:linePitch="360"/>
        </w:sectPr>
      </w:pPr>
      <w:r>
        <w:t>Такой грим с применением нату</w:t>
      </w:r>
      <w:r>
        <w:softHyphen/>
        <w:t>ральных или искусственных волос может быть использован в кино и на телевидении, но в этом случае гри</w:t>
      </w:r>
      <w:r>
        <w:softHyphen/>
        <w:t>мер должен быть особенно внима</w:t>
      </w:r>
      <w:r>
        <w:softHyphen/>
        <w:t>тельным, чтобы не оставить пустых или излишне густых участков. Сме</w:t>
      </w:r>
      <w:r>
        <w:softHyphen/>
        <w:t xml:space="preserve">шанные тени и неровные края дополняют впечатление </w:t>
      </w:r>
      <w:r>
        <w:lastRenderedPageBreak/>
        <w:t>естествен</w:t>
      </w:r>
      <w:r>
        <w:softHyphen/>
        <w:t>ной небритостн. Не торопитесь. Нарезайте волосы как можно короче и наносите их аккуратно.</w:t>
      </w:r>
      <w:r>
        <w:br w:type="page"/>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03" type="#_x0000_t75" style="width:90.6pt;height:66.2pt">
            <v:imagedata r:id="rId202" o:title=""/>
          </v:shape>
        </w:pict>
      </w:r>
    </w:p>
    <w:p w:rsidR="00531403" w:rsidRDefault="00531403">
      <w:pPr>
        <w:rPr>
          <w:rFonts w:cs="Times New Roman"/>
          <w:color w:val="auto"/>
          <w:sz w:val="2"/>
          <w:szCs w:val="2"/>
        </w:rPr>
      </w:pPr>
    </w:p>
    <w:p w:rsidR="00531403" w:rsidRDefault="00531403">
      <w:pPr>
        <w:pStyle w:val="1010"/>
        <w:shd w:val="clear" w:color="auto" w:fill="auto"/>
        <w:spacing w:before="222" w:after="322" w:line="168" w:lineRule="exact"/>
        <w:ind w:left="20" w:right="800"/>
        <w:jc w:val="left"/>
      </w:pPr>
      <w:bookmarkStart w:id="145" w:name="bookmark163"/>
      <w:r>
        <w:rPr>
          <w:rStyle w:val="1027"/>
          <w:b/>
          <w:bCs/>
        </w:rPr>
        <w:t>Уклейка бороды без монтюра</w:t>
      </w:r>
      <w:bookmarkEnd w:id="145"/>
    </w:p>
    <w:p w:rsidR="00531403" w:rsidRDefault="00531403">
      <w:pPr>
        <w:pStyle w:val="81"/>
        <w:shd w:val="clear" w:color="auto" w:fill="auto"/>
        <w:spacing w:before="0" w:after="256" w:line="140" w:lineRule="exact"/>
        <w:ind w:left="20" w:right="20"/>
      </w:pPr>
      <w:r>
        <w:rPr>
          <w:rStyle w:val="84"/>
          <w:i/>
          <w:iCs/>
        </w:rPr>
        <w:t>Эта техника, если следовать ей точно, требует минимальных затрат средств и времени: мате</w:t>
      </w:r>
      <w:r>
        <w:rPr>
          <w:rStyle w:val="84"/>
          <w:i/>
          <w:iCs/>
        </w:rPr>
        <w:softHyphen/>
        <w:t>риалы очень дешевые, а д.гя созда</w:t>
      </w:r>
      <w:r>
        <w:rPr>
          <w:rStyle w:val="84"/>
          <w:i/>
          <w:iCs/>
        </w:rPr>
        <w:softHyphen/>
        <w:t>ния грима потребуется 10—15 минут.</w:t>
      </w:r>
    </w:p>
    <w:p w:rsidR="00531403" w:rsidRDefault="00531403">
      <w:pPr>
        <w:pStyle w:val="a4"/>
        <w:shd w:val="clear" w:color="auto" w:fill="auto"/>
        <w:spacing w:after="188" w:line="120" w:lineRule="exact"/>
        <w:ind w:left="20" w:firstLine="0"/>
      </w:pPr>
      <w:r>
        <w:t>МАТЕРИАЛЫ</w:t>
      </w:r>
    </w:p>
    <w:p w:rsidR="00531403" w:rsidRDefault="00531403">
      <w:pPr>
        <w:pStyle w:val="a4"/>
        <w:numPr>
          <w:ilvl w:val="2"/>
          <w:numId w:val="9"/>
        </w:numPr>
        <w:shd w:val="clear" w:color="auto" w:fill="auto"/>
        <w:tabs>
          <w:tab w:val="left" w:pos="148"/>
        </w:tabs>
        <w:spacing w:line="140" w:lineRule="exact"/>
        <w:ind w:left="20" w:firstLine="0"/>
      </w:pPr>
      <w:r>
        <w:t>Крепе разных оттенков.</w:t>
      </w:r>
    </w:p>
    <w:p w:rsidR="00531403" w:rsidRDefault="00531403">
      <w:pPr>
        <w:pStyle w:val="a4"/>
        <w:numPr>
          <w:ilvl w:val="2"/>
          <w:numId w:val="9"/>
        </w:numPr>
        <w:shd w:val="clear" w:color="auto" w:fill="auto"/>
        <w:tabs>
          <w:tab w:val="left" w:pos="156"/>
        </w:tabs>
        <w:spacing w:line="140" w:lineRule="exact"/>
        <w:ind w:left="20" w:firstLine="0"/>
      </w:pPr>
      <w:r>
        <w:t>Расческа.</w:t>
      </w:r>
    </w:p>
    <w:p w:rsidR="00531403" w:rsidRDefault="00531403">
      <w:pPr>
        <w:pStyle w:val="a4"/>
        <w:numPr>
          <w:ilvl w:val="2"/>
          <w:numId w:val="9"/>
        </w:numPr>
        <w:shd w:val="clear" w:color="auto" w:fill="auto"/>
        <w:tabs>
          <w:tab w:val="left" w:pos="156"/>
        </w:tabs>
        <w:spacing w:line="140" w:lineRule="exact"/>
        <w:ind w:left="20" w:firstLine="0"/>
      </w:pPr>
      <w:r>
        <w:t>Ножницы.</w:t>
      </w:r>
    </w:p>
    <w:p w:rsidR="00531403" w:rsidRDefault="00531403">
      <w:pPr>
        <w:pStyle w:val="a4"/>
        <w:numPr>
          <w:ilvl w:val="2"/>
          <w:numId w:val="9"/>
        </w:numPr>
        <w:shd w:val="clear" w:color="auto" w:fill="auto"/>
        <w:tabs>
          <w:tab w:val="left" w:pos="176"/>
        </w:tabs>
        <w:spacing w:line="140" w:lineRule="exact"/>
        <w:ind w:left="240" w:right="20" w:hanging="220"/>
      </w:pPr>
      <w:r>
        <w:t>Театральный клей или сандарач- ный лак.</w:t>
      </w:r>
    </w:p>
    <w:p w:rsidR="00531403" w:rsidRDefault="00531403">
      <w:pPr>
        <w:pStyle w:val="a4"/>
        <w:numPr>
          <w:ilvl w:val="2"/>
          <w:numId w:val="9"/>
        </w:numPr>
        <w:shd w:val="clear" w:color="auto" w:fill="auto"/>
        <w:tabs>
          <w:tab w:val="left" w:pos="156"/>
        </w:tabs>
        <w:spacing w:after="256" w:line="140" w:lineRule="exact"/>
        <w:ind w:left="20" w:firstLine="0"/>
      </w:pPr>
      <w:r>
        <w:t>Спирт.</w:t>
      </w:r>
    </w:p>
    <w:p w:rsidR="00531403" w:rsidRDefault="00531403">
      <w:pPr>
        <w:pStyle w:val="a4"/>
        <w:shd w:val="clear" w:color="auto" w:fill="auto"/>
        <w:spacing w:after="256" w:line="120" w:lineRule="exact"/>
        <w:ind w:left="20" w:firstLine="0"/>
      </w:pPr>
      <w:r>
        <w:t>ИСПОЛНЕНИЕ</w:t>
      </w:r>
    </w:p>
    <w:p w:rsidR="00531403" w:rsidRDefault="00531403">
      <w:pPr>
        <w:pStyle w:val="a4"/>
        <w:shd w:val="clear" w:color="auto" w:fill="auto"/>
        <w:spacing w:after="243" w:line="140" w:lineRule="exact"/>
        <w:ind w:left="20" w:right="20" w:firstLine="0"/>
      </w:pPr>
      <w:r>
        <w:t>Снимите нитки со жгута волос-кре- пе.</w:t>
      </w:r>
    </w:p>
    <w:p w:rsidR="00531403" w:rsidRDefault="00531403">
      <w:pPr>
        <w:pStyle w:val="a4"/>
        <w:shd w:val="clear" w:color="auto" w:fill="auto"/>
        <w:spacing w:after="117" w:line="136" w:lineRule="exact"/>
        <w:ind w:left="20" w:right="20" w:firstLine="0"/>
      </w:pPr>
      <w:r>
        <w:t>Расправьте волосы пальцами, как показано на фотографии, чтобы удалить запутанные прядки; то же можно сослать, положив прядь на колено и аккуратно расчесав ее.</w:t>
      </w:r>
    </w:p>
    <w:p w:rsidR="00531403" w:rsidRDefault="00531403">
      <w:pPr>
        <w:pStyle w:val="a4"/>
        <w:shd w:val="clear" w:color="auto" w:fill="auto"/>
        <w:spacing w:line="140" w:lineRule="exact"/>
        <w:ind w:left="20" w:firstLine="0"/>
      </w:pPr>
      <w:r>
        <w:t>4—5.</w:t>
      </w:r>
    </w:p>
    <w:p w:rsidR="00531403" w:rsidRDefault="00531403">
      <w:pPr>
        <w:jc w:val="center"/>
        <w:rPr>
          <w:rFonts w:cs="Times New Roman"/>
          <w:color w:val="auto"/>
          <w:sz w:val="2"/>
          <w:szCs w:val="2"/>
        </w:rPr>
      </w:pPr>
      <w:r>
        <w:rPr>
          <w:noProof/>
        </w:rPr>
        <w:pict>
          <v:shape id="_x0000_s1055" type="#_x0000_t75" style="position:absolute;left:0;text-align:left;margin-left:124pt;margin-top:19.1pt;width:223.6pt;height:414.8pt;z-index:-64;mso-position-horizontal-relative:margin;mso-position-vertical-relative:margin" wrapcoords="0 0 21174 0 21174 16278 21445 16278 21445 19704 21174 19704 21174 20725 21600 20725 21600 20818 21213 2081 21213 20870 21406 20870 21406 20891 21600 20891 21600 21422 21406 21422 21406 21454 21484 21454 21484 21600 0 216 0 0">
            <v:imagedata r:id="rId203" o:title=""/>
            <w10:wrap type="tight" anchorx="margin" anchory="margin"/>
          </v:shape>
        </w:pict>
      </w:r>
    </w:p>
    <w:p w:rsidR="00531403" w:rsidRDefault="00531403">
      <w:pPr>
        <w:pStyle w:val="a4"/>
        <w:shd w:val="clear" w:color="auto" w:fill="auto"/>
        <w:spacing w:line="140" w:lineRule="exact"/>
        <w:ind w:left="20" w:right="20" w:firstLine="0"/>
      </w:pPr>
      <w:r>
        <w:t>Затем, взяв за оба конца, потяните прядь — волосы разойдутся.</w:t>
      </w:r>
      <w:r>
        <w:br w:type="page"/>
      </w:r>
    </w:p>
    <w:p w:rsidR="00531403" w:rsidRDefault="00531403">
      <w:pPr>
        <w:pStyle w:val="331"/>
        <w:shd w:val="clear" w:color="auto" w:fill="auto"/>
        <w:tabs>
          <w:tab w:val="left" w:leader="underscore" w:pos="808"/>
        </w:tabs>
        <w:spacing w:after="468" w:line="200" w:lineRule="exact"/>
        <w:ind w:left="360"/>
      </w:pPr>
      <w:r>
        <w:rPr>
          <w:noProof w:val="0"/>
        </w:rPr>
        <w:tab/>
      </w:r>
    </w:p>
    <w:p w:rsidR="00531403" w:rsidRDefault="00531403">
      <w:pPr>
        <w:pStyle w:val="a4"/>
        <w:shd w:val="clear" w:color="auto" w:fill="auto"/>
        <w:spacing w:after="120" w:line="140" w:lineRule="exact"/>
        <w:ind w:left="20" w:right="20" w:firstLine="0"/>
      </w:pPr>
      <w:r>
        <w:t>Возьмите раздвинутую прядь и, если она еще очень г)стая, отделите часть волос.</w:t>
      </w:r>
    </w:p>
    <w:p w:rsidR="00531403" w:rsidRDefault="00531403">
      <w:pPr>
        <w:pStyle w:val="1021"/>
        <w:numPr>
          <w:ilvl w:val="3"/>
          <w:numId w:val="9"/>
        </w:numPr>
        <w:shd w:val="clear" w:color="auto" w:fill="auto"/>
        <w:ind w:left="20"/>
      </w:pPr>
    </w:p>
    <w:p w:rsidR="00531403" w:rsidRDefault="00531403">
      <w:pPr>
        <w:pStyle w:val="a4"/>
        <w:shd w:val="clear" w:color="auto" w:fill="auto"/>
        <w:spacing w:after="120" w:line="140" w:lineRule="exact"/>
        <w:ind w:left="20" w:right="20" w:firstLine="0"/>
      </w:pPr>
      <w:r>
        <w:t>Положите оставшуюся часть на ладонь и другой рукой придайте бороде нужную форму.</w:t>
      </w:r>
    </w:p>
    <w:p w:rsidR="00531403" w:rsidRDefault="00531403">
      <w:pPr>
        <w:pStyle w:val="930"/>
        <w:keepNext/>
        <w:keepLines/>
        <w:numPr>
          <w:ilvl w:val="3"/>
          <w:numId w:val="9"/>
        </w:numPr>
        <w:shd w:val="clear" w:color="auto" w:fill="auto"/>
        <w:spacing w:before="0"/>
        <w:ind w:left="20"/>
      </w:pPr>
    </w:p>
    <w:p w:rsidR="00531403" w:rsidRDefault="00531403">
      <w:pPr>
        <w:pStyle w:val="a4"/>
        <w:shd w:val="clear" w:color="auto" w:fill="auto"/>
        <w:spacing w:after="120" w:line="140" w:lineRule="exact"/>
        <w:ind w:left="20" w:right="20" w:firstLine="0"/>
      </w:pPr>
      <w:r>
        <w:t>Вырежьте два треугольника в верх</w:t>
      </w:r>
      <w:r>
        <w:softHyphen/>
        <w:t>ней части бороды, как показано на фотографии.</w:t>
      </w:r>
    </w:p>
    <w:p w:rsidR="00531403" w:rsidRDefault="00531403">
      <w:pPr>
        <w:pStyle w:val="1021"/>
        <w:numPr>
          <w:ilvl w:val="3"/>
          <w:numId w:val="9"/>
        </w:numPr>
        <w:shd w:val="clear" w:color="auto" w:fill="auto"/>
        <w:ind w:left="20"/>
      </w:pPr>
    </w:p>
    <w:p w:rsidR="00531403" w:rsidRDefault="00531403">
      <w:pPr>
        <w:pStyle w:val="a4"/>
        <w:shd w:val="clear" w:color="auto" w:fill="auto"/>
        <w:spacing w:after="120" w:line="140" w:lineRule="exact"/>
        <w:ind w:left="20" w:right="20" w:firstLine="0"/>
      </w:pPr>
      <w:r>
        <w:t>От оставшихся волос-крепе отде</w:t>
      </w:r>
      <w:r>
        <w:softHyphen/>
        <w:t>лите две маленькие прядки (см. позицию 5). Это будут усы.</w:t>
      </w:r>
    </w:p>
    <w:p w:rsidR="00531403" w:rsidRDefault="00531403">
      <w:pPr>
        <w:pStyle w:val="940"/>
        <w:keepNext/>
        <w:keepLines/>
        <w:numPr>
          <w:ilvl w:val="3"/>
          <w:numId w:val="9"/>
        </w:numPr>
        <w:shd w:val="clear" w:color="auto" w:fill="auto"/>
        <w:spacing w:before="0"/>
        <w:ind w:left="20"/>
      </w:pPr>
    </w:p>
    <w:p w:rsidR="00531403" w:rsidRDefault="00531403">
      <w:pPr>
        <w:pStyle w:val="a4"/>
        <w:shd w:val="clear" w:color="auto" w:fill="auto"/>
        <w:spacing w:after="120" w:line="140" w:lineRule="exact"/>
        <w:ind w:left="20" w:right="20" w:firstLine="0"/>
      </w:pPr>
      <w:r>
        <w:t>Нанесите театральный клей на уча</w:t>
      </w:r>
      <w:r>
        <w:softHyphen/>
        <w:t>сток подбородка и под подбородок до кадыка. Поверхность должна быть очень липкой, проверьте се состояние пальцем.</w:t>
      </w:r>
    </w:p>
    <w:p w:rsidR="00531403" w:rsidRDefault="00531403">
      <w:pPr>
        <w:pStyle w:val="1150"/>
        <w:shd w:val="clear" w:color="auto" w:fill="auto"/>
        <w:spacing w:before="0"/>
        <w:ind w:left="20"/>
      </w:pPr>
      <w:bookmarkStart w:id="146" w:name="bookmark168"/>
      <w:r>
        <w:t>11.</w:t>
      </w:r>
      <w:bookmarkEnd w:id="146"/>
    </w:p>
    <w:p w:rsidR="00531403" w:rsidRDefault="00531403">
      <w:pPr>
        <w:pStyle w:val="a4"/>
        <w:shd w:val="clear" w:color="auto" w:fill="auto"/>
        <w:spacing w:after="120" w:line="140" w:lineRule="exact"/>
        <w:ind w:left="20" w:right="20" w:firstLine="0"/>
      </w:pPr>
      <w:r>
        <w:t>Наложите бородку и прижмите три верхних угла в центре н в уголках нижней губы. Затем прижмите рас</w:t>
      </w:r>
      <w:r>
        <w:softHyphen/>
        <w:t>ческой верхний и нижний участки бороды к коже, следя за тем, чтобы края приклеились, но были более редкими, чем остальная борода.</w:t>
      </w:r>
    </w:p>
    <w:p w:rsidR="00531403" w:rsidRDefault="00531403">
      <w:pPr>
        <w:pStyle w:val="950"/>
        <w:keepNext/>
        <w:keepLines/>
        <w:shd w:val="clear" w:color="auto" w:fill="auto"/>
        <w:spacing w:before="0"/>
        <w:ind w:left="20"/>
      </w:pPr>
      <w:bookmarkStart w:id="147" w:name="bookmark169"/>
      <w:r>
        <w:t>12.</w:t>
      </w:r>
      <w:bookmarkEnd w:id="147"/>
    </w:p>
    <w:p w:rsidR="00531403" w:rsidRDefault="00531403">
      <w:pPr>
        <w:jc w:val="center"/>
        <w:rPr>
          <w:rFonts w:cs="Times New Roman"/>
          <w:color w:val="auto"/>
          <w:sz w:val="2"/>
          <w:szCs w:val="2"/>
        </w:rPr>
      </w:pPr>
      <w:r>
        <w:rPr>
          <w:noProof/>
        </w:rPr>
        <w:pict>
          <v:shape id="_x0000_s1056" type="#_x0000_t75" style="position:absolute;left:0;text-align:left;margin-left:27.25pt;margin-top:26.4pt;width:202.4pt;height:393.4pt;z-index:-63;mso-position-horizontal-relative:margin;mso-position-vertical-relative:margin" wrapcoords="10778 0 19252 0 19252 5809 20938 5809 20938 13638 21600 13638 21600 21600 10735 21600 10735 21578 0 21578 0 18843 4183 18843 4183 10607 10778 10607 10778 0">
            <v:imagedata r:id="rId204" o:title=""/>
            <w10:wrap type="tight" anchorx="margin" anchory="margin"/>
          </v:shape>
        </w:pict>
      </w:r>
    </w:p>
    <w:p w:rsidR="00531403" w:rsidRDefault="00531403">
      <w:pPr>
        <w:pStyle w:val="a4"/>
        <w:shd w:val="clear" w:color="auto" w:fill="auto"/>
        <w:spacing w:line="140" w:lineRule="exact"/>
        <w:ind w:left="20" w:right="20" w:firstLine="0"/>
        <w:sectPr w:rsidR="00531403">
          <w:headerReference w:type="even" r:id="rId205"/>
          <w:headerReference w:type="default" r:id="rId206"/>
          <w:footerReference w:type="even" r:id="rId207"/>
          <w:footerReference w:type="default" r:id="rId208"/>
          <w:footerReference w:type="first" r:id="rId209"/>
          <w:pgSz w:w="31680" w:h="23810" w:orient="landscape"/>
          <w:pgMar w:top="7008" w:right="16753" w:bottom="7657" w:left="12852" w:header="0" w:footer="3" w:gutter="0"/>
          <w:pgNumType w:start="70"/>
          <w:cols w:space="720"/>
          <w:noEndnote/>
          <w:titlePg/>
          <w:docGrid w:linePitch="360"/>
        </w:sectPr>
      </w:pPr>
      <w:r>
        <w:t>Возьмите нижнюю, свисающую часть бороды и осторожно завер</w:t>
      </w:r>
      <w:r>
        <w:softHyphen/>
        <w:t>ните се под подбородок, прижмите, подождите, пока она приклеится.</w:t>
      </w:r>
      <w:r>
        <w:br w:type="page"/>
      </w:r>
    </w:p>
    <w:p w:rsidR="00531403" w:rsidRDefault="00531403">
      <w:pPr>
        <w:pStyle w:val="a4"/>
        <w:shd w:val="clear" w:color="auto" w:fill="auto"/>
        <w:spacing w:after="120" w:line="140" w:lineRule="exact"/>
        <w:ind w:left="20" w:right="20" w:firstLine="0"/>
      </w:pPr>
      <w:r>
        <w:lastRenderedPageBreak/>
        <w:t>В результате получилось маленькая аккуратная боролкп</w:t>
      </w:r>
    </w:p>
    <w:p w:rsidR="00531403" w:rsidRDefault="00531403">
      <w:pPr>
        <w:pStyle w:val="a4"/>
        <w:numPr>
          <w:ilvl w:val="4"/>
          <w:numId w:val="9"/>
        </w:numPr>
        <w:shd w:val="clear" w:color="auto" w:fill="auto"/>
        <w:spacing w:line="140" w:lineRule="exact"/>
        <w:ind w:left="20" w:firstLine="0"/>
      </w:pPr>
    </w:p>
    <w:p w:rsidR="00531403" w:rsidRDefault="00531403">
      <w:pPr>
        <w:pStyle w:val="a4"/>
        <w:shd w:val="clear" w:color="auto" w:fill="auto"/>
        <w:spacing w:after="120" w:line="140" w:lineRule="exact"/>
        <w:ind w:left="20" w:right="20" w:firstLine="0"/>
      </w:pPr>
      <w:r>
        <w:t>Нанесите клеи на верхнюю губу, приложите усы и прижмите, подо</w:t>
      </w:r>
      <w:r>
        <w:softHyphen/>
        <w:t>ждите, пока приклеются.</w:t>
      </w:r>
    </w:p>
    <w:p w:rsidR="00531403" w:rsidRDefault="00531403">
      <w:pPr>
        <w:pStyle w:val="a4"/>
        <w:shd w:val="clear" w:color="auto" w:fill="auto"/>
        <w:spacing w:line="140" w:lineRule="exact"/>
        <w:ind w:left="20" w:firstLine="0"/>
      </w:pPr>
      <w:r>
        <w:t>15—16.</w:t>
      </w:r>
    </w:p>
    <w:p w:rsidR="00531403" w:rsidRDefault="00531403">
      <w:pPr>
        <w:pStyle w:val="a4"/>
        <w:shd w:val="clear" w:color="auto" w:fill="auto"/>
        <w:spacing w:after="120" w:line="140" w:lineRule="exact"/>
        <w:ind w:left="20" w:right="20" w:firstLine="0"/>
      </w:pPr>
      <w:r>
        <w:t>Ножницами очень осторожно при</w:t>
      </w:r>
      <w:r>
        <w:softHyphen/>
        <w:t>дайте форму бороде и усам</w:t>
      </w:r>
    </w:p>
    <w:p w:rsidR="00531403" w:rsidRDefault="00531403">
      <w:pPr>
        <w:pStyle w:val="a4"/>
        <w:shd w:val="clear" w:color="auto" w:fill="auto"/>
        <w:spacing w:line="140" w:lineRule="exact"/>
        <w:ind w:left="20" w:firstLine="0"/>
      </w:pPr>
      <w:r>
        <w:t>17—19.</w:t>
      </w:r>
    </w:p>
    <w:p w:rsidR="00531403" w:rsidRDefault="00531403">
      <w:pPr>
        <w:pStyle w:val="a4"/>
        <w:shd w:val="clear" w:color="auto" w:fill="auto"/>
        <w:spacing w:after="120" w:line="140" w:lineRule="exact"/>
        <w:ind w:left="20" w:right="20" w:firstLine="0"/>
      </w:pPr>
      <w:r>
        <w:t>Если борода должна быть продол</w:t>
      </w:r>
      <w:r>
        <w:softHyphen/>
        <w:t>жена по обеим сторонам лнца, повторите действия, описанные в пункте 5, приготовив две пряди для боковых частей бороды. Нанесите клей сверху от баков до края бород</w:t>
      </w:r>
      <w:r>
        <w:softHyphen/>
        <w:t>ки. Когда поверхность станет доста</w:t>
      </w:r>
      <w:r>
        <w:softHyphen/>
        <w:t>точно клейкой, наложите прядь и прижмите ее, пока не приклеется. Старайтесь, чтобы края были более редкими, чем остальная часть боро</w:t>
      </w:r>
      <w:r>
        <w:softHyphen/>
        <w:t>ды. То же проделайте с другой сто</w:t>
      </w:r>
      <w:r>
        <w:softHyphen/>
        <w:t>роны. Помните, что бородка такого типа не должна быть слишком гус</w:t>
      </w:r>
      <w:r>
        <w:softHyphen/>
        <w:t>той. Чем реже она у вас получится, тем лучше будет выглядеть.</w:t>
      </w:r>
    </w:p>
    <w:p w:rsidR="00531403" w:rsidRDefault="0086608F">
      <w:pPr>
        <w:framePr w:w="4288" w:h="7412" w:wrap="around" w:hAnchor="margin" w:x="2465" w:y="529"/>
        <w:jc w:val="center"/>
        <w:rPr>
          <w:rFonts w:cs="Times New Roman"/>
          <w:color w:val="auto"/>
          <w:sz w:val="2"/>
          <w:szCs w:val="2"/>
        </w:rPr>
      </w:pPr>
      <w:r>
        <w:rPr>
          <w:rFonts w:cs="Times New Roman"/>
          <w:color w:val="auto"/>
          <w:sz w:val="2"/>
          <w:szCs w:val="2"/>
        </w:rPr>
        <w:pict>
          <v:shape id="_x0000_i1104" type="#_x0000_t75" style="width:214.85pt;height:370.45pt">
            <v:imagedata r:id="rId210" o:title=""/>
          </v:shape>
        </w:pict>
      </w:r>
    </w:p>
    <w:p w:rsidR="00531403" w:rsidRDefault="00531403">
      <w:pPr>
        <w:pStyle w:val="a4"/>
        <w:shd w:val="clear" w:color="auto" w:fill="auto"/>
        <w:spacing w:line="140" w:lineRule="exact"/>
        <w:ind w:left="20" w:right="20" w:firstLine="0"/>
        <w:sectPr w:rsidR="00531403">
          <w:headerReference w:type="even" r:id="rId211"/>
          <w:headerReference w:type="default" r:id="rId212"/>
          <w:footerReference w:type="even" r:id="rId213"/>
          <w:footerReference w:type="default" r:id="rId214"/>
          <w:headerReference w:type="first" r:id="rId215"/>
          <w:footerReference w:type="first" r:id="rId216"/>
          <w:pgSz w:w="31680" w:h="23810" w:orient="landscape"/>
          <w:pgMar w:top="7008" w:right="16753" w:bottom="7657" w:left="12852" w:header="0" w:footer="3" w:gutter="0"/>
          <w:pgNumType w:start="75"/>
          <w:cols w:space="720"/>
          <w:noEndnote/>
          <w:titlePg/>
          <w:docGrid w:linePitch="360"/>
        </w:sectPr>
      </w:pPr>
      <w:r>
        <w:t>Борода снимается очень легко, клей удаляется спиртом. Для кино и телевидения лучше использовать готовую бороду и усы. Если же вы все-таки будете ис</w:t>
      </w:r>
      <w:r>
        <w:softHyphen/>
        <w:t>пользовать этот вариант, помните, что такая борода и усы не подходят для исполнителей главных ролей, а также для крупных планов.</w:t>
      </w:r>
    </w:p>
    <w:p w:rsidR="00531403" w:rsidRDefault="00531403">
      <w:pPr>
        <w:rPr>
          <w:rFonts w:cs="Times New Roman"/>
          <w:color w:val="auto"/>
          <w:sz w:val="2"/>
          <w:szCs w:val="2"/>
        </w:rPr>
      </w:pPr>
      <w:r>
        <w:rPr>
          <w:noProof/>
        </w:rPr>
        <w:lastRenderedPageBreak/>
        <w:pict>
          <v:shape id="_x0000_s1057" type="#_x0000_t75" style="position:absolute;margin-left:44.6pt;margin-top:0;width:291.4pt;height:408pt;z-index:-62;mso-position-horizontal-relative:margin" wrapcoords="13653 0 21333 0 21333 4108 21436 4108 21436 9624 21481 9624 21481 16252 21600 16252 21600 21600 13683 2160 13683 17047 13668 17047 13668 10080 13624 10080 13624 9222 5144 9222 5144 4034 0 4034 0 402 5173 402 5173 116 13653 116 13653 0">
            <v:imagedata r:id="rId217" o:title=""/>
            <w10:wrap type="square" anchorx="margin"/>
          </v:shape>
        </w:pict>
      </w:r>
    </w:p>
    <w:p w:rsidR="00531403" w:rsidRDefault="00531403">
      <w:pPr>
        <w:pStyle w:val="310"/>
        <w:framePr w:w="1544" w:h="130" w:wrap="around" w:vAnchor="text" w:hAnchor="margin" w:x="2297" w:y="3825"/>
        <w:shd w:val="clear" w:color="auto" w:fill="auto"/>
        <w:spacing w:line="130" w:lineRule="exact"/>
      </w:pPr>
      <w:r>
        <w:rPr>
          <w:rStyle w:val="35"/>
        </w:rPr>
        <w:t>ПОДГОТОВКА КРЕПЕ</w:t>
      </w:r>
    </w:p>
    <w:p w:rsidR="00531403" w:rsidRDefault="00531403">
      <w:pPr>
        <w:pStyle w:val="1a"/>
        <w:framePr w:w="2032" w:h="292" w:wrap="around" w:vAnchor="text" w:hAnchor="margin" w:x="2289" w:y="4310"/>
        <w:shd w:val="clear" w:color="auto" w:fill="auto"/>
        <w:spacing w:after="0" w:line="144" w:lineRule="exact"/>
      </w:pPr>
      <w:r>
        <w:rPr>
          <w:rStyle w:val="a9"/>
        </w:rPr>
        <w:t>Снимзгтс фиксирующую нить с пря</w:t>
      </w:r>
      <w:r>
        <w:rPr>
          <w:rStyle w:val="a9"/>
        </w:rPr>
        <w:softHyphen/>
        <w:t>ди.</w:t>
      </w:r>
    </w:p>
    <w:p w:rsidR="00531403" w:rsidRDefault="00531403">
      <w:pPr>
        <w:pStyle w:val="514"/>
        <w:framePr w:w="1552" w:h="280" w:wrap="around" w:vAnchor="text" w:hAnchor="margin" w:x="2313" w:y="7409"/>
        <w:shd w:val="clear" w:color="auto" w:fill="auto"/>
        <w:spacing w:line="140" w:lineRule="exact"/>
      </w:pPr>
      <w:r>
        <w:rPr>
          <w:rStyle w:val="5c"/>
        </w:rPr>
        <w:t>7.</w:t>
      </w:r>
    </w:p>
    <w:p w:rsidR="00531403" w:rsidRDefault="00531403">
      <w:pPr>
        <w:pStyle w:val="1a"/>
        <w:framePr w:w="1552" w:h="280" w:wrap="around" w:vAnchor="text" w:hAnchor="margin" w:x="2313" w:y="7409"/>
        <w:shd w:val="clear" w:color="auto" w:fill="auto"/>
        <w:spacing w:after="0" w:line="120" w:lineRule="exact"/>
        <w:jc w:val="left"/>
      </w:pPr>
      <w:r>
        <w:rPr>
          <w:rStyle w:val="a9"/>
        </w:rPr>
        <w:t>Положите пучочки на стол.</w:t>
      </w:r>
    </w:p>
    <w:p w:rsidR="00531403" w:rsidRDefault="00531403">
      <w:pPr>
        <w:pStyle w:val="81"/>
        <w:framePr w:w="2245" w:h="3746" w:wrap="around" w:vAnchor="text" w:hAnchor="margin" w:x="-101" w:y="2413"/>
        <w:shd w:val="clear" w:color="auto" w:fill="auto"/>
        <w:spacing w:before="0" w:after="120" w:line="140" w:lineRule="exact"/>
        <w:ind w:left="120" w:right="120"/>
      </w:pPr>
      <w:r>
        <w:rPr>
          <w:rStyle w:val="833"/>
          <w:i/>
          <w:iCs/>
        </w:rPr>
        <w:t xml:space="preserve">После того как вы определите, какого вида, формы, размера и цвета борода у вашего героя, нужно подобрать необходимый материал: крепе или натуральные волосы, прямые или волнистые. Обычно борода и усы не только свепьлее, чем волосы на голове, но и грубее, они также могут быть прямыми </w:t>
      </w:r>
      <w:r>
        <w:rPr>
          <w:rStyle w:val="8TimesNewRoman15"/>
          <w:i/>
          <w:iCs/>
        </w:rPr>
        <w:t>или</w:t>
      </w:r>
      <w:r>
        <w:rPr>
          <w:rStyle w:val="833"/>
          <w:i/>
          <w:iCs/>
        </w:rPr>
        <w:t xml:space="preserve"> более вьющимися, чем на голо</w:t>
      </w:r>
      <w:r>
        <w:rPr>
          <w:rStyle w:val="833"/>
          <w:i/>
          <w:iCs/>
        </w:rPr>
        <w:softHyphen/>
        <w:t xml:space="preserve">ве. Волосы в бороде, как правило, бывают разных оттенков. Чтобы смешать пряди разного цвета для бороды, можно сложить вместе пряди разного цвета и расчесать их </w:t>
      </w:r>
      <w:r>
        <w:rPr>
          <w:rStyle w:val="8TimesNewRoman15"/>
          <w:i/>
          <w:iCs/>
        </w:rPr>
        <w:t>или</w:t>
      </w:r>
      <w:r>
        <w:rPr>
          <w:rStyle w:val="833"/>
          <w:i/>
          <w:iCs/>
        </w:rPr>
        <w:t xml:space="preserve"> накладывать на лицо отдель</w:t>
      </w:r>
      <w:r>
        <w:rPr>
          <w:rStyle w:val="833"/>
          <w:i/>
          <w:iCs/>
        </w:rPr>
        <w:softHyphen/>
        <w:t>ные прядки разного цвета ряд за рядом. Разные оттенки должны распределяться по всей бороде рав</w:t>
      </w:r>
      <w:r>
        <w:rPr>
          <w:rStyle w:val="833"/>
          <w:i/>
          <w:iCs/>
        </w:rPr>
        <w:softHyphen/>
        <w:t>номерно.</w:t>
      </w:r>
    </w:p>
    <w:p w:rsidR="00531403" w:rsidRDefault="00531403">
      <w:pPr>
        <w:pStyle w:val="81"/>
        <w:framePr w:w="2245" w:h="3746" w:wrap="around" w:vAnchor="text" w:hAnchor="margin" w:x="-101" w:y="2413"/>
        <w:shd w:val="clear" w:color="auto" w:fill="auto"/>
        <w:spacing w:before="0" w:after="188" w:line="140" w:lineRule="exact"/>
        <w:ind w:left="120" w:right="120"/>
      </w:pPr>
      <w:r>
        <w:rPr>
          <w:rStyle w:val="833"/>
          <w:i/>
          <w:iCs/>
        </w:rPr>
        <w:t>Предположим, что вы будете использовать волосы-крепе. Для этой работы понадобятся:</w:t>
      </w:r>
    </w:p>
    <w:p w:rsidR="00531403" w:rsidRDefault="00531403">
      <w:pPr>
        <w:pStyle w:val="271"/>
        <w:framePr w:w="2245" w:h="3746" w:wrap="around" w:vAnchor="text" w:hAnchor="margin" w:x="-101" w:y="2413"/>
        <w:shd w:val="clear" w:color="auto" w:fill="auto"/>
        <w:spacing w:after="0" w:line="130" w:lineRule="exact"/>
        <w:ind w:left="120"/>
      </w:pPr>
      <w:r>
        <w:rPr>
          <w:rStyle w:val="270"/>
        </w:rPr>
        <w:t>МАТЕРИАЛЫ</w:t>
      </w:r>
    </w:p>
    <w:p w:rsidR="00531403" w:rsidRDefault="00531403">
      <w:pPr>
        <w:pStyle w:val="101"/>
        <w:framePr w:w="2249" w:h="2528" w:wrap="around" w:vAnchor="text" w:hAnchor="margin" w:x="2195" w:y="4737"/>
        <w:shd w:val="clear" w:color="auto" w:fill="auto"/>
        <w:spacing w:line="140" w:lineRule="exact"/>
        <w:ind w:left="120"/>
        <w:jc w:val="both"/>
      </w:pPr>
      <w:r>
        <w:rPr>
          <w:rStyle w:val="107"/>
        </w:rPr>
        <w:t>2—3.</w:t>
      </w:r>
    </w:p>
    <w:p w:rsidR="00531403" w:rsidRDefault="00531403">
      <w:pPr>
        <w:pStyle w:val="a4"/>
        <w:framePr w:w="2249" w:h="2528" w:wrap="around" w:vAnchor="text" w:hAnchor="margin" w:x="2195" w:y="4737"/>
        <w:shd w:val="clear" w:color="auto" w:fill="auto"/>
        <w:spacing w:after="120" w:line="140" w:lineRule="exact"/>
        <w:ind w:left="120" w:right="120" w:firstLine="0"/>
      </w:pPr>
      <w:r>
        <w:t>Раздвиньте волосы пальцами. Затем, положив их на стол или на колено, расческой расправьте все запутанные пряди, помня, что все волокна должны идти в одном направлении. Не нужно расчесывать весь жгут, достаточно расправить и расчесать его конец.</w:t>
      </w:r>
    </w:p>
    <w:p w:rsidR="00531403" w:rsidRDefault="00531403">
      <w:pPr>
        <w:pStyle w:val="101"/>
        <w:framePr w:w="2249" w:h="2528" w:wrap="around" w:vAnchor="text" w:hAnchor="margin" w:x="2195" w:y="4737"/>
        <w:shd w:val="clear" w:color="auto" w:fill="auto"/>
        <w:spacing w:line="140" w:lineRule="exact"/>
        <w:ind w:left="120"/>
        <w:jc w:val="both"/>
      </w:pPr>
      <w:r>
        <w:rPr>
          <w:rStyle w:val="107"/>
        </w:rPr>
        <w:t>4.</w:t>
      </w:r>
    </w:p>
    <w:p w:rsidR="00531403" w:rsidRDefault="00531403">
      <w:pPr>
        <w:pStyle w:val="a4"/>
        <w:framePr w:w="2249" w:h="2528" w:wrap="around" w:vAnchor="text" w:hAnchor="margin" w:x="2195" w:y="4737"/>
        <w:shd w:val="clear" w:color="auto" w:fill="auto"/>
        <w:spacing w:after="120" w:line="140" w:lineRule="exact"/>
        <w:ind w:left="120" w:right="120" w:firstLine="0"/>
      </w:pPr>
      <w:r>
        <w:t>Чтобы убедиться, что в пряди не осталось запутанных волос и узел</w:t>
      </w:r>
      <w:r>
        <w:softHyphen/>
        <w:t>ков, поместите ее против света</w:t>
      </w:r>
    </w:p>
    <w:p w:rsidR="00531403" w:rsidRPr="00ED3ED7" w:rsidRDefault="00531403">
      <w:pPr>
        <w:pStyle w:val="341"/>
        <w:framePr w:w="2249" w:h="2528" w:wrap="around" w:vAnchor="text" w:hAnchor="margin" w:x="2195" w:y="4737"/>
        <w:shd w:val="clear" w:color="auto" w:fill="auto"/>
        <w:spacing w:before="0"/>
        <w:ind w:left="120"/>
        <w:rPr>
          <w:lang w:val="ru-RU"/>
        </w:rPr>
      </w:pPr>
      <w:r>
        <w:t>S</w:t>
      </w:r>
      <w:r w:rsidRPr="00ED3ED7">
        <w:rPr>
          <w:lang w:val="ru-RU"/>
        </w:rPr>
        <w:t>-6.</w:t>
      </w:r>
    </w:p>
    <w:p w:rsidR="00531403" w:rsidRDefault="00531403">
      <w:pPr>
        <w:pStyle w:val="a4"/>
        <w:framePr w:w="2249" w:h="2528" w:wrap="around" w:vAnchor="text" w:hAnchor="margin" w:x="2195" w:y="4737"/>
        <w:shd w:val="clear" w:color="auto" w:fill="auto"/>
        <w:spacing w:line="140" w:lineRule="exact"/>
        <w:ind w:left="120" w:right="120" w:firstLine="0"/>
      </w:pPr>
      <w:r>
        <w:t>Держа волосы в одной руке, другой вытягивайте небольшие пучочки.</w:t>
      </w:r>
    </w:p>
    <w:p w:rsidR="00531403" w:rsidRDefault="00531403">
      <w:pPr>
        <w:pStyle w:val="271"/>
        <w:framePr w:w="2205" w:h="1104" w:wrap="around" w:vAnchor="text" w:hAnchor="margin" w:x="-69" w:y="6392"/>
        <w:numPr>
          <w:ilvl w:val="0"/>
          <w:numId w:val="10"/>
        </w:numPr>
        <w:shd w:val="clear" w:color="auto" w:fill="auto"/>
        <w:tabs>
          <w:tab w:val="left" w:pos="228"/>
        </w:tabs>
        <w:spacing w:after="0" w:line="136" w:lineRule="exact"/>
        <w:ind w:left="100"/>
        <w:jc w:val="left"/>
      </w:pPr>
      <w:r>
        <w:rPr>
          <w:rStyle w:val="270"/>
        </w:rPr>
        <w:t>Крепе разных оттенков.</w:t>
      </w:r>
    </w:p>
    <w:p w:rsidR="00531403" w:rsidRDefault="00531403">
      <w:pPr>
        <w:pStyle w:val="a4"/>
        <w:framePr w:w="2205" w:h="1104" w:wrap="around" w:vAnchor="text" w:hAnchor="margin" w:x="-69" w:y="6392"/>
        <w:numPr>
          <w:ilvl w:val="0"/>
          <w:numId w:val="10"/>
        </w:numPr>
        <w:shd w:val="clear" w:color="auto" w:fill="auto"/>
        <w:tabs>
          <w:tab w:val="left" w:pos="236"/>
        </w:tabs>
        <w:spacing w:line="136" w:lineRule="exact"/>
        <w:ind w:left="100" w:firstLine="0"/>
        <w:jc w:val="left"/>
      </w:pPr>
      <w:r>
        <w:t>Расческа.</w:t>
      </w:r>
    </w:p>
    <w:p w:rsidR="00531403" w:rsidRDefault="00531403">
      <w:pPr>
        <w:pStyle w:val="a4"/>
        <w:framePr w:w="2205" w:h="1104" w:wrap="around" w:vAnchor="text" w:hAnchor="margin" w:x="-69" w:y="6392"/>
        <w:numPr>
          <w:ilvl w:val="0"/>
          <w:numId w:val="10"/>
        </w:numPr>
        <w:shd w:val="clear" w:color="auto" w:fill="auto"/>
        <w:tabs>
          <w:tab w:val="left" w:pos="224"/>
        </w:tabs>
        <w:spacing w:line="136" w:lineRule="exact"/>
        <w:ind w:left="100" w:right="100" w:firstLine="0"/>
        <w:jc w:val="left"/>
      </w:pPr>
      <w:r>
        <w:t>Театральный клей. •4. Ножницы.</w:t>
      </w:r>
    </w:p>
    <w:p w:rsidR="00531403" w:rsidRDefault="00531403">
      <w:pPr>
        <w:pStyle w:val="a4"/>
        <w:framePr w:w="2205" w:h="1104" w:wrap="around" w:vAnchor="text" w:hAnchor="margin" w:x="-69" w:y="6392"/>
        <w:numPr>
          <w:ilvl w:val="1"/>
          <w:numId w:val="10"/>
        </w:numPr>
        <w:shd w:val="clear" w:color="auto" w:fill="auto"/>
        <w:tabs>
          <w:tab w:val="left" w:pos="228"/>
        </w:tabs>
        <w:spacing w:line="136" w:lineRule="exact"/>
        <w:ind w:left="100" w:firstLine="0"/>
        <w:jc w:val="left"/>
      </w:pPr>
      <w:r>
        <w:t>Кусок шелковой тканн или марли.</w:t>
      </w:r>
    </w:p>
    <w:p w:rsidR="00531403" w:rsidRDefault="00531403">
      <w:pPr>
        <w:pStyle w:val="a4"/>
        <w:framePr w:w="2205" w:h="1104" w:wrap="around" w:vAnchor="text" w:hAnchor="margin" w:x="-69" w:y="6392"/>
        <w:numPr>
          <w:ilvl w:val="1"/>
          <w:numId w:val="10"/>
        </w:numPr>
        <w:shd w:val="clear" w:color="auto" w:fill="auto"/>
        <w:tabs>
          <w:tab w:val="left" w:pos="232"/>
        </w:tabs>
        <w:spacing w:line="136" w:lineRule="exact"/>
        <w:ind w:left="100" w:firstLine="0"/>
        <w:jc w:val="left"/>
      </w:pPr>
      <w:r>
        <w:t>Спирт.</w:t>
      </w:r>
    </w:p>
    <w:p w:rsidR="00531403" w:rsidRDefault="00531403">
      <w:pPr>
        <w:pStyle w:val="a4"/>
        <w:framePr w:w="2205" w:h="1104" w:wrap="around" w:vAnchor="text" w:hAnchor="margin" w:x="-69" w:y="6392"/>
        <w:numPr>
          <w:ilvl w:val="1"/>
          <w:numId w:val="10"/>
        </w:numPr>
        <w:shd w:val="clear" w:color="auto" w:fill="auto"/>
        <w:tabs>
          <w:tab w:val="left" w:pos="232"/>
        </w:tabs>
        <w:spacing w:line="136" w:lineRule="exact"/>
        <w:ind w:left="100" w:firstLine="0"/>
        <w:jc w:val="left"/>
      </w:pPr>
      <w:r>
        <w:t>Прозрачная пудра.</w:t>
      </w:r>
    </w:p>
    <w:p w:rsidR="00531403" w:rsidRDefault="00531403">
      <w:pPr>
        <w:pStyle w:val="a4"/>
        <w:framePr w:w="2205" w:h="1104" w:wrap="around" w:vAnchor="text" w:hAnchor="margin" w:x="-69" w:y="6392"/>
        <w:numPr>
          <w:ilvl w:val="1"/>
          <w:numId w:val="10"/>
        </w:numPr>
        <w:shd w:val="clear" w:color="auto" w:fill="auto"/>
        <w:tabs>
          <w:tab w:val="left" w:pos="228"/>
        </w:tabs>
        <w:spacing w:line="136" w:lineRule="exact"/>
        <w:ind w:left="100" w:firstLine="0"/>
        <w:jc w:val="left"/>
      </w:pPr>
      <w:r>
        <w:t>Лак для волос.</w:t>
      </w:r>
    </w:p>
    <w:p w:rsidR="00531403" w:rsidRDefault="00531403">
      <w:pPr>
        <w:rPr>
          <w:rFonts w:cs="Times New Roman"/>
          <w:color w:val="auto"/>
          <w:sz w:val="2"/>
          <w:szCs w:val="2"/>
        </w:rPr>
        <w:sectPr w:rsidR="00531403">
          <w:pgSz w:w="31680" w:h="23810" w:orient="landscape"/>
          <w:pgMar w:top="7453" w:right="12720" w:bottom="8197" w:left="12240" w:header="0" w:footer="3" w:gutter="0"/>
          <w:cols w:space="720"/>
          <w:noEndnote/>
          <w:docGrid w:linePitch="360"/>
        </w:sectPr>
      </w:pPr>
    </w:p>
    <w:p w:rsidR="00531403" w:rsidRDefault="00531403">
      <w:pPr>
        <w:pStyle w:val="1110"/>
        <w:shd w:val="clear" w:color="auto" w:fill="auto"/>
        <w:spacing w:before="0" w:after="196" w:line="120" w:lineRule="exact"/>
        <w:ind w:left="60" w:firstLine="0"/>
      </w:pPr>
      <w:bookmarkStart w:id="148" w:name="bookmark170"/>
      <w:r>
        <w:rPr>
          <w:rStyle w:val="1128"/>
        </w:rPr>
        <w:lastRenderedPageBreak/>
        <w:t>ИСПОЛНЕНИЕ</w:t>
      </w:r>
      <w:bookmarkEnd w:id="148"/>
    </w:p>
    <w:p w:rsidR="00531403" w:rsidRDefault="00531403">
      <w:pPr>
        <w:pStyle w:val="a4"/>
        <w:shd w:val="clear" w:color="auto" w:fill="auto"/>
        <w:spacing w:after="120" w:line="140" w:lineRule="exact"/>
        <w:ind w:left="60" w:right="60" w:firstLine="0"/>
      </w:pPr>
      <w:r>
        <w:t xml:space="preserve">Перед тем как приклеивать волосы взгляните на рисунки </w:t>
      </w:r>
      <w:r>
        <w:rPr>
          <w:lang w:val="en-US" w:eastAsia="en-US"/>
        </w:rPr>
        <w:t>R</w:t>
      </w:r>
      <w:r w:rsidRPr="00ED3ED7">
        <w:rPr>
          <w:lang w:eastAsia="en-US"/>
        </w:rPr>
        <w:t>—</w:t>
      </w:r>
      <w:r>
        <w:t>10. гас показано напраалснис накладыва ния волос на подбородке в зависимо</w:t>
      </w:r>
      <w:r>
        <w:softHyphen/>
        <w:t>сти от стиля бороды Рисунок 10 обэ.ясняст. как должны распола</w:t>
      </w:r>
      <w:r>
        <w:softHyphen/>
        <w:t>гаться нп подбородке волосы-крспс Следуйте этой схеме, иначе не полу</w:t>
      </w:r>
      <w:r>
        <w:softHyphen/>
        <w:t>чится красивой и естественной боро</w:t>
      </w:r>
      <w:r>
        <w:softHyphen/>
        <w:t>ды.</w:t>
      </w:r>
    </w:p>
    <w:p w:rsidR="00531403" w:rsidRDefault="00531403">
      <w:pPr>
        <w:pStyle w:val="351"/>
        <w:shd w:val="clear" w:color="auto" w:fill="auto"/>
        <w:spacing w:before="0"/>
        <w:ind w:left="60"/>
      </w:pPr>
      <w:bookmarkStart w:id="149" w:name="bookmark171"/>
      <w:r>
        <w:t>11.</w:t>
      </w:r>
      <w:bookmarkEnd w:id="149"/>
    </w:p>
    <w:p w:rsidR="00531403" w:rsidRDefault="00531403">
      <w:pPr>
        <w:pStyle w:val="a4"/>
        <w:shd w:val="clear" w:color="auto" w:fill="auto"/>
        <w:spacing w:after="120" w:line="140" w:lineRule="exact"/>
        <w:ind w:left="60" w:right="60" w:firstLine="0"/>
      </w:pPr>
      <w:r>
        <w:t>Нанесите театральный клей под подбородок и на кончик подбород</w:t>
      </w:r>
      <w:r>
        <w:softHyphen/>
        <w:t>ка. Потрогав пальцем, убедитесь, что поверхность стала достаточно липкой.</w:t>
      </w:r>
    </w:p>
    <w:p w:rsidR="00531403" w:rsidRDefault="00531403">
      <w:pPr>
        <w:pStyle w:val="1160"/>
        <w:shd w:val="clear" w:color="auto" w:fill="auto"/>
        <w:spacing w:before="0"/>
        <w:ind w:left="60"/>
      </w:pPr>
      <w:bookmarkStart w:id="150" w:name="bookmark172"/>
      <w:r>
        <w:t>12.</w:t>
      </w:r>
      <w:bookmarkEnd w:id="150"/>
    </w:p>
    <w:p w:rsidR="00531403" w:rsidRDefault="00531403">
      <w:pPr>
        <w:pStyle w:val="a4"/>
        <w:shd w:val="clear" w:color="auto" w:fill="auto"/>
        <w:spacing w:after="120" w:line="140" w:lineRule="exact"/>
        <w:ind w:left="60" w:right="60" w:firstLine="0"/>
      </w:pPr>
      <w:r>
        <w:t>Возьмите редкий пучочек волос и ножницами зажмите его конец.</w:t>
      </w:r>
    </w:p>
    <w:p w:rsidR="00531403" w:rsidRDefault="00531403">
      <w:pPr>
        <w:pStyle w:val="1171"/>
        <w:numPr>
          <w:ilvl w:val="5"/>
          <w:numId w:val="9"/>
        </w:numPr>
        <w:shd w:val="clear" w:color="auto" w:fill="auto"/>
        <w:spacing w:before="0"/>
        <w:ind w:left="60"/>
      </w:pPr>
    </w:p>
    <w:p w:rsidR="00531403" w:rsidRDefault="00531403">
      <w:pPr>
        <w:pStyle w:val="a4"/>
        <w:shd w:val="clear" w:color="auto" w:fill="auto"/>
        <w:spacing w:after="120" w:line="140" w:lineRule="exact"/>
        <w:ind w:left="60" w:right="60" w:firstLine="0"/>
      </w:pPr>
      <w:r>
        <w:t>Наложите этот пучочек волос на липкую поверхность и прижмите его ножницами, пальцем или марлей. (Если пальцы и ножницы станут липкими. — а они станут, — про</w:t>
      </w:r>
      <w:r>
        <w:softHyphen/>
        <w:t>трите их спиртом или припудрите кончики пальцев.)</w:t>
      </w:r>
    </w:p>
    <w:p w:rsidR="00531403" w:rsidRDefault="00531403">
      <w:pPr>
        <w:pStyle w:val="1180"/>
        <w:numPr>
          <w:ilvl w:val="5"/>
          <w:numId w:val="9"/>
        </w:numPr>
        <w:shd w:val="clear" w:color="auto" w:fill="auto"/>
        <w:spacing w:before="0"/>
        <w:ind w:left="60"/>
      </w:pPr>
    </w:p>
    <w:p w:rsidR="00531403" w:rsidRDefault="00531403">
      <w:pPr>
        <w:pStyle w:val="a4"/>
        <w:shd w:val="clear" w:color="auto" w:fill="auto"/>
        <w:spacing w:line="140" w:lineRule="exact"/>
        <w:ind w:left="60" w:right="60" w:firstLine="0"/>
      </w:pPr>
      <w:r>
        <w:t>Если вы воспользуетесь предложен</w:t>
      </w:r>
      <w:r>
        <w:softHyphen/>
        <w:t>ной схемой, то ряды наклеенных пучочков будут перекрывать друг друга. (Не оставляйте между ними промежутков, все пучочки должны быть приклеены очень плотно друг</w:t>
      </w:r>
    </w:p>
    <w:p w:rsidR="00531403" w:rsidRDefault="00531403">
      <w:pPr>
        <w:pStyle w:val="1110"/>
        <w:shd w:val="clear" w:color="auto" w:fill="auto"/>
        <w:spacing w:before="0" w:after="84" w:line="120" w:lineRule="exact"/>
        <w:ind w:left="60" w:firstLine="0"/>
      </w:pPr>
      <w:bookmarkStart w:id="151" w:name="bookmark175"/>
      <w:r>
        <w:rPr>
          <w:rStyle w:val="1128"/>
        </w:rPr>
        <w:t>к Другу.)</w:t>
      </w:r>
      <w:bookmarkEnd w:id="151"/>
    </w:p>
    <w:p w:rsidR="00531403" w:rsidRDefault="0086608F">
      <w:pPr>
        <w:framePr w:w="4776" w:h="9512" w:wrap="around" w:hAnchor="margin" w:x="-1767" w:y="647"/>
        <w:jc w:val="center"/>
        <w:rPr>
          <w:rFonts w:cs="Times New Roman"/>
          <w:color w:val="auto"/>
          <w:sz w:val="2"/>
          <w:szCs w:val="2"/>
        </w:rPr>
      </w:pPr>
      <w:r>
        <w:rPr>
          <w:rFonts w:cs="Times New Roman"/>
          <w:color w:val="auto"/>
          <w:sz w:val="2"/>
          <w:szCs w:val="2"/>
        </w:rPr>
        <w:lastRenderedPageBreak/>
        <w:pict>
          <v:shape id="_x0000_i1105" type="#_x0000_t75" style="width:239.25pt;height:476.15pt">
            <v:imagedata r:id="rId218" o:title=""/>
          </v:shape>
        </w:pict>
      </w:r>
    </w:p>
    <w:p w:rsidR="00531403" w:rsidRDefault="00531403">
      <w:pPr>
        <w:pStyle w:val="1171"/>
        <w:numPr>
          <w:ilvl w:val="5"/>
          <w:numId w:val="9"/>
        </w:numPr>
        <w:shd w:val="clear" w:color="auto" w:fill="auto"/>
        <w:spacing w:before="0"/>
        <w:ind w:left="60"/>
      </w:pPr>
    </w:p>
    <w:p w:rsidR="00531403" w:rsidRDefault="00531403">
      <w:pPr>
        <w:pStyle w:val="a4"/>
        <w:shd w:val="clear" w:color="auto" w:fill="auto"/>
        <w:spacing w:after="968" w:line="140" w:lineRule="exact"/>
        <w:ind w:left="60" w:right="60" w:firstLine="0"/>
      </w:pPr>
      <w:r>
        <w:t>Следуя процессу, показанному на рисунке 10, начинайте с подбородка и двигайтесь вверх к бакам, распола</w:t>
      </w:r>
      <w:r>
        <w:softHyphen/>
        <w:t xml:space="preserve">гая каждую прядь </w:t>
      </w:r>
      <w:r>
        <w:lastRenderedPageBreak/>
        <w:t>волос в направле</w:t>
      </w:r>
      <w:r>
        <w:softHyphen/>
        <w:t>нии их естественного роста. Чем ближе к верхней кромке бороды, тем светлее должны быть волосы и реже наклеиваемые пряди. На верх</w:t>
      </w:r>
      <w:r>
        <w:softHyphen/>
        <w:t>ней части щеки кожа должна прос</w:t>
      </w:r>
      <w:r>
        <w:softHyphen/>
        <w:t>вечивать сквозь волосы.</w:t>
      </w:r>
    </w:p>
    <w:p w:rsidR="00531403" w:rsidRDefault="00531403">
      <w:pPr>
        <w:pStyle w:val="360"/>
        <w:shd w:val="clear" w:color="auto" w:fill="auto"/>
        <w:spacing w:before="0" w:line="130" w:lineRule="exact"/>
        <w:ind w:left="60"/>
        <w:sectPr w:rsidR="00531403">
          <w:pgSz w:w="31680" w:h="23810" w:orient="landscape"/>
          <w:pgMar w:top="6811" w:right="12374" w:bottom="6822" w:left="16865" w:header="0" w:footer="3" w:gutter="0"/>
          <w:cols w:space="720"/>
          <w:noEndnote/>
          <w:docGrid w:linePitch="360"/>
        </w:sectPr>
      </w:pPr>
      <w:bookmarkStart w:id="152" w:name="bookmark177"/>
      <w:r>
        <w:t>74</w:t>
      </w:r>
      <w:bookmarkEnd w:id="152"/>
      <w:r>
        <w:br w:type="page"/>
      </w:r>
    </w:p>
    <w:p w:rsidR="00531403" w:rsidRDefault="00531403">
      <w:pPr>
        <w:pStyle w:val="a4"/>
        <w:shd w:val="clear" w:color="auto" w:fill="auto"/>
        <w:spacing w:after="120" w:line="140" w:lineRule="exact"/>
        <w:ind w:left="20" w:right="20" w:firstLine="0"/>
      </w:pPr>
      <w:r>
        <w:lastRenderedPageBreak/>
        <w:t>После завершения работы у ваг на лице будет буйная беспорядочная растительность.</w:t>
      </w:r>
    </w:p>
    <w:p w:rsidR="00531403" w:rsidRDefault="00531403">
      <w:pPr>
        <w:pStyle w:val="1131"/>
        <w:shd w:val="clear" w:color="auto" w:fill="auto"/>
        <w:ind w:left="20"/>
      </w:pPr>
      <w:bookmarkStart w:id="153" w:name="bookmark178"/>
      <w:r>
        <w:rPr>
          <w:rStyle w:val="11318"/>
        </w:rPr>
        <w:t>17.</w:t>
      </w:r>
      <w:bookmarkEnd w:id="153"/>
    </w:p>
    <w:p w:rsidR="00531403" w:rsidRDefault="00531403">
      <w:pPr>
        <w:pStyle w:val="a4"/>
        <w:shd w:val="clear" w:color="auto" w:fill="auto"/>
        <w:spacing w:after="120" w:line="140" w:lineRule="exact"/>
        <w:ind w:left="20" w:right="20" w:firstLine="0"/>
      </w:pPr>
      <w:r>
        <w:t>Необходимо подождать, пока клей как следует высохнет. Можно, нало</w:t>
      </w:r>
      <w:r>
        <w:softHyphen/>
        <w:t>жив на бороду ткань, прижать се и так подержать, чтобы приклеились все волоски. Можно предварительно смочить ткань водой.</w:t>
      </w:r>
    </w:p>
    <w:p w:rsidR="00531403" w:rsidRDefault="00531403">
      <w:pPr>
        <w:pStyle w:val="1131"/>
        <w:shd w:val="clear" w:color="auto" w:fill="auto"/>
        <w:ind w:left="20"/>
      </w:pPr>
      <w:bookmarkStart w:id="154" w:name="bookmark179"/>
      <w:r>
        <w:rPr>
          <w:rStyle w:val="11318"/>
        </w:rPr>
        <w:t>18—19.</w:t>
      </w:r>
      <w:bookmarkEnd w:id="154"/>
    </w:p>
    <w:p w:rsidR="00531403" w:rsidRDefault="00531403">
      <w:pPr>
        <w:pStyle w:val="a4"/>
        <w:shd w:val="clear" w:color="auto" w:fill="auto"/>
        <w:spacing w:after="120" w:line="140" w:lineRule="exact"/>
        <w:ind w:left="20" w:right="20" w:firstLine="0"/>
      </w:pPr>
      <w:r>
        <w:t>Чтобы сделать бороду менее гу стой, нужно пальцами нли расческой очень аккуратно вычесать лишние волосы. Не пугайтесь, что много нспрнклсившихся волос при атом выпадет. Оставшихся вполне доста</w:t>
      </w:r>
      <w:r>
        <w:softHyphen/>
        <w:t>точно для хорошей бороды.</w:t>
      </w:r>
    </w:p>
    <w:p w:rsidR="00531403" w:rsidRDefault="00531403">
      <w:pPr>
        <w:pStyle w:val="1110"/>
        <w:shd w:val="clear" w:color="auto" w:fill="auto"/>
        <w:spacing w:before="0"/>
        <w:ind w:left="20" w:firstLine="0"/>
      </w:pPr>
      <w:bookmarkStart w:id="155" w:name="bookmark180"/>
      <w:r>
        <w:rPr>
          <w:rStyle w:val="1127"/>
        </w:rPr>
        <w:t>20—21.</w:t>
      </w:r>
      <w:bookmarkEnd w:id="155"/>
    </w:p>
    <w:p w:rsidR="00531403" w:rsidRDefault="0086608F">
      <w:pPr>
        <w:framePr w:w="2004" w:h="7748" w:wrap="around" w:hAnchor="margin" w:x="-5091" w:y="643"/>
        <w:jc w:val="center"/>
        <w:rPr>
          <w:rFonts w:cs="Times New Roman"/>
          <w:color w:val="auto"/>
          <w:sz w:val="2"/>
          <w:szCs w:val="2"/>
        </w:rPr>
      </w:pPr>
      <w:r>
        <w:rPr>
          <w:rFonts w:cs="Times New Roman"/>
          <w:color w:val="auto"/>
          <w:sz w:val="2"/>
          <w:szCs w:val="2"/>
        </w:rPr>
        <w:pict>
          <v:shape id="_x0000_i1106" type="#_x0000_t75" style="width:99.85pt;height:387.85pt">
            <v:imagedata r:id="rId219" o:title=""/>
          </v:shape>
        </w:pict>
      </w:r>
    </w:p>
    <w:p w:rsidR="00531403" w:rsidRDefault="0086608F">
      <w:pPr>
        <w:framePr w:w="2036" w:h="7764" w:wrap="around" w:hAnchor="margin" w:x="-2875" w:y="643"/>
        <w:jc w:val="center"/>
        <w:rPr>
          <w:rFonts w:cs="Times New Roman"/>
          <w:color w:val="auto"/>
          <w:sz w:val="2"/>
          <w:szCs w:val="2"/>
        </w:rPr>
      </w:pPr>
      <w:r>
        <w:rPr>
          <w:rFonts w:cs="Times New Roman"/>
          <w:color w:val="auto"/>
          <w:sz w:val="2"/>
          <w:szCs w:val="2"/>
        </w:rPr>
        <w:pict>
          <v:shape id="_x0000_i1107" type="#_x0000_t75" style="width:102.2pt;height:387.85pt">
            <v:imagedata r:id="rId220" o:title=""/>
          </v:shape>
        </w:pict>
      </w:r>
    </w:p>
    <w:p w:rsidR="00531403" w:rsidRDefault="00531403">
      <w:pPr>
        <w:pStyle w:val="370"/>
        <w:framePr w:h="150" w:wrap="notBeside" w:vAnchor="text" w:hAnchor="margin" w:x="-5063" w:y="4489"/>
        <w:shd w:val="clear" w:color="auto" w:fill="auto"/>
        <w:spacing w:line="150" w:lineRule="exact"/>
      </w:pPr>
      <w:r>
        <w:t>20</w:t>
      </w:r>
    </w:p>
    <w:p w:rsidR="00531403" w:rsidRDefault="00531403">
      <w:pPr>
        <w:pStyle w:val="a4"/>
        <w:shd w:val="clear" w:color="auto" w:fill="auto"/>
        <w:spacing w:line="140" w:lineRule="exact"/>
        <w:ind w:left="20" w:right="20" w:firstLine="0"/>
        <w:sectPr w:rsidR="00531403">
          <w:headerReference w:type="even" r:id="rId221"/>
          <w:headerReference w:type="default" r:id="rId222"/>
          <w:footerReference w:type="even" r:id="rId223"/>
          <w:footerReference w:type="default" r:id="rId224"/>
          <w:headerReference w:type="first" r:id="rId225"/>
          <w:footerReference w:type="first" r:id="rId226"/>
          <w:pgSz w:w="31680" w:h="23810" w:orient="landscape"/>
          <w:pgMar w:top="6811" w:right="12374" w:bottom="6822" w:left="16865" w:header="0" w:footer="3" w:gutter="0"/>
          <w:pgNumType w:start="75"/>
          <w:cols w:space="720"/>
          <w:noEndnote/>
          <w:docGrid w:linePitch="360"/>
        </w:sectPr>
      </w:pPr>
      <w:r>
        <w:t>Подстригая волосы, не держите ножницы горизонтально. Если вы отрежете слишком коротко, невоз</w:t>
      </w:r>
      <w:r>
        <w:softHyphen/>
        <w:t>можно будет исправить положение. Вместо этого, держа ножницы вер</w:t>
      </w:r>
      <w:r>
        <w:softHyphen/>
        <w:t>тикально, аккуратно придайте бороде форму; работайте, пока не будете полностью удовлетворены.</w:t>
      </w:r>
      <w:r>
        <w:br w:type="page"/>
      </w:r>
    </w:p>
    <w:p w:rsidR="00531403" w:rsidRDefault="00531403">
      <w:pPr>
        <w:pStyle w:val="a4"/>
        <w:shd w:val="clear" w:color="auto" w:fill="auto"/>
        <w:spacing w:after="120" w:line="140" w:lineRule="exact"/>
        <w:ind w:left="20" w:right="20" w:firstLine="0"/>
      </w:pPr>
      <w:r>
        <w:lastRenderedPageBreak/>
        <w:t>Обхвати* лицо обеими руками как показано на фотографии. -\ло»и тс- бородх на место</w:t>
      </w:r>
    </w:p>
    <w:p w:rsidR="00531403" w:rsidRDefault="00531403">
      <w:pPr>
        <w:pStyle w:val="1110"/>
        <w:shd w:val="clear" w:color="auto" w:fill="auto"/>
        <w:spacing w:before="0"/>
        <w:ind w:left="20" w:firstLine="0"/>
      </w:pPr>
      <w:bookmarkStart w:id="156" w:name="bookmark181"/>
      <w:r w:rsidRPr="00ED3ED7">
        <w:rPr>
          <w:rStyle w:val="110pt"/>
          <w:lang w:val="ru-RU"/>
        </w:rPr>
        <w:t>2.</w:t>
      </w:r>
      <w:r>
        <w:rPr>
          <w:rStyle w:val="110pt"/>
        </w:rPr>
        <w:t>V</w:t>
      </w:r>
      <w:bookmarkEnd w:id="156"/>
    </w:p>
    <w:p w:rsidR="00531403" w:rsidRDefault="00531403">
      <w:pPr>
        <w:pStyle w:val="a4"/>
        <w:shd w:val="clear" w:color="auto" w:fill="auto"/>
        <w:spacing w:after="120" w:line="140" w:lineRule="exact"/>
        <w:ind w:left="20" w:right="20" w:firstLine="0"/>
      </w:pPr>
      <w:r>
        <w:t>Расческой с пестиком нанесите последние штрихи поправьте свет</w:t>
      </w:r>
      <w:r>
        <w:softHyphen/>
        <w:t>лые пряди волос, перемешав их или просто уложив на место, нли отк</w:t>
      </w:r>
      <w:r>
        <w:softHyphen/>
        <w:t>ройте свободную от волос част», подбородка</w:t>
      </w:r>
    </w:p>
    <w:p w:rsidR="00531403" w:rsidRDefault="00531403">
      <w:pPr>
        <w:pStyle w:val="1051"/>
        <w:shd w:val="clear" w:color="auto" w:fill="auto"/>
        <w:spacing w:before="0"/>
        <w:ind w:left="20"/>
      </w:pPr>
      <w:bookmarkStart w:id="157" w:name="bookmark182"/>
      <w:r>
        <w:t>24—25.</w:t>
      </w:r>
      <w:bookmarkEnd w:id="157"/>
    </w:p>
    <w:p w:rsidR="00531403" w:rsidRDefault="00531403">
      <w:pPr>
        <w:pStyle w:val="a4"/>
        <w:shd w:val="clear" w:color="auto" w:fill="auto"/>
        <w:spacing w:after="120" w:line="140" w:lineRule="exact"/>
        <w:ind w:left="20" w:right="20" w:firstLine="0"/>
      </w:pPr>
      <w:r>
        <w:t>Прикрыв глаза листом бумаги, зафиксируйте бороду лаком (лучше, если вам кто-нибудь поможет).</w:t>
      </w:r>
    </w:p>
    <w:p w:rsidR="00531403" w:rsidRDefault="00531403">
      <w:pPr>
        <w:pStyle w:val="1190"/>
        <w:shd w:val="clear" w:color="auto" w:fill="auto"/>
        <w:spacing w:before="0"/>
        <w:ind w:left="20"/>
      </w:pPr>
      <w:bookmarkStart w:id="158" w:name="bookmark183"/>
      <w:r>
        <w:t>26.</w:t>
      </w:r>
      <w:bookmarkEnd w:id="158"/>
    </w:p>
    <w:p w:rsidR="00531403" w:rsidRDefault="00531403">
      <w:pPr>
        <w:jc w:val="center"/>
        <w:rPr>
          <w:rFonts w:cs="Times New Roman"/>
          <w:color w:val="auto"/>
          <w:sz w:val="2"/>
          <w:szCs w:val="2"/>
        </w:rPr>
      </w:pPr>
      <w:r>
        <w:rPr>
          <w:noProof/>
        </w:rPr>
        <w:pict>
          <v:shape id="_x0000_s1058" type="#_x0000_t75" style="position:absolute;left:0;text-align:left;margin-left:-83.4pt;margin-top:34.1pt;width:215pt;height:362.8pt;z-index:-61;mso-position-horizontal-relative:margin;mso-position-vertical-relative:margin" wrapcoords="11453 0 21519 0 21519 7846 21600 7846 21600 17777 15893 17777 15893 21600 5766 21600 5766 16777 0 16777 0 7870 140 7870 140 11 11453 11 11453 0">
            <v:imagedata r:id="rId227" o:title=""/>
            <w10:wrap type="tight" anchorx="margin" anchory="margin"/>
          </v:shape>
        </w:pict>
      </w:r>
    </w:p>
    <w:p w:rsidR="00531403" w:rsidRDefault="00531403">
      <w:pPr>
        <w:pStyle w:val="a4"/>
        <w:shd w:val="clear" w:color="auto" w:fill="auto"/>
        <w:spacing w:line="140" w:lineRule="exact"/>
        <w:ind w:left="20" w:right="20" w:firstLine="0"/>
      </w:pPr>
      <w:r>
        <w:t>В результате у вас получится кра</w:t>
      </w:r>
      <w:r>
        <w:softHyphen/>
        <w:t>сивая, пышная, волнистая борода Однако сохранить се для следу</w:t>
      </w:r>
      <w:r>
        <w:softHyphen/>
        <w:t>ющего спектакля невозможно Чтобы снять ее, просто потяните за волосы и очистите лицо спиртом или жидкостью для снятия грима</w:t>
      </w:r>
      <w:r>
        <w:br w:type="page"/>
      </w:r>
    </w:p>
    <w:p w:rsidR="00531403" w:rsidRDefault="00531403">
      <w:pPr>
        <w:pStyle w:val="1120"/>
        <w:shd w:val="clear" w:color="auto" w:fill="auto"/>
        <w:ind w:left="20"/>
      </w:pPr>
      <w:bookmarkStart w:id="159" w:name="bookmark184"/>
      <w:r>
        <w:t>27—30.</w:t>
      </w:r>
      <w:bookmarkEnd w:id="159"/>
    </w:p>
    <w:p w:rsidR="00531403" w:rsidRDefault="00531403">
      <w:pPr>
        <w:pStyle w:val="a4"/>
        <w:shd w:val="clear" w:color="auto" w:fill="auto"/>
        <w:spacing w:after="120" w:line="140" w:lineRule="exact"/>
        <w:ind w:left="20" w:right="20" w:firstLine="0"/>
      </w:pPr>
      <w:r>
        <w:t>Сделать усы ю крспированных волос по тому же принципу, что бороду, дело не очень легкое. Возьмите заранее приготовленную прядь крепе и положите на ладонь, покатайте се пальцами другой руки и. когда получите нужную форму, нанесите клей на концы прядей и приложите к верхней губе, как пока</w:t>
      </w:r>
      <w:r>
        <w:softHyphen/>
        <w:t>зано из фотографии, оставив узкую полоску кожи между ними.</w:t>
      </w:r>
    </w:p>
    <w:p w:rsidR="00531403" w:rsidRDefault="00531403">
      <w:pPr>
        <w:pStyle w:val="1120"/>
        <w:shd w:val="clear" w:color="auto" w:fill="auto"/>
        <w:ind w:left="20"/>
      </w:pPr>
      <w:bookmarkStart w:id="160" w:name="bookmark185"/>
      <w:r>
        <w:t>31—32.</w:t>
      </w:r>
      <w:bookmarkEnd w:id="160"/>
    </w:p>
    <w:p w:rsidR="00531403" w:rsidRDefault="0086608F">
      <w:pPr>
        <w:framePr w:w="4280" w:h="8384" w:wrap="around" w:hAnchor="margin" w:x="-5007" w:y="647"/>
        <w:jc w:val="center"/>
        <w:rPr>
          <w:rFonts w:cs="Times New Roman"/>
          <w:color w:val="auto"/>
          <w:sz w:val="2"/>
          <w:szCs w:val="2"/>
        </w:rPr>
      </w:pPr>
      <w:r>
        <w:rPr>
          <w:rFonts w:cs="Times New Roman"/>
          <w:color w:val="auto"/>
          <w:sz w:val="2"/>
          <w:szCs w:val="2"/>
        </w:rPr>
        <w:pict>
          <v:shape id="_x0000_i1108" type="#_x0000_t75" style="width:213.7pt;height:419.25pt">
            <v:imagedata r:id="rId228" o:title=""/>
          </v:shape>
        </w:pict>
      </w:r>
    </w:p>
    <w:p w:rsidR="00531403" w:rsidRDefault="00531403">
      <w:pPr>
        <w:pStyle w:val="121"/>
        <w:framePr w:h="640" w:wrap="notBeside" w:hAnchor="margin" w:x="-4195" w:y="-313"/>
        <w:shd w:val="clear" w:color="auto" w:fill="auto"/>
        <w:spacing w:line="640" w:lineRule="exact"/>
      </w:pPr>
      <w:r>
        <w:rPr>
          <w:rStyle w:val="12-3pt"/>
          <w:i/>
          <w:iCs/>
        </w:rPr>
        <w:t>шшшт</w:t>
      </w:r>
    </w:p>
    <w:p w:rsidR="00531403" w:rsidRDefault="00531403">
      <w:pPr>
        <w:pStyle w:val="a4"/>
        <w:shd w:val="clear" w:color="auto" w:fill="auto"/>
        <w:spacing w:line="140" w:lineRule="exact"/>
        <w:ind w:left="20" w:right="20" w:firstLine="0"/>
        <w:sectPr w:rsidR="00531403">
          <w:headerReference w:type="even" r:id="rId229"/>
          <w:headerReference w:type="default" r:id="rId230"/>
          <w:footerReference w:type="even" r:id="rId231"/>
          <w:footerReference w:type="default" r:id="rId232"/>
          <w:headerReference w:type="first" r:id="rId233"/>
          <w:footerReference w:type="first" r:id="rId234"/>
          <w:pgSz w:w="31680" w:h="23810" w:orient="landscape"/>
          <w:pgMar w:top="6811" w:right="12374" w:bottom="6822" w:left="16865" w:header="0" w:footer="3" w:gutter="0"/>
          <w:pgNumType w:start="79"/>
          <w:cols w:space="720"/>
          <w:noEndnote/>
          <w:titlePg/>
          <w:docGrid w:linePitch="360"/>
        </w:sectPr>
      </w:pPr>
      <w:r>
        <w:t>Аккуратно подровняйте усы ножни</w:t>
      </w:r>
      <w:r>
        <w:softHyphen/>
        <w:t>цами, придав им нужную форму и размер.</w:t>
      </w:r>
      <w:r>
        <w:br w:type="page"/>
      </w:r>
    </w:p>
    <w:p w:rsidR="00531403" w:rsidRDefault="00531403">
      <w:pPr>
        <w:pStyle w:val="1110"/>
        <w:shd w:val="clear" w:color="auto" w:fill="auto"/>
        <w:spacing w:before="0" w:after="196" w:line="120" w:lineRule="exact"/>
        <w:ind w:left="60" w:firstLine="0"/>
      </w:pPr>
      <w:bookmarkStart w:id="161" w:name="bookmark186"/>
      <w:r>
        <w:rPr>
          <w:rStyle w:val="1126"/>
        </w:rPr>
        <w:lastRenderedPageBreak/>
        <w:t>МАТЕРИАЛЫ</w:t>
      </w:r>
      <w:bookmarkEnd w:id="161"/>
    </w:p>
    <w:p w:rsidR="00531403" w:rsidRDefault="00531403">
      <w:pPr>
        <w:pStyle w:val="a4"/>
        <w:shd w:val="clear" w:color="auto" w:fill="auto"/>
        <w:spacing w:after="120" w:line="140" w:lineRule="exact"/>
        <w:ind w:left="60" w:right="40" w:firstLine="0"/>
      </w:pPr>
      <w:r>
        <w:t>Для того чтобы сделать короткую прямую бородку, вам понадобятся материалы, перечисленные в начале этой главы, только вместо волни</w:t>
      </w:r>
      <w:r>
        <w:softHyphen/>
        <w:t>стых волос используйте прямые.</w:t>
      </w:r>
    </w:p>
    <w:p w:rsidR="00531403" w:rsidRDefault="00531403">
      <w:pPr>
        <w:pStyle w:val="710"/>
        <w:keepNext/>
        <w:keepLines/>
        <w:shd w:val="clear" w:color="auto" w:fill="auto"/>
        <w:spacing w:before="0" w:after="0" w:line="140" w:lineRule="exact"/>
        <w:ind w:left="60" w:firstLine="0"/>
      </w:pPr>
      <w:bookmarkStart w:id="162" w:name="bookmark187"/>
      <w:r>
        <w:rPr>
          <w:rStyle w:val="78"/>
        </w:rPr>
        <w:t>1.</w:t>
      </w:r>
      <w:bookmarkEnd w:id="162"/>
    </w:p>
    <w:p w:rsidR="00531403" w:rsidRDefault="00531403">
      <w:pPr>
        <w:pStyle w:val="a4"/>
        <w:shd w:val="clear" w:color="auto" w:fill="auto"/>
        <w:spacing w:after="240" w:line="140" w:lineRule="exact"/>
        <w:ind w:left="60" w:right="40" w:firstLine="0"/>
      </w:pPr>
      <w:r>
        <w:t>Для выпрямления волос вытащите из пучка прядки и опустите в горя</w:t>
      </w:r>
      <w:r>
        <w:softHyphen/>
        <w:t>чую воду. Выньте, отожмите и повесьте на ночь сушить Этим спо</w:t>
      </w:r>
      <w:r>
        <w:softHyphen/>
        <w:t>собом можно избавиться от естест</w:t>
      </w:r>
      <w:r>
        <w:softHyphen/>
        <w:t>венной волнистости и при создании длинной бороды. Если прямые волосы нужны срочно.</w:t>
      </w:r>
      <w:r>
        <w:rPr>
          <w:rStyle w:val="5pt4"/>
        </w:rPr>
        <w:t xml:space="preserve"> полож1ггс</w:t>
      </w:r>
      <w:r>
        <w:t xml:space="preserve"> их на гладильную доску и высушите утюгом.</w:t>
      </w:r>
    </w:p>
    <w:p w:rsidR="00531403" w:rsidRDefault="00531403">
      <w:pPr>
        <w:pStyle w:val="a4"/>
        <w:shd w:val="clear" w:color="auto" w:fill="auto"/>
        <w:spacing w:after="120" w:line="140" w:lineRule="exact"/>
        <w:ind w:left="60" w:right="40" w:firstLine="0"/>
      </w:pPr>
      <w:r>
        <w:t>Нарежьте волосы нужного цвета на пряди необходимой длины. Поло</w:t>
      </w:r>
      <w:r>
        <w:softHyphen/>
        <w:t>жите ю; перед собой, выровняйте.</w:t>
      </w:r>
    </w:p>
    <w:p w:rsidR="00531403" w:rsidRDefault="00531403">
      <w:pPr>
        <w:pStyle w:val="710"/>
        <w:keepNext/>
        <w:keepLines/>
        <w:shd w:val="clear" w:color="auto" w:fill="auto"/>
        <w:spacing w:before="0" w:after="0" w:line="140" w:lineRule="exact"/>
        <w:ind w:left="60" w:firstLine="0"/>
      </w:pPr>
      <w:bookmarkStart w:id="163" w:name="bookmark188"/>
      <w:r>
        <w:rPr>
          <w:rStyle w:val="78"/>
        </w:rPr>
        <w:t>3.</w:t>
      </w:r>
      <w:bookmarkEnd w:id="163"/>
    </w:p>
    <w:p w:rsidR="00531403" w:rsidRDefault="00531403">
      <w:pPr>
        <w:pStyle w:val="a4"/>
        <w:shd w:val="clear" w:color="auto" w:fill="auto"/>
        <w:spacing w:after="120" w:line="140" w:lineRule="exact"/>
        <w:ind w:left="60" w:right="40" w:firstLine="0"/>
      </w:pPr>
      <w:r>
        <w:t>Техника наложения волос, изложен</w:t>
      </w:r>
      <w:r>
        <w:softHyphen/>
        <w:t>ная в этой главе, применима и для такого типа бороды, однако прикле</w:t>
      </w:r>
      <w:r>
        <w:softHyphen/>
        <w:t>иваются не целые пряди, а отдель</w:t>
      </w:r>
      <w:r>
        <w:softHyphen/>
        <w:t>ные волоски. Нанесите клей на подбородок; убедившись, что поверхность стала достаточно лип</w:t>
      </w:r>
      <w:r>
        <w:softHyphen/>
        <w:t>кой, возьмите прядку волос и, отде</w:t>
      </w:r>
      <w:r>
        <w:softHyphen/>
        <w:t>лив от нес несколько волосков, прнжипгте их к подбородку.</w:t>
      </w:r>
    </w:p>
    <w:p w:rsidR="00531403" w:rsidRDefault="00531403">
      <w:pPr>
        <w:pStyle w:val="1171"/>
        <w:shd w:val="clear" w:color="auto" w:fill="auto"/>
        <w:spacing w:before="0"/>
        <w:ind w:left="60"/>
      </w:pPr>
      <w:bookmarkStart w:id="164" w:name="bookmark189"/>
      <w:r>
        <w:rPr>
          <w:rStyle w:val="1174"/>
        </w:rPr>
        <w:t>4—5.</w:t>
      </w:r>
      <w:bookmarkEnd w:id="164"/>
    </w:p>
    <w:p w:rsidR="00531403" w:rsidRDefault="00531403">
      <w:pPr>
        <w:pStyle w:val="a4"/>
        <w:shd w:val="clear" w:color="auto" w:fill="auto"/>
        <w:spacing w:after="120" w:line="140" w:lineRule="exact"/>
        <w:ind w:left="60" w:right="40" w:firstLine="0"/>
      </w:pPr>
      <w:r>
        <w:t>Сначала наклеивайте волосы под подбородком.</w:t>
      </w:r>
    </w:p>
    <w:p w:rsidR="00531403" w:rsidRDefault="00531403">
      <w:pPr>
        <w:pStyle w:val="1061"/>
        <w:shd w:val="clear" w:color="auto" w:fill="auto"/>
        <w:spacing w:before="0"/>
        <w:ind w:left="60"/>
      </w:pPr>
      <w:bookmarkStart w:id="165" w:name="bookmark190"/>
      <w:r>
        <w:t>6.</w:t>
      </w:r>
      <w:bookmarkEnd w:id="165"/>
    </w:p>
    <w:p w:rsidR="00531403" w:rsidRDefault="0086608F">
      <w:pPr>
        <w:framePr w:w="4264" w:h="5392" w:wrap="around" w:hAnchor="margin" w:x="-1615" w:y="663"/>
        <w:jc w:val="center"/>
        <w:rPr>
          <w:rFonts w:cs="Times New Roman"/>
          <w:color w:val="auto"/>
          <w:sz w:val="2"/>
          <w:szCs w:val="2"/>
        </w:rPr>
      </w:pPr>
      <w:r>
        <w:rPr>
          <w:rFonts w:cs="Times New Roman"/>
          <w:color w:val="auto"/>
          <w:sz w:val="2"/>
          <w:szCs w:val="2"/>
        </w:rPr>
        <w:lastRenderedPageBreak/>
        <w:pict>
          <v:shape id="_x0000_i1109" type="#_x0000_t75" style="width:213.7pt;height:269.4pt">
            <v:imagedata r:id="rId235" o:title=""/>
          </v:shape>
        </w:pict>
      </w:r>
    </w:p>
    <w:p w:rsidR="00531403" w:rsidRDefault="00531403">
      <w:pPr>
        <w:pStyle w:val="a4"/>
        <w:shd w:val="clear" w:color="auto" w:fill="auto"/>
        <w:spacing w:line="140" w:lineRule="exact"/>
        <w:ind w:left="60" w:right="40" w:firstLine="0"/>
      </w:pPr>
      <w:r>
        <w:t>Добавляйте темные и светлые оттенки волос, пока не получите бороду необходимою цвета.</w:t>
      </w:r>
      <w:r>
        <w:br w:type="page"/>
      </w:r>
    </w:p>
    <w:p w:rsidR="00531403" w:rsidRDefault="00531403">
      <w:pPr>
        <w:pStyle w:val="961"/>
        <w:keepNext/>
        <w:keepLines/>
        <w:shd w:val="clear" w:color="auto" w:fill="auto"/>
        <w:ind w:left="20"/>
      </w:pPr>
      <w:bookmarkStart w:id="166" w:name="bookmark191"/>
      <w:r>
        <w:rPr>
          <w:rStyle w:val="960"/>
        </w:rPr>
        <w:t>7—8.</w:t>
      </w:r>
      <w:bookmarkEnd w:id="166"/>
    </w:p>
    <w:p w:rsidR="00531403" w:rsidRDefault="0086608F">
      <w:pPr>
        <w:framePr w:w="4240" w:h="4840" w:wrap="around" w:vAnchor="text" w:hAnchor="margin" w:x="-4819" w:y="1873"/>
        <w:jc w:val="center"/>
        <w:rPr>
          <w:rFonts w:cs="Times New Roman"/>
          <w:color w:val="auto"/>
          <w:sz w:val="2"/>
          <w:szCs w:val="2"/>
        </w:rPr>
      </w:pPr>
      <w:r>
        <w:rPr>
          <w:rFonts w:cs="Times New Roman"/>
          <w:color w:val="auto"/>
          <w:sz w:val="2"/>
          <w:szCs w:val="2"/>
        </w:rPr>
        <w:pict>
          <v:shape id="_x0000_i1110" type="#_x0000_t75" style="width:212.5pt;height:241.55pt">
            <v:imagedata r:id="rId236" o:title=""/>
          </v:shape>
        </w:pict>
      </w:r>
    </w:p>
    <w:p w:rsidR="00531403" w:rsidRDefault="00531403">
      <w:pPr>
        <w:pStyle w:val="a4"/>
        <w:shd w:val="clear" w:color="auto" w:fill="auto"/>
        <w:spacing w:after="256" w:line="140" w:lineRule="exact"/>
        <w:ind w:left="20" w:right="20" w:firstLine="0"/>
      </w:pPr>
      <w:r>
        <w:t>Смешав темные и светлые волосы, продлите бороду по бокам до баков. Следите за тем. чтобы она ложилась ровно и не была густой.</w:t>
      </w:r>
    </w:p>
    <w:p w:rsidR="00531403" w:rsidRDefault="00531403">
      <w:pPr>
        <w:pStyle w:val="a4"/>
        <w:shd w:val="clear" w:color="auto" w:fill="auto"/>
        <w:spacing w:after="88" w:line="120" w:lineRule="exact"/>
        <w:ind w:left="20" w:firstLine="0"/>
      </w:pPr>
      <w:r>
        <w:t>Тем же способом приклейте усы.</w:t>
      </w:r>
    </w:p>
    <w:p w:rsidR="00531403" w:rsidRDefault="00531403">
      <w:pPr>
        <w:pStyle w:val="781"/>
        <w:keepNext/>
        <w:keepLines/>
        <w:shd w:val="clear" w:color="auto" w:fill="auto"/>
        <w:spacing w:before="0"/>
        <w:ind w:left="20"/>
      </w:pPr>
      <w:bookmarkStart w:id="167" w:name="bookmark192"/>
      <w:r>
        <w:t>10.</w:t>
      </w:r>
      <w:bookmarkEnd w:id="167"/>
    </w:p>
    <w:p w:rsidR="00531403" w:rsidRDefault="00531403">
      <w:pPr>
        <w:pStyle w:val="a4"/>
        <w:shd w:val="clear" w:color="auto" w:fill="auto"/>
        <w:spacing w:after="120" w:line="140" w:lineRule="exact"/>
        <w:ind w:left="20" w:right="20" w:firstLine="0"/>
      </w:pPr>
      <w:r>
        <w:t>Следите, чтобы волосы в верхней кромочной части бороды были ред</w:t>
      </w:r>
      <w:r>
        <w:softHyphen/>
        <w:t>кими, приклеивайте их не пучками, а по нескольку волосков.</w:t>
      </w:r>
    </w:p>
    <w:p w:rsidR="00531403" w:rsidRDefault="00531403">
      <w:pPr>
        <w:pStyle w:val="381"/>
        <w:shd w:val="clear" w:color="auto" w:fill="auto"/>
        <w:spacing w:before="0"/>
        <w:ind w:left="20"/>
      </w:pPr>
      <w:bookmarkStart w:id="168" w:name="bookmark193"/>
      <w:r>
        <w:rPr>
          <w:rStyle w:val="380"/>
          <w:b/>
          <w:bCs/>
        </w:rPr>
        <w:t>И.</w:t>
      </w:r>
      <w:bookmarkEnd w:id="168"/>
    </w:p>
    <w:p w:rsidR="00531403" w:rsidRDefault="00531403">
      <w:pPr>
        <w:pStyle w:val="a4"/>
        <w:shd w:val="clear" w:color="auto" w:fill="auto"/>
        <w:spacing w:after="120" w:line="140" w:lineRule="exact"/>
        <w:ind w:left="20" w:right="20" w:firstLine="0"/>
      </w:pPr>
      <w:r>
        <w:t>После завершения уклейки бороды дайте волоса»! высохнуть, а потом, как показано на фотографиях 18— 20 этой же главы, расчешите, подрежьте и зафиксируйте лаком.</w:t>
      </w:r>
    </w:p>
    <w:p w:rsidR="00531403" w:rsidRDefault="00531403">
      <w:pPr>
        <w:jc w:val="center"/>
        <w:rPr>
          <w:rFonts w:cs="Times New Roman"/>
          <w:color w:val="auto"/>
          <w:sz w:val="2"/>
          <w:szCs w:val="2"/>
        </w:rPr>
      </w:pPr>
      <w:r>
        <w:rPr>
          <w:noProof/>
        </w:rPr>
        <w:pict>
          <v:shape id="_x0000_s1059" type="#_x0000_t75" style="position:absolute;left:0;text-align:left;margin-left:-241pt;margin-top:29.3pt;width:211.6pt;height:82.4pt;z-index:-60;mso-position-horizontal-relative:margin;mso-position-vertical-relative:margin" wrapcoords="0 0 21600 0 21600 10485 20824 10485 20824 21600 0 21600 0 0">
            <v:imagedata r:id="rId237" o:title=""/>
            <w10:wrap type="tight" anchorx="margin" anchory="margin"/>
          </v:shape>
        </w:pict>
      </w:r>
    </w:p>
    <w:p w:rsidR="00531403" w:rsidRDefault="00531403">
      <w:pPr>
        <w:pStyle w:val="a4"/>
        <w:shd w:val="clear" w:color="auto" w:fill="auto"/>
        <w:spacing w:line="140" w:lineRule="exact"/>
        <w:ind w:left="20" w:right="20" w:firstLine="0"/>
      </w:pPr>
      <w:r>
        <w:t>Оба этих варианта создания бороды и усов могут быть использованы на телевидении и в кино только в тех случаях, когда невозможно достать готовую бороду и усы. Смешивать разные оттенки волос нужно очень осторожно и аккуратно; верхняя кромка бороды должна быть чистой, редкой и выглядеть естест</w:t>
      </w:r>
      <w:r>
        <w:softHyphen/>
        <w:t>венно. Нанося клей, пробуйте паль</w:t>
      </w:r>
      <w:r>
        <w:softHyphen/>
        <w:t>цами, достаточно ли липкой стала поверхность.</w:t>
      </w:r>
      <w:r>
        <w:br w:type="page"/>
      </w:r>
    </w:p>
    <w:p w:rsidR="00531403" w:rsidRDefault="00531403">
      <w:pPr>
        <w:pStyle w:val="1010"/>
        <w:shd w:val="clear" w:color="auto" w:fill="auto"/>
        <w:spacing w:after="402" w:line="172" w:lineRule="exact"/>
        <w:ind w:left="40" w:right="800"/>
        <w:jc w:val="left"/>
      </w:pPr>
      <w:bookmarkStart w:id="169" w:name="bookmark194"/>
      <w:r>
        <w:rPr>
          <w:rStyle w:val="1026"/>
          <w:b/>
          <w:bCs/>
        </w:rPr>
        <w:t>Уклейка готовой бороды и усов</w:t>
      </w:r>
      <w:bookmarkEnd w:id="169"/>
    </w:p>
    <w:p w:rsidR="00531403" w:rsidRDefault="00531403">
      <w:pPr>
        <w:pStyle w:val="a4"/>
        <w:shd w:val="clear" w:color="auto" w:fill="auto"/>
        <w:spacing w:after="132" w:line="120" w:lineRule="exact"/>
        <w:ind w:left="40" w:firstLine="0"/>
      </w:pPr>
      <w:r>
        <w:t>МАТЕРИАЛЫ</w:t>
      </w:r>
    </w:p>
    <w:p w:rsidR="00531403" w:rsidRDefault="00531403">
      <w:pPr>
        <w:pStyle w:val="a4"/>
        <w:numPr>
          <w:ilvl w:val="0"/>
          <w:numId w:val="11"/>
        </w:numPr>
        <w:shd w:val="clear" w:color="auto" w:fill="auto"/>
        <w:tabs>
          <w:tab w:val="left" w:pos="172"/>
        </w:tabs>
        <w:spacing w:line="140" w:lineRule="exact"/>
        <w:ind w:left="40" w:firstLine="0"/>
      </w:pPr>
      <w:r>
        <w:t>Готова* борода и усы.</w:t>
      </w:r>
    </w:p>
    <w:p w:rsidR="00531403" w:rsidRDefault="00531403">
      <w:pPr>
        <w:pStyle w:val="a4"/>
        <w:numPr>
          <w:ilvl w:val="0"/>
          <w:numId w:val="11"/>
        </w:numPr>
        <w:shd w:val="clear" w:color="auto" w:fill="auto"/>
        <w:tabs>
          <w:tab w:val="left" w:pos="172"/>
        </w:tabs>
        <w:spacing w:line="140" w:lineRule="exact"/>
        <w:ind w:left="40" w:firstLine="0"/>
      </w:pPr>
      <w:r>
        <w:t>Театральный клей.</w:t>
      </w:r>
    </w:p>
    <w:p w:rsidR="00531403" w:rsidRDefault="00531403">
      <w:pPr>
        <w:pStyle w:val="a4"/>
        <w:numPr>
          <w:ilvl w:val="0"/>
          <w:numId w:val="11"/>
        </w:numPr>
        <w:shd w:val="clear" w:color="auto" w:fill="auto"/>
        <w:tabs>
          <w:tab w:val="left" w:pos="180"/>
        </w:tabs>
        <w:spacing w:line="140" w:lineRule="exact"/>
        <w:ind w:left="40" w:firstLine="0"/>
      </w:pPr>
      <w:r>
        <w:t>Ножницы.</w:t>
      </w:r>
    </w:p>
    <w:p w:rsidR="00531403" w:rsidRDefault="00531403">
      <w:pPr>
        <w:pStyle w:val="a4"/>
        <w:numPr>
          <w:ilvl w:val="0"/>
          <w:numId w:val="11"/>
        </w:numPr>
        <w:shd w:val="clear" w:color="auto" w:fill="auto"/>
        <w:tabs>
          <w:tab w:val="left" w:pos="176"/>
        </w:tabs>
        <w:spacing w:line="140" w:lineRule="exact"/>
        <w:ind w:left="40" w:firstLine="0"/>
      </w:pPr>
      <w:r>
        <w:t>Кусок шелковой ткани или марли.</w:t>
      </w:r>
    </w:p>
    <w:p w:rsidR="00531403" w:rsidRDefault="00531403">
      <w:pPr>
        <w:pStyle w:val="81"/>
        <w:shd w:val="clear" w:color="auto" w:fill="auto"/>
        <w:spacing w:before="0" w:after="0" w:line="140" w:lineRule="exact"/>
        <w:ind w:left="40" w:right="40"/>
      </w:pPr>
      <w:r>
        <w:rPr>
          <w:rStyle w:val="832"/>
          <w:i/>
          <w:iCs/>
        </w:rPr>
        <w:t>Для того чтобы заказать бороду и усы нужного размера и формы, вам понадобятся:</w:t>
      </w:r>
    </w:p>
    <w:p w:rsidR="00531403" w:rsidRDefault="00531403">
      <w:pPr>
        <w:pStyle w:val="a4"/>
        <w:numPr>
          <w:ilvl w:val="1"/>
          <w:numId w:val="11"/>
        </w:numPr>
        <w:shd w:val="clear" w:color="auto" w:fill="auto"/>
        <w:tabs>
          <w:tab w:val="left" w:pos="164"/>
        </w:tabs>
        <w:spacing w:line="144" w:lineRule="exact"/>
        <w:ind w:left="40" w:firstLine="0"/>
      </w:pPr>
      <w:r>
        <w:t>Тонкая полиэтиленовая пленка.</w:t>
      </w:r>
    </w:p>
    <w:p w:rsidR="00531403" w:rsidRDefault="00531403">
      <w:pPr>
        <w:pStyle w:val="a4"/>
        <w:numPr>
          <w:ilvl w:val="1"/>
          <w:numId w:val="11"/>
        </w:numPr>
        <w:shd w:val="clear" w:color="auto" w:fill="auto"/>
        <w:tabs>
          <w:tab w:val="left" w:pos="176"/>
        </w:tabs>
        <w:spacing w:line="144" w:lineRule="exact"/>
        <w:ind w:left="40" w:firstLine="0"/>
      </w:pPr>
      <w:r>
        <w:t>Рулон скотча (клейкой ленты).</w:t>
      </w:r>
    </w:p>
    <w:p w:rsidR="00531403" w:rsidRDefault="00531403">
      <w:pPr>
        <w:pStyle w:val="a4"/>
        <w:numPr>
          <w:ilvl w:val="1"/>
          <w:numId w:val="11"/>
        </w:numPr>
        <w:shd w:val="clear" w:color="auto" w:fill="auto"/>
        <w:tabs>
          <w:tab w:val="left" w:pos="176"/>
        </w:tabs>
        <w:spacing w:after="199" w:line="144" w:lineRule="exact"/>
        <w:ind w:left="40" w:firstLine="0"/>
      </w:pPr>
      <w:r>
        <w:t>Карандаш для бровей.</w:t>
      </w:r>
    </w:p>
    <w:p w:rsidR="00531403" w:rsidRDefault="00531403">
      <w:pPr>
        <w:pStyle w:val="1110"/>
        <w:shd w:val="clear" w:color="auto" w:fill="auto"/>
        <w:spacing w:before="0" w:after="309" w:line="120" w:lineRule="exact"/>
        <w:ind w:left="40" w:firstLine="0"/>
      </w:pPr>
      <w:bookmarkStart w:id="170" w:name="bookmark195"/>
      <w:r>
        <w:rPr>
          <w:rStyle w:val="1125"/>
        </w:rPr>
        <w:t>ИСПОЛНЕНИЕ</w:t>
      </w:r>
      <w:bookmarkEnd w:id="170"/>
    </w:p>
    <w:p w:rsidR="00531403" w:rsidRDefault="00531403">
      <w:pPr>
        <w:pStyle w:val="a4"/>
        <w:shd w:val="clear" w:color="auto" w:fill="auto"/>
        <w:spacing w:after="123" w:line="144" w:lineRule="exact"/>
        <w:ind w:left="40" w:right="40" w:firstLine="0"/>
      </w:pPr>
      <w:r>
        <w:t>Оберните нижнюю часть лица поли</w:t>
      </w:r>
      <w:r>
        <w:softHyphen/>
        <w:t>этиленовой пленкой.</w:t>
      </w:r>
    </w:p>
    <w:p w:rsidR="00531403" w:rsidRDefault="00531403">
      <w:pPr>
        <w:pStyle w:val="a4"/>
        <w:shd w:val="clear" w:color="auto" w:fill="auto"/>
        <w:spacing w:line="140" w:lineRule="exact"/>
        <w:ind w:left="40" w:firstLine="0"/>
      </w:pPr>
      <w:r>
        <w:t>2—3.</w:t>
      </w:r>
    </w:p>
    <w:p w:rsidR="00531403" w:rsidRDefault="00531403">
      <w:pPr>
        <w:pStyle w:val="a4"/>
        <w:shd w:val="clear" w:color="auto" w:fill="auto"/>
        <w:spacing w:after="120" w:line="140" w:lineRule="exact"/>
        <w:ind w:left="40" w:right="40" w:firstLine="0"/>
      </w:pPr>
      <w:r>
        <w:t>Если никто не может помочь вам наложить пленку и закрепить се скотчем, воспользуйтесь свернутой салфеткой, которую нужно поло</w:t>
      </w:r>
      <w:r>
        <w:softHyphen/>
        <w:t>жить на голову, как показано на фотографии, и прикрепить к ней пленку клейкой лентой. Салфетка защитит ваши волосы от прилипа</w:t>
      </w:r>
      <w:r>
        <w:softHyphen/>
        <w:t>ния.</w:t>
      </w:r>
    </w:p>
    <w:p w:rsidR="00531403" w:rsidRDefault="00531403">
      <w:pPr>
        <w:pStyle w:val="a4"/>
        <w:shd w:val="clear" w:color="auto" w:fill="auto"/>
        <w:spacing w:line="140" w:lineRule="exact"/>
        <w:ind w:left="40" w:firstLine="0"/>
      </w:pPr>
      <w:r>
        <w:t>4—5.</w:t>
      </w:r>
    </w:p>
    <w:p w:rsidR="00531403" w:rsidRDefault="00531403">
      <w:pPr>
        <w:jc w:val="center"/>
        <w:rPr>
          <w:rFonts w:cs="Times New Roman"/>
          <w:color w:val="auto"/>
          <w:sz w:val="2"/>
          <w:szCs w:val="2"/>
        </w:rPr>
      </w:pPr>
      <w:r>
        <w:rPr>
          <w:noProof/>
        </w:rPr>
        <w:lastRenderedPageBreak/>
        <w:pict>
          <v:shape id="_x0000_s1060" type="#_x0000_t75" style="position:absolute;left:0;text-align:left;margin-left:-83.2pt;margin-top:117.2pt;width:217.6pt;height:288.6pt;z-index:-59;mso-position-horizontal-relative:margin;mso-position-vertical-relative:margin" wrapcoords="11276 0 21341 0 21341 6376 21441 6376 21441 13980 21600 13980 21600 21600 11336 21600 11336 15163 11296 15 11296 13950 59 13950 59 6301 0 6301 0 29 11276 29 11276 0">
            <v:imagedata r:id="rId238" o:title=""/>
            <w10:wrap type="tight" anchorx="margin" anchory="margin"/>
          </v:shape>
        </w:pict>
      </w:r>
    </w:p>
    <w:p w:rsidR="00531403" w:rsidRDefault="00531403">
      <w:pPr>
        <w:pStyle w:val="151"/>
        <w:framePr w:h="204" w:wrap="notBeside" w:hAnchor="margin" w:x="1345" w:y="2"/>
        <w:shd w:val="clear" w:color="auto" w:fill="auto"/>
        <w:spacing w:line="180" w:lineRule="exact"/>
      </w:pPr>
      <w:r>
        <w:t>ш^ш</w:t>
      </w:r>
    </w:p>
    <w:p w:rsidR="00531403" w:rsidRDefault="00531403">
      <w:pPr>
        <w:pStyle w:val="a4"/>
        <w:shd w:val="clear" w:color="auto" w:fill="auto"/>
        <w:spacing w:line="140" w:lineRule="exact"/>
        <w:ind w:left="40" w:right="40" w:firstLine="0"/>
        <w:sectPr w:rsidR="00531403">
          <w:footerReference w:type="even" r:id="rId239"/>
          <w:footerReference w:type="default" r:id="rId240"/>
          <w:headerReference w:type="first" r:id="rId241"/>
          <w:footerReference w:type="first" r:id="rId242"/>
          <w:pgSz w:w="31680" w:h="23810" w:orient="landscape"/>
          <w:pgMar w:top="6811" w:right="12374" w:bottom="6822" w:left="16865" w:header="0" w:footer="3" w:gutter="0"/>
          <w:pgNumType w:start="78"/>
          <w:cols w:space="720"/>
          <w:noEndnote/>
          <w:titlePg/>
          <w:docGrid w:linePitch="360"/>
        </w:sectPr>
      </w:pPr>
      <w:r>
        <w:t>Карандашом для бровей начертите на пленке контур участка, где будут располагаться борода и усы, по бокам добавьте по пять сантиме</w:t>
      </w:r>
      <w:r>
        <w:softHyphen/>
        <w:t>тров.</w:t>
      </w:r>
      <w:r>
        <w:br w:type="page"/>
      </w:r>
    </w:p>
    <w:p w:rsidR="00531403" w:rsidRDefault="00531403">
      <w:pPr>
        <w:pStyle w:val="1021"/>
        <w:shd w:val="clear" w:color="auto" w:fill="auto"/>
        <w:spacing w:line="144" w:lineRule="exact"/>
        <w:ind w:left="20"/>
      </w:pPr>
      <w:bookmarkStart w:id="171" w:name="bookmark196"/>
      <w:r>
        <w:rPr>
          <w:rStyle w:val="10270"/>
        </w:rPr>
        <w:lastRenderedPageBreak/>
        <w:t>6-7.</w:t>
      </w:r>
      <w:bookmarkEnd w:id="171"/>
    </w:p>
    <w:p w:rsidR="00531403" w:rsidRDefault="00531403">
      <w:pPr>
        <w:pStyle w:val="a4"/>
        <w:shd w:val="clear" w:color="auto" w:fill="auto"/>
        <w:spacing w:after="123" w:line="144" w:lineRule="exact"/>
        <w:ind w:left="20" w:firstLine="0"/>
      </w:pPr>
      <w:r>
        <w:t>Покройте все линии отметки клей</w:t>
      </w:r>
      <w:r>
        <w:softHyphen/>
        <w:t>кой лентой.</w:t>
      </w:r>
    </w:p>
    <w:p w:rsidR="00531403" w:rsidRDefault="00531403">
      <w:pPr>
        <w:pStyle w:val="970"/>
        <w:keepNext/>
        <w:keepLines/>
        <w:shd w:val="clear" w:color="auto" w:fill="auto"/>
        <w:spacing w:before="0"/>
        <w:ind w:left="20"/>
      </w:pPr>
      <w:bookmarkStart w:id="172" w:name="bookmark197"/>
      <w:r>
        <w:t>8.</w:t>
      </w:r>
      <w:bookmarkEnd w:id="172"/>
    </w:p>
    <w:p w:rsidR="00531403" w:rsidRDefault="00531403">
      <w:pPr>
        <w:pStyle w:val="a4"/>
        <w:shd w:val="clear" w:color="auto" w:fill="auto"/>
        <w:spacing w:after="120" w:line="140" w:lineRule="exact"/>
        <w:ind w:left="20" w:firstLine="0"/>
      </w:pPr>
      <w:r>
        <w:t>Снимите пленку с подбородка и про</w:t>
      </w:r>
      <w:r>
        <w:softHyphen/>
        <w:t>клейте ее изнутри скотчем, чтобы зафиксировать нужную форму. Уточните цвет, стиль, размер бороды и отправьте полученную форму из полиэтилена вместе с описью в пастижерскую мастерскую за несколько недель до представле</w:t>
      </w:r>
      <w:r>
        <w:softHyphen/>
        <w:t>ния.</w:t>
      </w:r>
    </w:p>
    <w:p w:rsidR="00531403" w:rsidRDefault="00531403">
      <w:pPr>
        <w:pStyle w:val="1021"/>
        <w:shd w:val="clear" w:color="auto" w:fill="auto"/>
        <w:ind w:left="20"/>
      </w:pPr>
      <w:bookmarkStart w:id="173" w:name="bookmark198"/>
      <w:r>
        <w:rPr>
          <w:rStyle w:val="10270"/>
        </w:rPr>
        <w:t>9—10.</w:t>
      </w:r>
      <w:bookmarkEnd w:id="173"/>
    </w:p>
    <w:p w:rsidR="00531403" w:rsidRDefault="00531403">
      <w:pPr>
        <w:pStyle w:val="a4"/>
        <w:shd w:val="clear" w:color="auto" w:fill="auto"/>
        <w:spacing w:after="120" w:line="140" w:lineRule="exact"/>
        <w:ind w:left="20" w:firstLine="0"/>
      </w:pPr>
      <w:r>
        <w:t>Вы получите бороду и усы, сделан</w:t>
      </w:r>
      <w:r>
        <w:softHyphen/>
        <w:t>ные по вашему заказу. Поскольку основой для них служит тюль, будьте осторожны прн уклейке.</w:t>
      </w:r>
    </w:p>
    <w:p w:rsidR="00531403" w:rsidRDefault="00531403">
      <w:pPr>
        <w:pStyle w:val="1071"/>
        <w:shd w:val="clear" w:color="auto" w:fill="auto"/>
        <w:spacing w:before="0"/>
        <w:ind w:left="20"/>
      </w:pPr>
      <w:bookmarkStart w:id="174" w:name="bookmark199"/>
      <w:r>
        <w:rPr>
          <w:rStyle w:val="1072"/>
        </w:rPr>
        <w:t>11—12.</w:t>
      </w:r>
      <w:bookmarkEnd w:id="174"/>
    </w:p>
    <w:p w:rsidR="00531403" w:rsidRDefault="00531403">
      <w:pPr>
        <w:jc w:val="center"/>
        <w:rPr>
          <w:rFonts w:cs="Times New Roman"/>
          <w:color w:val="auto"/>
          <w:sz w:val="2"/>
          <w:szCs w:val="2"/>
        </w:rPr>
      </w:pPr>
      <w:r>
        <w:rPr>
          <w:noProof/>
        </w:rPr>
        <w:pict>
          <v:shape id="_x0000_s1061" type="#_x0000_t75" style="position:absolute;left:0;text-align:left;margin-left:-242pt;margin-top:32.1pt;width:208.4pt;height:212.4pt;z-index:-58;mso-position-horizontal-relative:margin;mso-position-vertical-relative:margin" wrapcoords="0 0 10447 0 10447 8684 10613 8684 10613 10332 21600 10332 21600 21600 12396 21600 12396 18996 20 18996 2 10352 0 10352 0 0">
            <v:imagedata r:id="rId243" o:title=""/>
            <w10:wrap type="tight" anchorx="margin" anchory="margin"/>
          </v:shape>
        </w:pict>
      </w:r>
    </w:p>
    <w:p w:rsidR="00531403" w:rsidRDefault="0086608F">
      <w:pPr>
        <w:framePr w:w="4260" w:h="3856" w:wrap="notBeside" w:vAnchor="text" w:hAnchor="margin" w:x="-4811" w:y="1285"/>
        <w:jc w:val="center"/>
        <w:rPr>
          <w:rFonts w:cs="Times New Roman"/>
          <w:color w:val="auto"/>
          <w:sz w:val="2"/>
          <w:szCs w:val="2"/>
        </w:rPr>
      </w:pPr>
      <w:r>
        <w:rPr>
          <w:rFonts w:cs="Times New Roman"/>
          <w:color w:val="auto"/>
          <w:sz w:val="2"/>
          <w:szCs w:val="2"/>
        </w:rPr>
        <w:pict>
          <v:shape id="_x0000_i1111" type="#_x0000_t75" style="width:212.5pt;height:192.75pt">
            <v:imagedata r:id="rId244" o:title=""/>
          </v:shape>
        </w:pict>
      </w:r>
    </w:p>
    <w:p w:rsidR="00531403" w:rsidRDefault="00531403">
      <w:pPr>
        <w:pStyle w:val="a4"/>
        <w:shd w:val="clear" w:color="auto" w:fill="auto"/>
        <w:spacing w:line="140" w:lineRule="exact"/>
        <w:ind w:left="20" w:firstLine="0"/>
      </w:pPr>
      <w:r>
        <w:t>Приложите бороду к лицу и, если нужно, отрежьте верхние части, идущие к вискам, на два сантиметра; остальные три сантиметра пойдут при уклейке под ваши собственные волосы. Отрезать излишки можно только бритвой и по тюлю.</w:t>
      </w:r>
      <w:r>
        <w:br w:type="page"/>
      </w:r>
    </w:p>
    <w:p w:rsidR="00531403" w:rsidRDefault="00531403">
      <w:pPr>
        <w:pStyle w:val="a4"/>
        <w:shd w:val="clear" w:color="auto" w:fill="auto"/>
        <w:spacing w:after="120" w:line="140" w:lineRule="exact"/>
        <w:ind w:left="20" w:right="20" w:firstLine="0"/>
      </w:pPr>
      <w:r>
        <w:t>Нанесите клей на подбородок и под подбородок на тс участки где будет накладываться борода</w:t>
      </w:r>
    </w:p>
    <w:p w:rsidR="00531403" w:rsidRDefault="00531403">
      <w:pPr>
        <w:pStyle w:val="1110"/>
        <w:numPr>
          <w:ilvl w:val="2"/>
          <w:numId w:val="11"/>
        </w:numPr>
        <w:shd w:val="clear" w:color="auto" w:fill="auto"/>
        <w:spacing w:before="0"/>
        <w:ind w:left="20" w:firstLine="0"/>
      </w:pPr>
    </w:p>
    <w:p w:rsidR="00531403" w:rsidRDefault="00531403">
      <w:pPr>
        <w:pStyle w:val="a4"/>
        <w:shd w:val="clear" w:color="auto" w:fill="auto"/>
        <w:spacing w:after="120" w:line="140" w:lineRule="exact"/>
        <w:ind w:left="20" w:right="20" w:firstLine="0"/>
      </w:pPr>
      <w:r>
        <w:t>Когда поверхность станет доста</w:t>
      </w:r>
      <w:r>
        <w:softHyphen/>
        <w:t>точно липкой, приложите центр бороды на подбородок и прижмите подождав, пока приклеится</w:t>
      </w:r>
    </w:p>
    <w:p w:rsidR="00531403" w:rsidRDefault="00531403">
      <w:pPr>
        <w:pStyle w:val="1110"/>
        <w:numPr>
          <w:ilvl w:val="2"/>
          <w:numId w:val="11"/>
        </w:numPr>
        <w:shd w:val="clear" w:color="auto" w:fill="auto"/>
        <w:spacing w:before="0"/>
        <w:ind w:left="20" w:firstLine="0"/>
      </w:pPr>
    </w:p>
    <w:p w:rsidR="00531403" w:rsidRDefault="00531403">
      <w:pPr>
        <w:pStyle w:val="a4"/>
        <w:shd w:val="clear" w:color="auto" w:fill="auto"/>
        <w:spacing w:after="120" w:line="140" w:lineRule="exact"/>
        <w:ind w:left="20" w:right="20" w:firstLine="0"/>
      </w:pPr>
      <w:r>
        <w:t>Нанесите клей на боковые части лица (по очереди на каждую сторо</w:t>
      </w:r>
      <w:r>
        <w:softHyphen/>
        <w:t>ну) точно в том месте, гас будет накладываться борода. Приложите бород) и прижмите. Слегка приотк</w:t>
      </w:r>
      <w:r>
        <w:softHyphen/>
        <w:t>ройте рот, чтобы создать люфт для свободного движения ртом, когда нужно будет говорить или смеяться.</w:t>
      </w:r>
    </w:p>
    <w:p w:rsidR="00531403" w:rsidRDefault="00531403">
      <w:pPr>
        <w:pStyle w:val="1110"/>
        <w:shd w:val="clear" w:color="auto" w:fill="auto"/>
        <w:spacing w:before="0"/>
        <w:ind w:left="20" w:firstLine="0"/>
      </w:pPr>
      <w:bookmarkStart w:id="175" w:name="bookmark202"/>
      <w:r>
        <w:rPr>
          <w:rStyle w:val="1124"/>
        </w:rPr>
        <w:t>16—17.</w:t>
      </w:r>
      <w:bookmarkEnd w:id="175"/>
    </w:p>
    <w:p w:rsidR="00531403" w:rsidRDefault="00531403">
      <w:pPr>
        <w:pStyle w:val="a4"/>
        <w:shd w:val="clear" w:color="auto" w:fill="auto"/>
        <w:spacing w:after="120" w:line="140" w:lineRule="exact"/>
        <w:ind w:left="20" w:right="20" w:firstLine="0"/>
      </w:pPr>
      <w:r>
        <w:t>Используя пестик расчески, разде</w:t>
      </w:r>
      <w:r>
        <w:softHyphen/>
        <w:t>лите волосы в том месте, где борода будет накладываться на ваши баксн- дарды. Удерживая отделенную часть волос в верхнем положении, нанесите клей на линию раздела.</w:t>
      </w:r>
    </w:p>
    <w:p w:rsidR="00531403" w:rsidRDefault="00531403">
      <w:pPr>
        <w:pStyle w:val="831"/>
        <w:keepNext/>
        <w:keepLines/>
        <w:shd w:val="clear" w:color="auto" w:fill="auto"/>
        <w:spacing w:before="0"/>
        <w:ind w:left="20"/>
      </w:pPr>
      <w:bookmarkStart w:id="176" w:name="bookmark203"/>
      <w:r>
        <w:t>18.</w:t>
      </w:r>
      <w:bookmarkEnd w:id="176"/>
    </w:p>
    <w:p w:rsidR="00531403" w:rsidRDefault="00531403">
      <w:pPr>
        <w:pStyle w:val="a4"/>
        <w:shd w:val="clear" w:color="auto" w:fill="auto"/>
        <w:spacing w:after="120" w:line="140" w:lineRule="exact"/>
        <w:ind w:left="20" w:right="20" w:firstLine="0"/>
      </w:pPr>
      <w:r>
        <w:t>Наложите бороду и перекройте се сверху своими волосами, создавая тем самым плавный переход от вис</w:t>
      </w:r>
      <w:r>
        <w:softHyphen/>
        <w:t>ков к бороде.</w:t>
      </w:r>
    </w:p>
    <w:p w:rsidR="00531403" w:rsidRDefault="00531403">
      <w:pPr>
        <w:pStyle w:val="1110"/>
        <w:shd w:val="clear" w:color="auto" w:fill="auto"/>
        <w:spacing w:before="0"/>
        <w:ind w:left="20" w:firstLine="0"/>
      </w:pPr>
      <w:bookmarkStart w:id="177" w:name="bookmark204"/>
      <w:r>
        <w:rPr>
          <w:rStyle w:val="1124"/>
        </w:rPr>
        <w:t>19—20.</w:t>
      </w:r>
      <w:bookmarkEnd w:id="177"/>
    </w:p>
    <w:p w:rsidR="00531403" w:rsidRDefault="00531403">
      <w:pPr>
        <w:pStyle w:val="a4"/>
        <w:shd w:val="clear" w:color="auto" w:fill="auto"/>
        <w:spacing w:line="140" w:lineRule="exact"/>
        <w:ind w:left="20" w:right="20" w:firstLine="0"/>
      </w:pPr>
      <w:r>
        <w:t>Готовые усы. как правило, бывают сделаны на одной основе. При</w:t>
      </w:r>
      <w:r>
        <w:softHyphen/>
        <w:t>клейте их, дайте высохнуть, а потом ножницами сделайте в центре над</w:t>
      </w:r>
      <w:r>
        <w:softHyphen/>
        <w:t>рез. Вам будет легче говорить, сме</w:t>
      </w:r>
      <w:r>
        <w:softHyphen/>
        <w:t>яться и петь.</w:t>
      </w:r>
    </w:p>
    <w:p w:rsidR="00531403" w:rsidRDefault="00531403">
      <w:pPr>
        <w:jc w:val="center"/>
        <w:rPr>
          <w:rFonts w:cs="Times New Roman"/>
          <w:color w:val="auto"/>
          <w:sz w:val="2"/>
          <w:szCs w:val="2"/>
        </w:rPr>
      </w:pPr>
      <w:r>
        <w:rPr>
          <w:noProof/>
        </w:rPr>
        <w:lastRenderedPageBreak/>
        <w:pict>
          <v:shape id="_x0000_s1062" type="#_x0000_t75" style="position:absolute;left:0;text-align:left;margin-left:-78.8pt;margin-top:133.1pt;width:215.6pt;height:289.2pt;z-index:-57;mso-position-horizontal-relative:margin;mso-position-vertical-relative:margin" wrapcoords="11421 0 21559 0 21559 7573 21600 7573 21600 21600 11381 21600 11381 13936 0 13936 0 6303 100 6303 100 14 11421 14 11421 0">
            <v:imagedata r:id="rId245" o:title=""/>
            <w10:wrap type="tight" anchorx="margin" anchory="margin"/>
          </v:shape>
        </w:pict>
      </w:r>
    </w:p>
    <w:p w:rsidR="00531403" w:rsidRDefault="00531403">
      <w:pPr>
        <w:pStyle w:val="121"/>
        <w:framePr w:h="640" w:wrap="notBeside" w:vAnchor="text" w:hAnchor="margin" w:x="-4987" w:y="3121"/>
        <w:shd w:val="clear" w:color="auto" w:fill="auto"/>
        <w:spacing w:line="640" w:lineRule="exact"/>
      </w:pPr>
      <w:r>
        <w:rPr>
          <w:rStyle w:val="12-2pt4"/>
          <w:i/>
          <w:iCs/>
          <w:noProof w:val="0"/>
        </w:rPr>
        <w:t>й</w:t>
      </w:r>
    </w:p>
    <w:p w:rsidR="00531403" w:rsidRDefault="00531403">
      <w:pPr>
        <w:pStyle w:val="a4"/>
        <w:shd w:val="clear" w:color="auto" w:fill="auto"/>
        <w:spacing w:line="140" w:lineRule="exact"/>
        <w:ind w:left="20" w:right="20" w:firstLine="200"/>
      </w:pPr>
      <w:r>
        <w:t>Если вы правильно сделали заказ, то проблем с бородой не будет. Если во время примерки вы увидите, что вас не устраивает ее форма, подстригите бороду после приклеивания.</w:t>
      </w:r>
      <w:r>
        <w:br w:type="page"/>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112" type="#_x0000_t75" style="width:30.2pt;height:16.25pt">
            <v:imagedata r:id="rId246" o:title=""/>
          </v:shape>
        </w:pict>
      </w:r>
    </w:p>
    <w:p w:rsidR="00531403" w:rsidRDefault="00531403">
      <w:pPr>
        <w:rPr>
          <w:rFonts w:cs="Times New Roman"/>
          <w:color w:val="auto"/>
          <w:sz w:val="2"/>
          <w:szCs w:val="2"/>
        </w:rPr>
      </w:pPr>
    </w:p>
    <w:p w:rsidR="00531403" w:rsidRDefault="00531403">
      <w:pPr>
        <w:pStyle w:val="6211"/>
        <w:keepNext/>
        <w:keepLines/>
        <w:shd w:val="clear" w:color="auto" w:fill="auto"/>
        <w:spacing w:before="292" w:line="160" w:lineRule="exact"/>
        <w:ind w:left="420"/>
      </w:pPr>
      <w:bookmarkStart w:id="178" w:name="bookmark205"/>
      <w:r>
        <w:t>21.</w:t>
      </w:r>
      <w:bookmarkEnd w:id="178"/>
    </w:p>
    <w:p w:rsidR="00531403" w:rsidRDefault="00531403">
      <w:pPr>
        <w:pStyle w:val="a4"/>
        <w:shd w:val="clear" w:color="auto" w:fill="auto"/>
        <w:spacing w:line="140" w:lineRule="exact"/>
        <w:ind w:left="420" w:right="20" w:firstLine="0"/>
      </w:pPr>
      <w:r>
        <w:t xml:space="preserve">филируйте бороду очень осторо* </w:t>
      </w:r>
      <w:r>
        <w:rPr>
          <w:vertAlign w:val="subscript"/>
        </w:rPr>
        <w:t>Н</w:t>
      </w:r>
      <w:r>
        <w:t>0 держа Ножницы вертикально, „ока не получите длину и форму, поднявшие вашему персонажу</w:t>
      </w:r>
    </w:p>
    <w:p w:rsidR="00531403" w:rsidRDefault="00531403">
      <w:pPr>
        <w:pStyle w:val="a4"/>
        <w:shd w:val="clear" w:color="auto" w:fill="auto"/>
        <w:spacing w:line="140" w:lineRule="exact"/>
        <w:ind w:left="420" w:right="20" w:firstLine="160"/>
      </w:pPr>
      <w:r>
        <w:t>Если вокруг рта нужно более открытое пространство, чтобы можно было не только говорить, смеггься. но и петь, то лучше ис</w:t>
      </w:r>
      <w:r>
        <w:softHyphen/>
        <w:t>пользовать технику, предложенную раньше Но если вы все же должны „ „елм более длительного использо</w:t>
      </w:r>
      <w:r>
        <w:softHyphen/>
        <w:t>вания предпочесть готовую бороду, надо разрезать ее по крайней мере на пять частей: по две с каждой сто</w:t>
      </w:r>
      <w:r>
        <w:softHyphen/>
        <w:t>роны и одну по центру, как покатано на рисунке 22. Начинайте накле</w:t>
      </w:r>
      <w:r>
        <w:softHyphen/>
        <w:t>ивать с це1пральной части на подбо</w:t>
      </w:r>
      <w:r>
        <w:softHyphen/>
        <w:t>родке. Затем приклейте части номер два. а татем номер три. Наклады</w:t>
      </w:r>
      <w:r>
        <w:softHyphen/>
        <w:t xml:space="preserve">вайте их как можно ближе друг к другу. Это обеспечит необходимую для пения подвижность лицевых мышц. </w:t>
      </w:r>
      <w:r>
        <w:rPr>
          <w:rStyle w:val="TrebuchetMS0"/>
        </w:rPr>
        <w:t>22.</w:t>
      </w:r>
    </w:p>
    <w:p w:rsidR="00531403" w:rsidRDefault="00531403">
      <w:pPr>
        <w:pStyle w:val="a4"/>
        <w:shd w:val="clear" w:color="auto" w:fill="auto"/>
        <w:spacing w:line="140" w:lineRule="exact"/>
        <w:ind w:left="420" w:right="20" w:firstLine="0"/>
      </w:pPr>
      <w:r>
        <w:t>Чтобы разрезать бороду с тюлевой основой, очень аккуратно надрежь</w:t>
      </w:r>
      <w:r>
        <w:softHyphen/>
        <w:t>те тюль по изнанке; нельзя это делать по лицевой, волосистой части бороды.</w:t>
      </w:r>
    </w:p>
    <w:p w:rsidR="00531403" w:rsidRDefault="00531403">
      <w:pPr>
        <w:pStyle w:val="1110"/>
        <w:shd w:val="clear" w:color="auto" w:fill="auto"/>
        <w:spacing w:before="0" w:line="120" w:lineRule="exact"/>
        <w:ind w:left="420" w:firstLine="0"/>
      </w:pPr>
      <w:bookmarkStart w:id="179" w:name="bookmark206"/>
      <w:r>
        <w:rPr>
          <w:rStyle w:val="1123"/>
        </w:rPr>
        <w:t>23.</w:t>
      </w:r>
      <w:bookmarkEnd w:id="179"/>
    </w:p>
    <w:p w:rsidR="00531403" w:rsidRDefault="00531403">
      <w:pPr>
        <w:pStyle w:val="a4"/>
        <w:shd w:val="clear" w:color="auto" w:fill="auto"/>
        <w:spacing w:after="76" w:line="120" w:lineRule="exact"/>
        <w:ind w:left="420" w:firstLine="0"/>
      </w:pPr>
      <w:r>
        <w:t>Окончательный результат.</w:t>
      </w:r>
    </w:p>
    <w:p w:rsidR="00531403" w:rsidRDefault="00531403">
      <w:pPr>
        <w:rPr>
          <w:rFonts w:cs="Times New Roman"/>
          <w:color w:val="auto"/>
          <w:sz w:val="2"/>
          <w:szCs w:val="2"/>
        </w:rPr>
      </w:pPr>
      <w:r>
        <w:rPr>
          <w:noProof/>
        </w:rPr>
        <w:lastRenderedPageBreak/>
        <w:pict>
          <v:shape id="_x0000_s1063" type="#_x0000_t75" style="position:absolute;margin-left:-125.2pt;margin-top:12pt;width:248.8pt;height:324.6pt;z-index:-56;mso-position-horizontal-relative:margin;mso-position-vertical-relative:margin" wrapcoords="0 0 21600 0 21600 6641 21513 6641 21513 21600 0 21600 0 0">
            <v:imagedata r:id="rId247" o:title=""/>
            <w10:wrap type="tight" anchorx="margin" anchory="margin"/>
          </v:shape>
        </w:pict>
      </w:r>
    </w:p>
    <w:p w:rsidR="00531403" w:rsidRDefault="00531403">
      <w:pPr>
        <w:pStyle w:val="6d"/>
        <w:framePr w:w="104" w:h="160" w:wrap="around" w:hAnchor="margin" w:x="2233" w:y="113"/>
        <w:shd w:val="clear" w:color="auto" w:fill="auto"/>
        <w:spacing w:line="160" w:lineRule="exact"/>
      </w:pPr>
      <w:r>
        <w:rPr>
          <w:noProof w:val="0"/>
        </w:rPr>
        <w:t>■</w:t>
      </w:r>
    </w:p>
    <w:p w:rsidR="00531403" w:rsidRPr="00ED3ED7" w:rsidRDefault="00531403">
      <w:pPr>
        <w:pStyle w:val="130"/>
        <w:framePr w:h="150" w:wrap="around" w:vAnchor="text" w:hAnchor="margin" w:x="-1841" w:y="1457"/>
        <w:shd w:val="clear" w:color="auto" w:fill="auto"/>
        <w:spacing w:line="150" w:lineRule="exact"/>
        <w:ind w:left="100"/>
        <w:rPr>
          <w:lang w:val="ru-RU"/>
        </w:rPr>
      </w:pPr>
      <w:r>
        <w:rPr>
          <w:lang w:val="ru-RU" w:eastAsia="ru-RU"/>
        </w:rPr>
        <w:t>23</w:t>
      </w:r>
    </w:p>
    <w:p w:rsidR="00531403" w:rsidRDefault="00531403">
      <w:pPr>
        <w:pStyle w:val="a4"/>
        <w:shd w:val="clear" w:color="auto" w:fill="auto"/>
        <w:spacing w:line="140" w:lineRule="exact"/>
        <w:ind w:left="420" w:right="20" w:firstLine="0"/>
        <w:sectPr w:rsidR="00531403">
          <w:headerReference w:type="default" r:id="rId248"/>
          <w:footerReference w:type="even" r:id="rId249"/>
          <w:footerReference w:type="default" r:id="rId250"/>
          <w:footerReference w:type="first" r:id="rId251"/>
          <w:pgSz w:w="31680" w:h="23810" w:orient="landscape"/>
          <w:pgMar w:top="6811" w:right="12374" w:bottom="6822" w:left="16865" w:header="0" w:footer="3" w:gutter="0"/>
          <w:pgNumType w:start="84"/>
          <w:cols w:space="720"/>
          <w:noEndnote/>
          <w:titlePg/>
          <w:docGrid w:linePitch="360"/>
        </w:sectPr>
      </w:pPr>
      <w:r>
        <w:t>Осторожно снимите бороду, про</w:t>
      </w:r>
      <w:r>
        <w:softHyphen/>
        <w:t>трите тюль изнутри. Для этого положите бороду на бумажное поло</w:t>
      </w:r>
      <w:r>
        <w:softHyphen/>
        <w:t>тенце и зубной щеткой, смоченной в спирте, растворите клей на тюле. Готовые борода и усы — идеальный вариант для кино и телевидения. Чтобы на крупных планах (особенно в кино) не была видна сетка основы, вы или гример должны обрезать хромку как можно ближе к волосам. После уклейки зах|аскнруйте кромку подклейками нэ отдельных волос (см. главу 15, позиции 41—16), чтобы придать растительности более естественный вид.</w:t>
      </w:r>
    </w:p>
    <w:p w:rsidR="00531403" w:rsidRDefault="00531403">
      <w:pPr>
        <w:pStyle w:val="231"/>
        <w:shd w:val="clear" w:color="auto" w:fill="auto"/>
        <w:spacing w:after="398" w:line="168" w:lineRule="exact"/>
        <w:ind w:left="80" w:right="40"/>
        <w:jc w:val="left"/>
      </w:pPr>
      <w:r>
        <w:rPr>
          <w:rStyle w:val="232"/>
          <w:b/>
          <w:bCs/>
        </w:rPr>
        <w:lastRenderedPageBreak/>
        <w:t>Конструирование и уклейка бород и усов на латексной основе</w:t>
      </w:r>
    </w:p>
    <w:p w:rsidR="00531403" w:rsidRDefault="00531403">
      <w:pPr>
        <w:pStyle w:val="a4"/>
        <w:shd w:val="clear" w:color="auto" w:fill="auto"/>
        <w:spacing w:after="192" w:line="120" w:lineRule="exact"/>
        <w:ind w:left="80" w:firstLine="0"/>
        <w:jc w:val="left"/>
      </w:pPr>
      <w:r>
        <w:t>МАТЕРИАЛЫ</w:t>
      </w:r>
    </w:p>
    <w:p w:rsidR="00531403" w:rsidRDefault="00531403">
      <w:pPr>
        <w:pStyle w:val="a4"/>
        <w:numPr>
          <w:ilvl w:val="3"/>
          <w:numId w:val="11"/>
        </w:numPr>
        <w:shd w:val="clear" w:color="auto" w:fill="auto"/>
        <w:tabs>
          <w:tab w:val="left" w:pos="236"/>
        </w:tabs>
        <w:spacing w:line="140" w:lineRule="exact"/>
        <w:ind w:left="80" w:right="40" w:firstLine="0"/>
      </w:pPr>
      <w:r>
        <w:t>Различные оттенки крепе, нату</w:t>
      </w:r>
      <w:r>
        <w:softHyphen/>
        <w:t>ральных или искусственных волос.</w:t>
      </w:r>
    </w:p>
    <w:p w:rsidR="00531403" w:rsidRDefault="00531403">
      <w:pPr>
        <w:pStyle w:val="a4"/>
        <w:numPr>
          <w:ilvl w:val="3"/>
          <w:numId w:val="11"/>
        </w:numPr>
        <w:shd w:val="clear" w:color="auto" w:fill="auto"/>
        <w:tabs>
          <w:tab w:val="left" w:pos="248"/>
        </w:tabs>
        <w:spacing w:line="140" w:lineRule="exact"/>
        <w:ind w:left="80" w:firstLine="0"/>
        <w:jc w:val="left"/>
      </w:pPr>
      <w:r>
        <w:t>Расческа.</w:t>
      </w:r>
    </w:p>
    <w:p w:rsidR="00531403" w:rsidRDefault="00531403">
      <w:pPr>
        <w:pStyle w:val="a4"/>
        <w:numPr>
          <w:ilvl w:val="3"/>
          <w:numId w:val="11"/>
        </w:numPr>
        <w:shd w:val="clear" w:color="auto" w:fill="auto"/>
        <w:tabs>
          <w:tab w:val="left" w:pos="240"/>
        </w:tabs>
        <w:spacing w:line="140" w:lineRule="exact"/>
        <w:ind w:left="80" w:right="40" w:firstLine="0"/>
        <w:jc w:val="left"/>
      </w:pPr>
      <w:r>
        <w:t>Деревянная нли пластмассовая болванка для бороды.</w:t>
      </w:r>
    </w:p>
    <w:p w:rsidR="00531403" w:rsidRDefault="00531403">
      <w:pPr>
        <w:pStyle w:val="a4"/>
        <w:numPr>
          <w:ilvl w:val="3"/>
          <w:numId w:val="11"/>
        </w:numPr>
        <w:shd w:val="clear" w:color="auto" w:fill="auto"/>
        <w:tabs>
          <w:tab w:val="left" w:pos="244"/>
        </w:tabs>
        <w:spacing w:line="140" w:lineRule="exact"/>
        <w:ind w:left="80" w:right="40" w:firstLine="0"/>
        <w:jc w:val="left"/>
      </w:pPr>
      <w:r>
        <w:t>Набор кистей (плоские № 5, 6; круглые кисти).</w:t>
      </w:r>
    </w:p>
    <w:p w:rsidR="00531403" w:rsidRDefault="00531403">
      <w:pPr>
        <w:pStyle w:val="a4"/>
        <w:numPr>
          <w:ilvl w:val="3"/>
          <w:numId w:val="11"/>
        </w:numPr>
        <w:shd w:val="clear" w:color="auto" w:fill="auto"/>
        <w:tabs>
          <w:tab w:val="left" w:pos="240"/>
        </w:tabs>
        <w:spacing w:line="140" w:lineRule="exact"/>
        <w:ind w:left="80" w:firstLine="0"/>
        <w:jc w:val="left"/>
      </w:pPr>
      <w:r>
        <w:t>Чашка с водой.</w:t>
      </w:r>
    </w:p>
    <w:p w:rsidR="00531403" w:rsidRDefault="00531403">
      <w:pPr>
        <w:pStyle w:val="a4"/>
        <w:numPr>
          <w:ilvl w:val="3"/>
          <w:numId w:val="11"/>
        </w:numPr>
        <w:shd w:val="clear" w:color="auto" w:fill="auto"/>
        <w:tabs>
          <w:tab w:val="left" w:pos="240"/>
        </w:tabs>
        <w:spacing w:line="140" w:lineRule="exact"/>
        <w:ind w:left="80" w:firstLine="0"/>
        <w:jc w:val="left"/>
      </w:pPr>
      <w:r>
        <w:t>Кусок мыла.</w:t>
      </w:r>
    </w:p>
    <w:p w:rsidR="00531403" w:rsidRDefault="00531403">
      <w:pPr>
        <w:pStyle w:val="a4"/>
        <w:numPr>
          <w:ilvl w:val="3"/>
          <w:numId w:val="11"/>
        </w:numPr>
        <w:shd w:val="clear" w:color="auto" w:fill="auto"/>
        <w:tabs>
          <w:tab w:val="left" w:pos="252"/>
        </w:tabs>
        <w:spacing w:line="140" w:lineRule="exact"/>
        <w:ind w:left="80" w:firstLine="0"/>
        <w:jc w:val="left"/>
      </w:pPr>
      <w:r>
        <w:t>Бумажные полотенца.</w:t>
      </w:r>
    </w:p>
    <w:p w:rsidR="00531403" w:rsidRDefault="00531403">
      <w:pPr>
        <w:pStyle w:val="a4"/>
        <w:numPr>
          <w:ilvl w:val="3"/>
          <w:numId w:val="11"/>
        </w:numPr>
        <w:shd w:val="clear" w:color="auto" w:fill="auto"/>
        <w:tabs>
          <w:tab w:val="left" w:pos="240"/>
        </w:tabs>
        <w:spacing w:line="140" w:lineRule="exact"/>
        <w:ind w:left="80" w:firstLine="0"/>
        <w:jc w:val="left"/>
      </w:pPr>
      <w:r>
        <w:t>Жидкий латекс.</w:t>
      </w:r>
    </w:p>
    <w:p w:rsidR="00531403" w:rsidRDefault="00531403">
      <w:pPr>
        <w:pStyle w:val="a4"/>
        <w:numPr>
          <w:ilvl w:val="3"/>
          <w:numId w:val="11"/>
        </w:numPr>
        <w:shd w:val="clear" w:color="auto" w:fill="auto"/>
        <w:tabs>
          <w:tab w:val="left" w:pos="244"/>
        </w:tabs>
        <w:spacing w:line="140" w:lineRule="exact"/>
        <w:ind w:left="80" w:firstLine="0"/>
        <w:jc w:val="left"/>
      </w:pPr>
      <w:r>
        <w:t>Ручной фен.</w:t>
      </w:r>
    </w:p>
    <w:p w:rsidR="00531403" w:rsidRDefault="00531403">
      <w:pPr>
        <w:pStyle w:val="a4"/>
        <w:numPr>
          <w:ilvl w:val="3"/>
          <w:numId w:val="11"/>
        </w:numPr>
        <w:shd w:val="clear" w:color="auto" w:fill="auto"/>
        <w:tabs>
          <w:tab w:val="left" w:pos="288"/>
        </w:tabs>
        <w:spacing w:line="140" w:lineRule="exact"/>
        <w:ind w:left="80" w:firstLine="0"/>
        <w:jc w:val="left"/>
      </w:pPr>
      <w:r>
        <w:t>Шпатель.</w:t>
      </w:r>
    </w:p>
    <w:p w:rsidR="00531403" w:rsidRDefault="00531403">
      <w:pPr>
        <w:pStyle w:val="a4"/>
        <w:numPr>
          <w:ilvl w:val="3"/>
          <w:numId w:val="11"/>
        </w:numPr>
        <w:shd w:val="clear" w:color="auto" w:fill="auto"/>
        <w:tabs>
          <w:tab w:val="left" w:pos="292"/>
        </w:tabs>
        <w:spacing w:after="120" w:line="140" w:lineRule="exact"/>
        <w:ind w:left="80" w:firstLine="0"/>
        <w:jc w:val="left"/>
      </w:pPr>
      <w:r>
        <w:t>Обычные и филировочные нож-</w:t>
      </w:r>
    </w:p>
    <w:p w:rsidR="00531403" w:rsidRDefault="00531403">
      <w:pPr>
        <w:pStyle w:val="a4"/>
        <w:numPr>
          <w:ilvl w:val="3"/>
          <w:numId w:val="11"/>
        </w:numPr>
        <w:shd w:val="clear" w:color="auto" w:fill="auto"/>
        <w:tabs>
          <w:tab w:val="left" w:pos="272"/>
        </w:tabs>
        <w:spacing w:line="140" w:lineRule="exact"/>
        <w:ind w:left="80" w:firstLine="0"/>
        <w:jc w:val="left"/>
      </w:pPr>
      <w:r>
        <w:t>Щетка для волос.</w:t>
      </w:r>
    </w:p>
    <w:p w:rsidR="00531403" w:rsidRDefault="00531403">
      <w:pPr>
        <w:pStyle w:val="a4"/>
        <w:numPr>
          <w:ilvl w:val="3"/>
          <w:numId w:val="11"/>
        </w:numPr>
        <w:shd w:val="clear" w:color="auto" w:fill="auto"/>
        <w:tabs>
          <w:tab w:val="left" w:pos="268"/>
        </w:tabs>
        <w:spacing w:line="140" w:lineRule="exact"/>
        <w:ind w:left="80" w:firstLine="0"/>
        <w:jc w:val="left"/>
      </w:pPr>
      <w:r>
        <w:t>Щипцы</w:t>
      </w:r>
      <w:r>
        <w:rPr>
          <w:rStyle w:val="5pt4"/>
        </w:rPr>
        <w:t xml:space="preserve"> и</w:t>
      </w:r>
      <w:r>
        <w:t xml:space="preserve"> муфтовая печь.</w:t>
      </w:r>
    </w:p>
    <w:p w:rsidR="00531403" w:rsidRDefault="00531403">
      <w:pPr>
        <w:pStyle w:val="a4"/>
        <w:numPr>
          <w:ilvl w:val="3"/>
          <w:numId w:val="11"/>
        </w:numPr>
        <w:shd w:val="clear" w:color="auto" w:fill="auto"/>
        <w:tabs>
          <w:tab w:val="left" w:pos="268"/>
        </w:tabs>
        <w:spacing w:line="140" w:lineRule="exact"/>
        <w:ind w:left="80" w:firstLine="0"/>
        <w:jc w:val="left"/>
      </w:pPr>
      <w:r>
        <w:t>Прозрачная пудрз и пуховка.</w:t>
      </w:r>
    </w:p>
    <w:p w:rsidR="00531403" w:rsidRDefault="00531403">
      <w:pPr>
        <w:pStyle w:val="a4"/>
        <w:numPr>
          <w:ilvl w:val="3"/>
          <w:numId w:val="11"/>
        </w:numPr>
        <w:shd w:val="clear" w:color="auto" w:fill="auto"/>
        <w:tabs>
          <w:tab w:val="left" w:pos="264"/>
        </w:tabs>
        <w:spacing w:line="140" w:lineRule="exact"/>
        <w:ind w:left="80" w:firstLine="0"/>
        <w:jc w:val="left"/>
      </w:pPr>
      <w:r>
        <w:t>Театральный клей.</w:t>
      </w:r>
    </w:p>
    <w:p w:rsidR="00531403" w:rsidRDefault="00531403">
      <w:pPr>
        <w:pStyle w:val="a4"/>
        <w:numPr>
          <w:ilvl w:val="3"/>
          <w:numId w:val="11"/>
        </w:numPr>
        <w:shd w:val="clear" w:color="auto" w:fill="auto"/>
        <w:tabs>
          <w:tab w:val="left" w:pos="272"/>
        </w:tabs>
        <w:spacing w:line="140" w:lineRule="exact"/>
        <w:ind w:left="80" w:firstLine="0"/>
        <w:jc w:val="left"/>
      </w:pPr>
      <w:r>
        <w:t>Спирт или.ацетон.</w:t>
      </w:r>
    </w:p>
    <w:p w:rsidR="00531403" w:rsidRDefault="00531403">
      <w:pPr>
        <w:pStyle w:val="81"/>
        <w:shd w:val="clear" w:color="auto" w:fill="auto"/>
        <w:spacing w:before="0" w:after="128" w:line="140" w:lineRule="exact"/>
        <w:ind w:left="80" w:right="40"/>
      </w:pPr>
      <w:r>
        <w:rPr>
          <w:rStyle w:val="8310"/>
          <w:i/>
          <w:iCs/>
        </w:rPr>
        <w:t>После того как</w:t>
      </w:r>
      <w:r>
        <w:rPr>
          <w:rStyle w:val="8TimesNewRoman14"/>
          <w:i/>
          <w:iCs/>
        </w:rPr>
        <w:t xml:space="preserve"> вы</w:t>
      </w:r>
      <w:r>
        <w:rPr>
          <w:rStyle w:val="8310"/>
          <w:i/>
          <w:iCs/>
        </w:rPr>
        <w:t xml:space="preserve"> определите для себя, какой формы, длины, цвета и стиля должна быть борода у вашего героя, подберите подходя</w:t>
      </w:r>
      <w:r>
        <w:rPr>
          <w:rStyle w:val="8310"/>
          <w:i/>
          <w:iCs/>
        </w:rPr>
        <w:softHyphen/>
        <w:t>щие волосы — и вы готовы к рабо</w:t>
      </w:r>
      <w:r>
        <w:rPr>
          <w:rStyle w:val="8310"/>
          <w:i/>
          <w:iCs/>
        </w:rPr>
        <w:softHyphen/>
        <w:t>те.</w:t>
      </w:r>
    </w:p>
    <w:p w:rsidR="00531403" w:rsidRDefault="00531403">
      <w:pPr>
        <w:pStyle w:val="1141"/>
        <w:shd w:val="clear" w:color="auto" w:fill="auto"/>
        <w:spacing w:before="0" w:after="221" w:line="130" w:lineRule="exact"/>
        <w:ind w:left="80"/>
        <w:jc w:val="left"/>
      </w:pPr>
      <w:bookmarkStart w:id="180" w:name="bookmark207"/>
      <w:r>
        <w:rPr>
          <w:rStyle w:val="11411"/>
        </w:rPr>
        <w:t>ИСПОЛНЕНИЕ</w:t>
      </w:r>
      <w:bookmarkEnd w:id="180"/>
    </w:p>
    <w:p w:rsidR="00531403" w:rsidRDefault="00531403">
      <w:pPr>
        <w:pStyle w:val="1110"/>
        <w:shd w:val="clear" w:color="auto" w:fill="auto"/>
        <w:spacing w:before="0" w:line="136" w:lineRule="exact"/>
        <w:ind w:left="80" w:firstLine="0"/>
        <w:jc w:val="left"/>
      </w:pPr>
      <w:bookmarkStart w:id="181" w:name="bookmark208"/>
      <w:r>
        <w:rPr>
          <w:rStyle w:val="1122"/>
        </w:rPr>
        <w:t>1—2-</w:t>
      </w:r>
      <w:bookmarkEnd w:id="181"/>
    </w:p>
    <w:p w:rsidR="00531403" w:rsidRDefault="00531403">
      <w:pPr>
        <w:pStyle w:val="a4"/>
        <w:shd w:val="clear" w:color="auto" w:fill="auto"/>
        <w:spacing w:line="136" w:lineRule="exact"/>
        <w:ind w:left="80" w:right="40" w:firstLine="0"/>
        <w:jc w:val="left"/>
      </w:pPr>
      <w:r>
        <w:t>Если вы используете крепе, освобо</w:t>
      </w:r>
      <w:r>
        <w:softHyphen/>
        <w:t>дите их от фиксирующей нити.</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113" type="#_x0000_t75" style="width:101.05pt;height:236.9pt">
            <v:imagedata r:id="rId252" o:title=""/>
          </v:shape>
        </w:pict>
      </w:r>
    </w:p>
    <w:p w:rsidR="00531403" w:rsidRDefault="00531403">
      <w:pPr>
        <w:rPr>
          <w:rFonts w:cs="Times New Roman"/>
          <w:color w:val="auto"/>
          <w:sz w:val="2"/>
          <w:szCs w:val="2"/>
        </w:rPr>
      </w:pPr>
    </w:p>
    <w:p w:rsidR="00531403" w:rsidRDefault="00531403">
      <w:pPr>
        <w:pStyle w:val="1131"/>
        <w:shd w:val="clear" w:color="auto" w:fill="auto"/>
        <w:spacing w:after="87"/>
        <w:ind w:left="20"/>
      </w:pPr>
      <w:bookmarkStart w:id="182" w:name="bookmark209"/>
      <w:r>
        <w:rPr>
          <w:rStyle w:val="11317"/>
        </w:rPr>
        <w:t>5</w:t>
      </w:r>
      <w:bookmarkEnd w:id="182"/>
    </w:p>
    <w:p w:rsidR="00531403" w:rsidRDefault="00531403">
      <w:pPr>
        <w:pStyle w:val="6101"/>
        <w:keepNext/>
        <w:keepLines/>
        <w:numPr>
          <w:ilvl w:val="4"/>
          <w:numId w:val="11"/>
        </w:numPr>
        <w:shd w:val="clear" w:color="auto" w:fill="auto"/>
        <w:spacing w:line="136" w:lineRule="exact"/>
        <w:ind w:left="20"/>
      </w:pPr>
    </w:p>
    <w:p w:rsidR="00531403" w:rsidRDefault="00531403">
      <w:pPr>
        <w:pStyle w:val="a4"/>
        <w:shd w:val="clear" w:color="auto" w:fill="auto"/>
        <w:spacing w:after="120" w:line="136" w:lineRule="exact"/>
        <w:ind w:left="20" w:right="20" w:firstLine="0"/>
      </w:pPr>
      <w:r>
        <w:t>Если вам нужна волнистая борода, просто расчешите волосы щеткой нли расческой.</w:t>
      </w:r>
    </w:p>
    <w:p w:rsidR="00531403" w:rsidRDefault="00531403">
      <w:pPr>
        <w:pStyle w:val="a4"/>
        <w:numPr>
          <w:ilvl w:val="4"/>
          <w:numId w:val="11"/>
        </w:numPr>
        <w:shd w:val="clear" w:color="auto" w:fill="auto"/>
        <w:spacing w:line="136" w:lineRule="exact"/>
        <w:ind w:left="20" w:firstLine="0"/>
      </w:pPr>
    </w:p>
    <w:p w:rsidR="00531403" w:rsidRDefault="00531403">
      <w:pPr>
        <w:pStyle w:val="a4"/>
        <w:shd w:val="clear" w:color="auto" w:fill="auto"/>
        <w:spacing w:line="136" w:lineRule="exact"/>
        <w:ind w:left="20" w:right="20" w:firstLine="0"/>
      </w:pPr>
      <w:r>
        <w:t>Если вам нужна прямая или лишь слегка волнистая борода, опустите крепе в горячую воду, отожмите и</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114" type="#_x0000_t75" style="width:101.05pt;height:65.05pt">
            <v:imagedata r:id="rId253" o:title=""/>
          </v:shape>
        </w:pict>
      </w:r>
    </w:p>
    <w:p w:rsidR="00531403" w:rsidRDefault="00531403">
      <w:pPr>
        <w:rPr>
          <w:rFonts w:cs="Times New Roman"/>
          <w:color w:val="auto"/>
          <w:sz w:val="2"/>
          <w:szCs w:val="2"/>
        </w:rPr>
      </w:pPr>
    </w:p>
    <w:p w:rsidR="00531403" w:rsidRDefault="00531403">
      <w:pPr>
        <w:pStyle w:val="1131"/>
        <w:shd w:val="clear" w:color="auto" w:fill="auto"/>
        <w:spacing w:after="128"/>
        <w:ind w:left="20"/>
      </w:pPr>
      <w:bookmarkStart w:id="183" w:name="bookmark211"/>
      <w:r>
        <w:rPr>
          <w:rStyle w:val="11317"/>
        </w:rPr>
        <w:t>4</w:t>
      </w:r>
      <w:bookmarkEnd w:id="183"/>
    </w:p>
    <w:p w:rsidR="00531403" w:rsidRDefault="00531403">
      <w:pPr>
        <w:pStyle w:val="a4"/>
        <w:shd w:val="clear" w:color="auto" w:fill="auto"/>
        <w:spacing w:after="123" w:line="140" w:lineRule="exact"/>
        <w:ind w:left="20" w:right="40" w:firstLine="0"/>
      </w:pPr>
      <w:r>
        <w:t>повесьте сушиться на ночь. А если вы торопитесь, прогладьте волосы горячим утюгом.</w:t>
      </w:r>
    </w:p>
    <w:p w:rsidR="00531403" w:rsidRDefault="00531403">
      <w:pPr>
        <w:pStyle w:val="1131"/>
        <w:numPr>
          <w:ilvl w:val="4"/>
          <w:numId w:val="11"/>
        </w:numPr>
        <w:shd w:val="clear" w:color="auto" w:fill="auto"/>
        <w:spacing w:line="136" w:lineRule="exact"/>
        <w:ind w:left="20"/>
      </w:pPr>
    </w:p>
    <w:p w:rsidR="00531403" w:rsidRDefault="00531403">
      <w:pPr>
        <w:pStyle w:val="a4"/>
        <w:shd w:val="clear" w:color="auto" w:fill="auto"/>
        <w:spacing w:after="117" w:line="136" w:lineRule="exact"/>
        <w:ind w:left="20" w:right="40" w:firstLine="0"/>
      </w:pPr>
      <w:r>
        <w:t>Удерживая прядь волос в одной руке, другой аккуратно вытаски</w:t>
      </w:r>
      <w:r>
        <w:softHyphen/>
        <w:t>вайте отдельные пучочки.</w:t>
      </w:r>
    </w:p>
    <w:p w:rsidR="00531403" w:rsidRDefault="00531403">
      <w:pPr>
        <w:pStyle w:val="a4"/>
        <w:numPr>
          <w:ilvl w:val="4"/>
          <w:numId w:val="11"/>
        </w:numPr>
        <w:shd w:val="clear" w:color="auto" w:fill="auto"/>
        <w:spacing w:line="140" w:lineRule="exact"/>
        <w:ind w:left="20" w:firstLine="0"/>
      </w:pPr>
    </w:p>
    <w:p w:rsidR="00531403" w:rsidRDefault="00531403">
      <w:pPr>
        <w:pStyle w:val="390"/>
        <w:framePr w:h="150" w:vSpace="182" w:wrap="around" w:hAnchor="margin" w:x="4555" w:y="1457"/>
        <w:shd w:val="clear" w:color="auto" w:fill="auto"/>
        <w:spacing w:line="150" w:lineRule="exact"/>
        <w:ind w:left="100"/>
      </w:pPr>
      <w:r>
        <w:rPr>
          <w:noProof w:val="0"/>
        </w:rPr>
        <w:t>2</w:t>
      </w:r>
    </w:p>
    <w:p w:rsidR="00531403" w:rsidRDefault="00531403">
      <w:pPr>
        <w:pStyle w:val="a4"/>
        <w:shd w:val="clear" w:color="auto" w:fill="auto"/>
        <w:spacing w:line="140" w:lineRule="exact"/>
        <w:ind w:left="20" w:right="40" w:firstLine="0"/>
        <w:sectPr w:rsidR="00531403">
          <w:headerReference w:type="default" r:id="rId254"/>
          <w:footerReference w:type="even" r:id="rId255"/>
          <w:footerReference w:type="default" r:id="rId256"/>
          <w:footerReference w:type="first" r:id="rId257"/>
          <w:pgSz w:w="31680" w:h="23810" w:orient="landscape"/>
          <w:pgMar w:top="9187" w:right="11978" w:bottom="8299" w:left="13048" w:header="0" w:footer="3" w:gutter="0"/>
          <w:pgNumType w:start="84"/>
          <w:cols w:num="3" w:space="228"/>
          <w:noEndnote/>
          <w:docGrid w:linePitch="360"/>
        </w:sectPr>
      </w:pPr>
      <w:r>
        <w:t>Положите перед собой такое ко</w:t>
      </w:r>
      <w:r>
        <w:softHyphen/>
        <w:t>личество пучочков, чтобы хватило на пышную бороду и усы. Про</w:t>
      </w:r>
      <w:r>
        <w:softHyphen/>
        <w:t>верьте, есть ли у вас под рукой более светлые полосы, чтобы смешать их с основным оттенком или добавюь в нужных местах, особенно по краям.</w:t>
      </w:r>
    </w:p>
    <w:p w:rsidR="00531403" w:rsidRDefault="00531403">
      <w:pPr>
        <w:pStyle w:val="1110"/>
        <w:shd w:val="clear" w:color="auto" w:fill="auto"/>
        <w:spacing w:before="0"/>
        <w:ind w:left="20" w:firstLine="0"/>
      </w:pPr>
      <w:bookmarkStart w:id="184" w:name="bookmark213"/>
      <w:r>
        <w:rPr>
          <w:rStyle w:val="1121"/>
        </w:rPr>
        <w:lastRenderedPageBreak/>
        <w:t>7.</w:t>
      </w:r>
      <w:bookmarkEnd w:id="184"/>
    </w:p>
    <w:p w:rsidR="00531403" w:rsidRDefault="00531403">
      <w:pPr>
        <w:pStyle w:val="a4"/>
        <w:shd w:val="clear" w:color="auto" w:fill="auto"/>
        <w:spacing w:line="140" w:lineRule="exact"/>
        <w:ind w:left="20" w:firstLine="0"/>
        <w:sectPr w:rsidR="00531403">
          <w:headerReference w:type="even" r:id="rId258"/>
          <w:footerReference w:type="even" r:id="rId259"/>
          <w:footerReference w:type="default" r:id="rId260"/>
          <w:headerReference w:type="first" r:id="rId261"/>
          <w:pgSz w:w="31680" w:h="23810" w:orient="landscape"/>
          <w:pgMar w:top="7469" w:right="12774" w:bottom="7573" w:left="16850" w:header="0" w:footer="3" w:gutter="0"/>
          <w:pgNumType w:start="88"/>
          <w:cols w:space="720"/>
          <w:noEndnote/>
          <w:titlePg/>
          <w:docGrid w:linePitch="360"/>
        </w:sectPr>
      </w:pPr>
      <w:r>
        <w:t>Если вы пользуетесь натуральны</w:t>
      </w:r>
      <w:r>
        <w:softHyphen/>
        <w:t>ми или искусственными волосами, как на фотографии, расчешите их и нарежьте на пряди нужного раз</w:t>
      </w:r>
      <w:r>
        <w:softHyphen/>
        <w:t>мера — примерно на два сантиметра длиннее, чем должна бьггь ваша будущая борода, чтобы иметь запас для окончательной стрижки и завив</w:t>
      </w:r>
      <w:r>
        <w:softHyphen/>
        <w:t>ки.</w:t>
      </w:r>
    </w:p>
    <w:p w:rsidR="00531403" w:rsidRDefault="00531403">
      <w:pPr>
        <w:framePr w:w="8036" w:h="300"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841"/>
        <w:keepNext/>
        <w:keepLines/>
        <w:shd w:val="clear" w:color="auto" w:fill="auto"/>
        <w:spacing w:after="30" w:line="150" w:lineRule="exact"/>
        <w:ind w:left="2220"/>
      </w:pPr>
      <w:bookmarkStart w:id="185" w:name="bookmark214"/>
      <w:r>
        <w:lastRenderedPageBreak/>
        <w:t>13</w:t>
      </w:r>
      <w:bookmarkEnd w:id="185"/>
    </w:p>
    <w:p w:rsidR="00531403" w:rsidRDefault="00531403">
      <w:pPr>
        <w:jc w:val="center"/>
        <w:rPr>
          <w:rFonts w:cs="Times New Roman"/>
          <w:color w:val="auto"/>
          <w:sz w:val="2"/>
          <w:szCs w:val="2"/>
        </w:rPr>
      </w:pPr>
      <w:r>
        <w:rPr>
          <w:noProof/>
        </w:rPr>
        <w:pict>
          <v:shape id="_x0000_s1064" type="#_x0000_t75" style="position:absolute;left:0;text-align:left;margin-left:-3.4pt;margin-top:95.9pt;width:217.4pt;height:331.2pt;z-index:-55;mso-position-horizontal-relative:margin;mso-position-vertical-relative:margin" wrapcoords="11227 0 21341 0 21341 4030 21500 4030 21500 9939 21540 9939 21540 15782 21600 15782 21600 21221 10491 2122 10491 21600 99 21600 99 16682 0 16682 0 4030 11227 4030 11227 0">
            <v:imagedata r:id="rId262" o:title=""/>
            <w10:wrap type="tight" anchorx="margin" anchory="margin"/>
          </v:shape>
        </w:pict>
      </w:r>
    </w:p>
    <w:p w:rsidR="00531403" w:rsidRDefault="00531403">
      <w:pPr>
        <w:pStyle w:val="11101"/>
        <w:shd w:val="clear" w:color="auto" w:fill="auto"/>
        <w:spacing w:before="0" w:line="180" w:lineRule="exact"/>
      </w:pPr>
      <w:bookmarkStart w:id="186" w:name="bookmark215"/>
      <w:r>
        <w:rPr>
          <w:rStyle w:val="11100pt"/>
          <w:i/>
          <w:iCs/>
        </w:rPr>
        <w:t xml:space="preserve">Конструирование и уклейка </w:t>
      </w:r>
      <w:r>
        <w:rPr>
          <w:rStyle w:val="11100pt"/>
          <w:i/>
          <w:iCs/>
          <w:lang w:val="en-US" w:eastAsia="en-US"/>
        </w:rPr>
        <w:t>oopoi</w:t>
      </w:r>
      <w:r>
        <w:rPr>
          <w:rStyle w:val="11100pt"/>
          <w:i/>
          <w:iCs/>
        </w:rPr>
        <w:t>) и у&amp;&gt;в на м</w:t>
      </w:r>
      <w:r>
        <w:rPr>
          <w:rStyle w:val="11100pt"/>
          <w:rFonts w:ascii="Arial" w:hAnsi="Arial" w:cs="Arial"/>
          <w:i/>
          <w:iCs/>
        </w:rPr>
        <w:t>■</w:t>
      </w:r>
      <w:r>
        <w:rPr>
          <w:rStyle w:val="11100pt"/>
          <w:i/>
          <w:iCs/>
        </w:rPr>
        <w:t>ипскеной основе</w:t>
      </w:r>
      <w:bookmarkEnd w:id="186"/>
    </w:p>
    <w:p w:rsidR="00531403" w:rsidRDefault="00531403">
      <w:pPr>
        <w:pStyle w:val="a4"/>
        <w:shd w:val="clear" w:color="auto" w:fill="auto"/>
        <w:spacing w:after="120" w:line="140" w:lineRule="exact"/>
        <w:ind w:left="20" w:right="20" w:firstLine="0"/>
      </w:pPr>
      <w:r>
        <w:t>Укрепите болванку на краю рабо</w:t>
      </w:r>
      <w:r>
        <w:softHyphen/>
        <w:t>чего стола и наметьте на ней контур бороды и усов.</w:t>
      </w:r>
    </w:p>
    <w:p w:rsidR="00531403" w:rsidRDefault="00531403">
      <w:pPr>
        <w:pStyle w:val="1110"/>
        <w:numPr>
          <w:ilvl w:val="5"/>
          <w:numId w:val="11"/>
        </w:numPr>
        <w:shd w:val="clear" w:color="auto" w:fill="auto"/>
        <w:spacing w:before="0"/>
        <w:ind w:left="20" w:firstLine="0"/>
      </w:pPr>
    </w:p>
    <w:p w:rsidR="00531403" w:rsidRDefault="00531403">
      <w:pPr>
        <w:pStyle w:val="a4"/>
        <w:shd w:val="clear" w:color="auto" w:fill="auto"/>
        <w:spacing w:line="140" w:lineRule="exact"/>
        <w:ind w:left="20" w:right="20" w:firstLine="0"/>
      </w:pPr>
      <w:r>
        <w:t xml:space="preserve">Смочите кисть в воде, потрите ею по куску мыла, промокните о бумажное полотенце, чтобы убрать излишек влаги. Затем погрузите кисть в </w:t>
      </w:r>
      <w:r>
        <w:lastRenderedPageBreak/>
        <w:t>жидкий латекс н нанесите его на болванку внутри отмеченного контура. Высушите слой ручным феном и таким же способом нане</w:t>
      </w:r>
      <w:r>
        <w:softHyphen/>
        <w:t>сите еще шесгь-семь слоев латекса. По краям слой должен быть очень тонким.</w:t>
      </w:r>
    </w:p>
    <w:p w:rsidR="00531403" w:rsidRDefault="00531403">
      <w:pPr>
        <w:pStyle w:val="a4"/>
        <w:shd w:val="clear" w:color="auto" w:fill="auto"/>
        <w:spacing w:line="140" w:lineRule="exact"/>
        <w:ind w:left="20" w:right="20" w:firstLine="0"/>
      </w:pPr>
      <w:r>
        <w:t>Очищайте кисть после наложения каждого слоя латскса, промывая ее в чистой воде, натирая мылом и про</w:t>
      </w:r>
      <w:r>
        <w:softHyphen/>
        <w:t>мокая о бумажное полотенце. В таком виде она готова для нанесения следующего слоя.</w:t>
      </w:r>
    </w:p>
    <w:p w:rsidR="00531403" w:rsidRDefault="00531403">
      <w:pPr>
        <w:pStyle w:val="a4"/>
        <w:shd w:val="clear" w:color="auto" w:fill="auto"/>
        <w:spacing w:after="120" w:line="140" w:lineRule="exact"/>
        <w:ind w:left="20" w:right="20" w:firstLine="0"/>
      </w:pPr>
      <w:r>
        <w:t>Фотографии 10—13 показывают, как наклеивать усы и бороду на бол</w:t>
      </w:r>
      <w:r>
        <w:softHyphen/>
        <w:t>ванку.</w:t>
      </w:r>
    </w:p>
    <w:p w:rsidR="00531403" w:rsidRDefault="00531403">
      <w:pPr>
        <w:pStyle w:val="980"/>
        <w:keepNext/>
        <w:keepLines/>
        <w:numPr>
          <w:ilvl w:val="5"/>
          <w:numId w:val="11"/>
        </w:numPr>
        <w:shd w:val="clear" w:color="auto" w:fill="auto"/>
        <w:spacing w:before="0"/>
        <w:ind w:left="20"/>
      </w:pPr>
    </w:p>
    <w:p w:rsidR="00531403" w:rsidRDefault="00531403">
      <w:pPr>
        <w:pStyle w:val="a4"/>
        <w:shd w:val="clear" w:color="auto" w:fill="auto"/>
        <w:spacing w:after="120" w:line="140" w:lineRule="exact"/>
        <w:ind w:left="20" w:right="20" w:firstLine="0"/>
      </w:pPr>
      <w:r>
        <w:t>На этой фотографин изображен участок под подбородком, начиная с выступающей части и дальше ряд за рядом до шеи.</w:t>
      </w:r>
    </w:p>
    <w:p w:rsidR="00531403" w:rsidRDefault="00531403">
      <w:pPr>
        <w:pStyle w:val="381"/>
        <w:shd w:val="clear" w:color="auto" w:fill="auto"/>
        <w:spacing w:before="0"/>
        <w:ind w:left="20"/>
      </w:pPr>
      <w:bookmarkStart w:id="187" w:name="bookmark218"/>
      <w:r>
        <w:rPr>
          <w:rStyle w:val="382"/>
          <w:b/>
          <w:bCs/>
        </w:rPr>
        <w:t>И.</w:t>
      </w:r>
      <w:bookmarkEnd w:id="187"/>
    </w:p>
    <w:p w:rsidR="00531403" w:rsidRDefault="00531403">
      <w:pPr>
        <w:pStyle w:val="a4"/>
        <w:shd w:val="clear" w:color="auto" w:fill="auto"/>
        <w:spacing w:after="120" w:line="140" w:lineRule="exact"/>
        <w:ind w:left="20" w:right="20" w:firstLine="0"/>
      </w:pPr>
      <w:r>
        <w:t>Это фронтальное изображение подбородка, начиная с выступа</w:t>
      </w:r>
      <w:r>
        <w:softHyphen/>
        <w:t>ющей части н выше до нижней губы.</w:t>
      </w:r>
    </w:p>
    <w:p w:rsidR="00531403" w:rsidRDefault="00531403">
      <w:pPr>
        <w:pStyle w:val="11110"/>
        <w:shd w:val="clear" w:color="auto" w:fill="auto"/>
        <w:spacing w:before="0"/>
        <w:ind w:left="20"/>
      </w:pPr>
      <w:bookmarkStart w:id="188" w:name="bookmark219"/>
      <w:r>
        <w:t>12.</w:t>
      </w:r>
      <w:bookmarkEnd w:id="188"/>
    </w:p>
    <w:p w:rsidR="00531403" w:rsidRDefault="00531403">
      <w:pPr>
        <w:pStyle w:val="a4"/>
        <w:shd w:val="clear" w:color="auto" w:fill="auto"/>
        <w:spacing w:after="120" w:line="140" w:lineRule="exact"/>
        <w:ind w:left="20" w:right="20" w:firstLine="0"/>
      </w:pPr>
      <w:r>
        <w:t>Здесь показан способ наращивания бороды, начиная с нижней части скулы вверх к бакенбардам.</w:t>
      </w:r>
    </w:p>
    <w:p w:rsidR="00531403" w:rsidRDefault="00531403">
      <w:pPr>
        <w:pStyle w:val="1171"/>
        <w:shd w:val="clear" w:color="auto" w:fill="auto"/>
        <w:spacing w:before="0"/>
        <w:ind w:left="20"/>
      </w:pPr>
      <w:bookmarkStart w:id="189" w:name="bookmark220"/>
      <w:r>
        <w:rPr>
          <w:rStyle w:val="1173"/>
        </w:rPr>
        <w:t>13.</w:t>
      </w:r>
      <w:bookmarkEnd w:id="189"/>
    </w:p>
    <w:p w:rsidR="00531403" w:rsidRDefault="00531403">
      <w:pPr>
        <w:pStyle w:val="a4"/>
        <w:shd w:val="clear" w:color="auto" w:fill="auto"/>
        <w:spacing w:line="140" w:lineRule="exact"/>
        <w:ind w:left="20" w:right="20" w:firstLine="0"/>
        <w:sectPr w:rsidR="00531403">
          <w:type w:val="continuous"/>
          <w:pgSz w:w="31680" w:h="23810" w:orient="landscape"/>
          <w:pgMar w:top="7469" w:right="12738" w:bottom="7573" w:left="12330" w:header="0" w:footer="3" w:gutter="0"/>
          <w:cols w:num="2" w:space="720" w:equalWidth="0">
            <w:col w:w="3924" w:space="604"/>
            <w:col w:w="2084"/>
          </w:cols>
          <w:noEndnote/>
          <w:docGrid w:linePitch="360"/>
        </w:sectPr>
      </w:pPr>
      <w:r>
        <w:t>Для усов нанесите только три или четыре тонких слоя латекса, полу</w:t>
      </w:r>
      <w:r>
        <w:softHyphen/>
        <w:t>кружиями выступающих к носу, с узкой частью в центре.</w:t>
      </w:r>
    </w:p>
    <w:p w:rsidR="00531403" w:rsidRDefault="00531403">
      <w:pPr>
        <w:pStyle w:val="1081"/>
        <w:numPr>
          <w:ilvl w:val="6"/>
          <w:numId w:val="11"/>
        </w:numPr>
        <w:shd w:val="clear" w:color="auto" w:fill="auto"/>
        <w:ind w:left="20"/>
      </w:pPr>
      <w:bookmarkStart w:id="190" w:name="bookmark221"/>
      <w:r>
        <w:rPr>
          <w:rStyle w:val="1080"/>
        </w:rPr>
        <w:lastRenderedPageBreak/>
        <w:t>15</w:t>
      </w:r>
      <w:bookmarkEnd w:id="190"/>
    </w:p>
    <w:p w:rsidR="00531403" w:rsidRDefault="00531403">
      <w:pPr>
        <w:pStyle w:val="a4"/>
        <w:shd w:val="clear" w:color="auto" w:fill="auto"/>
        <w:spacing w:after="60" w:line="140" w:lineRule="exact"/>
        <w:ind w:left="20" w:right="20" w:firstLine="0"/>
      </w:pPr>
      <w:r>
        <w:t>Подготавливая волосы для хсххв, подрежьте к\ углом н накладывайте по прямой ливни так. чтобы они смотрели в стороны, а не виит (если только вам не нужны именно такие усы).</w:t>
      </w:r>
    </w:p>
    <w:p w:rsidR="00531403" w:rsidRDefault="00531403">
      <w:pPr>
        <w:pStyle w:val="1081"/>
        <w:numPr>
          <w:ilvl w:val="6"/>
          <w:numId w:val="11"/>
        </w:numPr>
        <w:shd w:val="clear" w:color="auto" w:fill="auto"/>
        <w:ind w:left="20"/>
      </w:pPr>
      <w:bookmarkStart w:id="191" w:name="bookmark222"/>
      <w:r>
        <w:rPr>
          <w:rStyle w:val="1080"/>
        </w:rPr>
        <w:t>17.</w:t>
      </w:r>
      <w:bookmarkEnd w:id="191"/>
    </w:p>
    <w:p w:rsidR="00531403" w:rsidRDefault="00531403">
      <w:pPr>
        <w:pStyle w:val="a4"/>
        <w:shd w:val="clear" w:color="auto" w:fill="auto"/>
        <w:spacing w:after="60" w:line="140" w:lineRule="exact"/>
        <w:ind w:left="20" w:right="20" w:firstLine="0"/>
      </w:pPr>
      <w:r>
        <w:t>Переверните болванкх и. начиная с выступающей части под подбород</w:t>
      </w:r>
      <w:r>
        <w:softHyphen/>
        <w:t>ком. нанесите по краю жидкий латекс полоской примерно 2x4 см Заранее приготовленную тонкую прядь волос прижмите к латексу пальцем или шпателем и подержите так. пока она не пропитаете* Повторяйте эту операцию, покры</w:t>
      </w:r>
      <w:r>
        <w:softHyphen/>
        <w:t>вая всю приготовленную для усов и бороды площадь рядами маленьких, перекрывающих друг друга прядок На это понадобится много времени Каждая прядка волос должна быть очень редкой и накладываться как можно ближе к предыдущему ряду (исключая края); при работе ис</w:t>
      </w:r>
      <w:r>
        <w:softHyphen/>
        <w:t>пользуйте смесь темных и светлых прядей.</w:t>
      </w:r>
    </w:p>
    <w:p w:rsidR="00531403" w:rsidRDefault="00531403">
      <w:pPr>
        <w:pStyle w:val="1081"/>
        <w:shd w:val="clear" w:color="auto" w:fill="auto"/>
        <w:ind w:left="20"/>
      </w:pPr>
      <w:bookmarkStart w:id="192" w:name="bookmark223"/>
      <w:r>
        <w:rPr>
          <w:rStyle w:val="1080"/>
        </w:rPr>
        <w:t>18—19.</w:t>
      </w:r>
      <w:bookmarkEnd w:id="192"/>
    </w:p>
    <w:p w:rsidR="00531403" w:rsidRDefault="00531403">
      <w:pPr>
        <w:jc w:val="center"/>
        <w:rPr>
          <w:rFonts w:cs="Times New Roman"/>
          <w:color w:val="auto"/>
          <w:sz w:val="2"/>
          <w:szCs w:val="2"/>
        </w:rPr>
      </w:pPr>
      <w:r>
        <w:rPr>
          <w:noProof/>
        </w:rPr>
        <w:lastRenderedPageBreak/>
        <w:pict>
          <v:shape id="_x0000_s1065" type="#_x0000_t75" style="position:absolute;left:0;text-align:left;margin-left:-72.6pt;margin-top:-4.4pt;width:225.4pt;height:426pt;z-index:-54;mso-position-horizontal-relative:margin;mso-position-vertical-relative:margin" wrapcoords="10828 0 21600 0 21600 13416 20795 13416 20795 21579 9851 21579 9851 21600 19 21600 19 6125 0 6125 0 2332 10828 2332 10828 0">
            <v:imagedata r:id="rId263" o:title=""/>
            <w10:wrap type="tight" anchorx="margin" anchory="margin"/>
          </v:shape>
        </w:pict>
      </w:r>
    </w:p>
    <w:p w:rsidR="00531403" w:rsidRDefault="00531403">
      <w:pPr>
        <w:pStyle w:val="a4"/>
        <w:shd w:val="clear" w:color="auto" w:fill="auto"/>
        <w:spacing w:line="140" w:lineRule="exact"/>
        <w:ind w:left="20" w:right="20" w:firstLine="0"/>
      </w:pPr>
      <w:r>
        <w:t>В результате у вас получатся гус</w:t>
      </w:r>
      <w:r>
        <w:softHyphen/>
        <w:t>тые, растрепанные борода и усы. Оставьте их сохнуть на ночь.</w:t>
      </w:r>
      <w:r>
        <w:br w:type="page"/>
      </w:r>
    </w:p>
    <w:p w:rsidR="00531403" w:rsidRDefault="00531403">
      <w:pPr>
        <w:pStyle w:val="a4"/>
        <w:shd w:val="clear" w:color="auto" w:fill="auto"/>
        <w:spacing w:after="120" w:line="140" w:lineRule="exact"/>
        <w:ind w:left="20" w:right="20" w:firstLine="0"/>
      </w:pPr>
      <w:r>
        <w:t>На следующий день, пока борода все еще на болванке, опешите непри- клеившнеся волосы или просто выдерните их пальцами: будьте осторожны, чтобы не вытащить лишнего.</w:t>
      </w:r>
    </w:p>
    <w:p w:rsidR="00531403" w:rsidRDefault="00531403">
      <w:pPr>
        <w:pStyle w:val="851"/>
        <w:keepNext/>
        <w:keepLines/>
        <w:shd w:val="clear" w:color="auto" w:fill="auto"/>
        <w:spacing w:before="0"/>
        <w:ind w:left="20"/>
      </w:pPr>
      <w:bookmarkStart w:id="193" w:name="bookmark224"/>
      <w:r>
        <w:t>21.</w:t>
      </w:r>
      <w:bookmarkEnd w:id="193"/>
    </w:p>
    <w:p w:rsidR="00531403" w:rsidRDefault="00531403">
      <w:pPr>
        <w:pStyle w:val="a4"/>
        <w:shd w:val="clear" w:color="auto" w:fill="auto"/>
        <w:spacing w:after="120" w:line="140" w:lineRule="exact"/>
        <w:ind w:left="20" w:right="20" w:firstLine="0"/>
      </w:pPr>
      <w:r>
        <w:t>Подрезая волосы до нужной длины, не держите ножницы горизонталь</w:t>
      </w:r>
      <w:r>
        <w:softHyphen/>
        <w:t>но, так вы можете отрезать слиш</w:t>
      </w:r>
      <w:r>
        <w:softHyphen/>
        <w:t>ком коротко. Если это произойдет, поправить дело будет очень сложно.</w:t>
      </w:r>
    </w:p>
    <w:p w:rsidR="00531403" w:rsidRDefault="00531403">
      <w:pPr>
        <w:pStyle w:val="401"/>
        <w:shd w:val="clear" w:color="auto" w:fill="auto"/>
        <w:spacing w:before="0"/>
        <w:ind w:left="20"/>
      </w:pPr>
      <w:bookmarkStart w:id="194" w:name="bookmark225"/>
      <w:r>
        <w:t>22.</w:t>
      </w:r>
      <w:bookmarkEnd w:id="194"/>
    </w:p>
    <w:p w:rsidR="00531403" w:rsidRDefault="00531403">
      <w:pPr>
        <w:pStyle w:val="a4"/>
        <w:shd w:val="clear" w:color="auto" w:fill="auto"/>
        <w:spacing w:after="120" w:line="140" w:lineRule="exact"/>
        <w:ind w:left="20" w:right="20" w:firstLine="0"/>
      </w:pPr>
      <w:r>
        <w:t>Держа ножницы вертикально, акку</w:t>
      </w:r>
      <w:r>
        <w:softHyphen/>
        <w:t>ратно подстригайте бороду по кругу.</w:t>
      </w:r>
    </w:p>
    <w:p w:rsidR="00531403" w:rsidRDefault="00531403">
      <w:pPr>
        <w:pStyle w:val="1131"/>
        <w:shd w:val="clear" w:color="auto" w:fill="auto"/>
        <w:ind w:left="20"/>
      </w:pPr>
      <w:bookmarkStart w:id="195" w:name="bookmark226"/>
      <w:r>
        <w:rPr>
          <w:rStyle w:val="11316"/>
        </w:rPr>
        <w:t>23.</w:t>
      </w:r>
      <w:bookmarkEnd w:id="195"/>
    </w:p>
    <w:p w:rsidR="00531403" w:rsidRDefault="00531403">
      <w:pPr>
        <w:pStyle w:val="a4"/>
        <w:shd w:val="clear" w:color="auto" w:fill="auto"/>
        <w:spacing w:after="120" w:line="140" w:lineRule="exact"/>
        <w:ind w:left="20" w:right="20" w:firstLine="0"/>
      </w:pPr>
      <w:r>
        <w:t>Если понадобится разредить боро</w:t>
      </w:r>
      <w:r>
        <w:softHyphen/>
        <w:t>ду, воспользуйтесь филировочными ножницами.</w:t>
      </w:r>
    </w:p>
    <w:p w:rsidR="00531403" w:rsidRDefault="00531403">
      <w:pPr>
        <w:pStyle w:val="1131"/>
        <w:shd w:val="clear" w:color="auto" w:fill="auto"/>
        <w:ind w:left="20"/>
      </w:pPr>
      <w:bookmarkStart w:id="196" w:name="bookmark227"/>
      <w:r>
        <w:rPr>
          <w:rStyle w:val="11316"/>
        </w:rPr>
        <w:t>24—25.</w:t>
      </w:r>
      <w:bookmarkEnd w:id="196"/>
    </w:p>
    <w:p w:rsidR="00531403" w:rsidRDefault="00531403">
      <w:pPr>
        <w:pStyle w:val="a4"/>
        <w:shd w:val="clear" w:color="auto" w:fill="auto"/>
        <w:spacing w:after="120" w:line="140" w:lineRule="exact"/>
        <w:ind w:left="20" w:right="20" w:firstLine="0"/>
      </w:pPr>
      <w:r>
        <w:t>Придерживая волосы у корня или за конец бороды, одним точным дви</w:t>
      </w:r>
      <w:r>
        <w:softHyphen/>
        <w:t>жением отрежьте лишние волосы. Будьте очень осторожны, потому что филировочными ножницами за один раз можно отстричь значитель</w:t>
      </w:r>
      <w:r>
        <w:softHyphen/>
        <w:t>ную часть бороды.</w:t>
      </w:r>
    </w:p>
    <w:p w:rsidR="00531403" w:rsidRDefault="00531403">
      <w:pPr>
        <w:pStyle w:val="411"/>
        <w:shd w:val="clear" w:color="auto" w:fill="auto"/>
        <w:spacing w:before="0"/>
        <w:ind w:left="20"/>
      </w:pPr>
      <w:bookmarkStart w:id="197" w:name="bookmark228"/>
      <w:r>
        <w:t>26.</w:t>
      </w:r>
      <w:bookmarkEnd w:id="197"/>
    </w:p>
    <w:p w:rsidR="00531403" w:rsidRDefault="00531403">
      <w:pPr>
        <w:pStyle w:val="a4"/>
        <w:shd w:val="clear" w:color="auto" w:fill="auto"/>
        <w:spacing w:after="120" w:line="140" w:lineRule="exact"/>
        <w:ind w:left="20" w:right="20" w:firstLine="0"/>
      </w:pPr>
      <w:r>
        <w:t>Если борода должна быть волни</w:t>
      </w:r>
      <w:r>
        <w:softHyphen/>
        <w:t>стой, вам понадобятся щипцы двух размеров: тонкие—для усов и более толстые — для бороды. Кроме того, нужна муфтовая печь для нагрева</w:t>
      </w:r>
      <w:r>
        <w:softHyphen/>
        <w:t>ния щипцов.</w:t>
      </w:r>
    </w:p>
    <w:p w:rsidR="00531403" w:rsidRDefault="00531403">
      <w:pPr>
        <w:pStyle w:val="1131"/>
        <w:shd w:val="clear" w:color="auto" w:fill="auto"/>
        <w:ind w:left="20"/>
      </w:pPr>
      <w:bookmarkStart w:id="198" w:name="bookmark229"/>
      <w:r>
        <w:rPr>
          <w:rStyle w:val="11316"/>
        </w:rPr>
        <w:t>27.</w:t>
      </w:r>
      <w:bookmarkEnd w:id="198"/>
    </w:p>
    <w:p w:rsidR="00531403" w:rsidRDefault="00531403">
      <w:pPr>
        <w:jc w:val="center"/>
        <w:rPr>
          <w:rFonts w:cs="Times New Roman"/>
          <w:color w:val="auto"/>
          <w:sz w:val="2"/>
          <w:szCs w:val="2"/>
        </w:rPr>
      </w:pPr>
      <w:r>
        <w:rPr>
          <w:noProof/>
        </w:rPr>
        <w:pict>
          <v:shape id="_x0000_s1066" type="#_x0000_t75" style="position:absolute;left:0;text-align:left;margin-left:-242.6pt;margin-top:18pt;width:215.6pt;height:349.4pt;z-index:-53;mso-position-horizontal-relative:margin;mso-position-vertical-relative:margin" wrapcoords="60 0 10158 0 10158 12 21539 12 21539 6107 21600 6107 21600 21216 11401 21216 11401 21587 10379 21587 103 21600 40 21600 40 16122 0 16122 0 4191 60 4191 60 0">
            <v:imagedata r:id="rId264" o:title=""/>
            <w10:wrap type="tight" anchorx="margin" anchory="margin"/>
          </v:shape>
        </w:pict>
      </w:r>
    </w:p>
    <w:p w:rsidR="00531403" w:rsidRDefault="00531403">
      <w:pPr>
        <w:pStyle w:val="a4"/>
        <w:shd w:val="clear" w:color="auto" w:fill="auto"/>
        <w:spacing w:line="140" w:lineRule="exact"/>
        <w:ind w:left="20" w:right="20" w:firstLine="0"/>
        <w:sectPr w:rsidR="00531403">
          <w:pgSz w:w="31680" w:h="23810" w:orient="landscape"/>
          <w:pgMar w:top="6967" w:right="12754" w:bottom="6975" w:left="16858" w:header="0" w:footer="3" w:gutter="0"/>
          <w:cols w:space="720"/>
          <w:noEndnote/>
          <w:docGrid w:linePitch="360"/>
        </w:sectPr>
      </w:pPr>
      <w:r>
        <w:t>Перед завивкой бороды убедитесь, что щипцы не перегрелись. Про</w:t>
      </w:r>
      <w:r>
        <w:softHyphen/>
        <w:t>верьте температуру на прядке лиш</w:t>
      </w:r>
      <w:r>
        <w:softHyphen/>
        <w:t>них волос или прижмите щипцы к салфетке. Если волосы или бумага загораются, дайте щипцам немного остьгть.</w:t>
      </w:r>
      <w:r>
        <w:br w:type="page"/>
      </w:r>
    </w:p>
    <w:p w:rsidR="00531403" w:rsidRDefault="00531403">
      <w:pPr>
        <w:pStyle w:val="a4"/>
        <w:shd w:val="clear" w:color="auto" w:fill="auto"/>
        <w:spacing w:after="120" w:line="140" w:lineRule="exact"/>
        <w:ind w:left="20" w:right="20" w:firstLine="0"/>
      </w:pPr>
      <w:r>
        <w:lastRenderedPageBreak/>
        <w:t>Осторожно зажав щипцами неболь</w:t>
      </w:r>
      <w:r>
        <w:softHyphen/>
        <w:t>шое количество волос, заверните пх вниз или вверх в зависимости от необходимости Если слишком сильно сжимать волосы щипцами то вместо волнистой завивки могут появиться изломы</w:t>
      </w:r>
    </w:p>
    <w:p w:rsidR="00531403" w:rsidRDefault="00531403">
      <w:pPr>
        <w:pStyle w:val="1110"/>
        <w:numPr>
          <w:ilvl w:val="7"/>
          <w:numId w:val="11"/>
        </w:numPr>
        <w:shd w:val="clear" w:color="auto" w:fill="auto"/>
        <w:spacing w:before="0"/>
        <w:ind w:left="20" w:firstLine="0"/>
      </w:pPr>
    </w:p>
    <w:p w:rsidR="00531403" w:rsidRDefault="00531403">
      <w:pPr>
        <w:pStyle w:val="a4"/>
        <w:shd w:val="clear" w:color="auto" w:fill="auto"/>
        <w:spacing w:after="136" w:line="140" w:lineRule="exact"/>
        <w:ind w:left="20" w:right="20" w:firstLine="0"/>
      </w:pPr>
      <w:r>
        <w:t>После придания усам необходимой формы и длины возьмите тонкими шипилми одну из прядей и осто</w:t>
      </w:r>
      <w:r>
        <w:softHyphen/>
        <w:t>рожно загните ус вниз Не сжимайте волосы очень сильно. Борода и усы должны оставаться на болванке, пока вы будете подстри</w:t>
      </w:r>
      <w:r>
        <w:softHyphen/>
        <w:t>гать, филировать и завивать их. Нет возможности более детально обз,яс- нитъ ату процедуру, нужно просто попрактиковаться. Возможно, вы спалите несколько прядок, прежде чем научитесь делать это правиль</w:t>
      </w:r>
      <w:r>
        <w:softHyphen/>
        <w:t>но.</w:t>
      </w:r>
    </w:p>
    <w:p w:rsidR="00531403" w:rsidRDefault="00531403">
      <w:pPr>
        <w:pStyle w:val="1110"/>
        <w:numPr>
          <w:ilvl w:val="7"/>
          <w:numId w:val="11"/>
        </w:numPr>
        <w:shd w:val="clear" w:color="auto" w:fill="auto"/>
        <w:spacing w:before="0" w:line="120" w:lineRule="exact"/>
        <w:ind w:left="20" w:firstLine="0"/>
      </w:pPr>
    </w:p>
    <w:p w:rsidR="00531403" w:rsidRDefault="00531403">
      <w:pPr>
        <w:pStyle w:val="a4"/>
        <w:shd w:val="clear" w:color="auto" w:fill="auto"/>
        <w:spacing w:after="88" w:line="120" w:lineRule="exact"/>
        <w:ind w:left="20" w:firstLine="0"/>
      </w:pPr>
      <w:r>
        <w:t>Окончательный результат.</w:t>
      </w:r>
    </w:p>
    <w:p w:rsidR="00531403" w:rsidRDefault="00531403">
      <w:pPr>
        <w:pStyle w:val="1110"/>
        <w:shd w:val="clear" w:color="auto" w:fill="auto"/>
        <w:spacing w:before="0"/>
        <w:ind w:left="20" w:firstLine="0"/>
      </w:pPr>
      <w:bookmarkStart w:id="199" w:name="bookmark232"/>
      <w:r>
        <w:rPr>
          <w:rStyle w:val="11200"/>
        </w:rPr>
        <w:t>31—32.</w:t>
      </w:r>
      <w:bookmarkEnd w:id="199"/>
    </w:p>
    <w:p w:rsidR="00531403" w:rsidRDefault="00531403">
      <w:pPr>
        <w:rPr>
          <w:rFonts w:cs="Times New Roman"/>
          <w:color w:val="auto"/>
          <w:sz w:val="2"/>
          <w:szCs w:val="2"/>
        </w:rPr>
      </w:pPr>
      <w:r>
        <w:rPr>
          <w:noProof/>
        </w:rPr>
        <w:pict>
          <v:shape id="_x0000_s1067" type="#_x0000_t75" style="position:absolute;margin-left:-73.6pt;margin-top:18.8pt;width:216.2pt;height:325pt;z-index:-52;mso-position-horizontal-relative:margin;mso-position-vertical-relative:margin" wrapcoords="5814 0 10030 0 10030 4173 10230 4173 10230 15525 10330 15525 10330 16681 21600 16681 21600 21600 11309 216 11309 21546 39 21546 39 17306 0 17306 0 4173 5814 4173 5814 0">
            <v:imagedata r:id="rId265" o:title=""/>
            <w10:wrap type="tight" anchorx="margin" anchory="margin"/>
          </v:shape>
        </w:pict>
      </w:r>
    </w:p>
    <w:p w:rsidR="00531403" w:rsidRDefault="00531403">
      <w:pPr>
        <w:pStyle w:val="711"/>
        <w:framePr w:w="1152" w:h="1226" w:wrap="around" w:hAnchor="margin" w:x="1505" w:y="3509"/>
        <w:shd w:val="clear" w:color="auto" w:fill="000000"/>
        <w:spacing w:line="1090" w:lineRule="exact"/>
      </w:pPr>
      <w:r>
        <w:rPr>
          <w:rStyle w:val="7Tahoma"/>
          <w:i/>
          <w:iCs/>
          <w:noProof w:val="0"/>
        </w:rPr>
        <w:t>I</w:t>
      </w:r>
      <w:r>
        <w:rPr>
          <w:rStyle w:val="7a"/>
          <w:i/>
          <w:iCs/>
        </w:rPr>
        <w:t xml:space="preserve"> </w:t>
      </w:r>
      <w:r>
        <w:rPr>
          <w:rStyle w:val="7a"/>
          <w:rFonts w:hint="eastAsia"/>
          <w:i/>
          <w:iCs/>
        </w:rPr>
        <w:t>ф</w:t>
      </w:r>
    </w:p>
    <w:p w:rsidR="00531403" w:rsidRDefault="00531403">
      <w:pPr>
        <w:pStyle w:val="811"/>
        <w:framePr w:w="132" w:h="360" w:wrap="around" w:hAnchor="margin" w:x="1237" w:y="4593"/>
        <w:shd w:val="clear" w:color="auto" w:fill="000000"/>
        <w:spacing w:line="360" w:lineRule="exact"/>
      </w:pPr>
      <w:r>
        <w:rPr>
          <w:rStyle w:val="86"/>
          <w:i/>
          <w:iCs/>
          <w:noProof w:val="0"/>
        </w:rPr>
        <w:t>%</w:t>
      </w:r>
    </w:p>
    <w:p w:rsidR="00531403" w:rsidRDefault="00531403">
      <w:pPr>
        <w:pStyle w:val="a4"/>
        <w:shd w:val="clear" w:color="auto" w:fill="auto"/>
        <w:spacing w:line="140" w:lineRule="exact"/>
        <w:ind w:left="20" w:right="20" w:firstLine="0"/>
      </w:pPr>
      <w:r>
        <w:t>Для того чтобы снять бороду с бол</w:t>
      </w:r>
      <w:r>
        <w:softHyphen/>
        <w:t>ванки. вначале отделите верх бакен</w:t>
      </w:r>
      <w:r>
        <w:softHyphen/>
        <w:t xml:space="preserve">барда. Потом, используя кисть с пудрой, осторожно оттяните латекс. </w:t>
      </w:r>
      <w:r>
        <w:lastRenderedPageBreak/>
        <w:t>Если размеры были определены верно, то борода ляжет так, что при</w:t>
      </w:r>
      <w:r>
        <w:softHyphen/>
        <w:t>мерно на два сантиметра перекроет ваши собственные бакенбарды. В этом случае ничего не нужно подре</w:t>
      </w:r>
      <w:r>
        <w:softHyphen/>
        <w:t>зать.</w:t>
      </w:r>
      <w:r>
        <w:br w:type="page"/>
      </w:r>
    </w:p>
    <w:p w:rsidR="00531403" w:rsidRDefault="00531403">
      <w:pPr>
        <w:pStyle w:val="a4"/>
        <w:shd w:val="clear" w:color="auto" w:fill="auto"/>
        <w:spacing w:after="120" w:line="140" w:lineRule="exact"/>
        <w:ind w:left="20" w:right="20" w:firstLine="0"/>
      </w:pPr>
      <w:r>
        <w:t>Сначала нанесите жидкий латекс (ио не театральный клей) только на подбородок и на участок под подбо</w:t>
      </w:r>
      <w:r>
        <w:softHyphen/>
        <w:t>родком.</w:t>
      </w:r>
    </w:p>
    <w:p w:rsidR="00531403" w:rsidRDefault="00531403">
      <w:pPr>
        <w:pStyle w:val="1131"/>
        <w:numPr>
          <w:ilvl w:val="8"/>
          <w:numId w:val="11"/>
        </w:numPr>
        <w:shd w:val="clear" w:color="auto" w:fill="auto"/>
        <w:ind w:left="20"/>
      </w:pPr>
    </w:p>
    <w:p w:rsidR="00531403" w:rsidRDefault="00531403">
      <w:pPr>
        <w:pStyle w:val="a4"/>
        <w:shd w:val="clear" w:color="auto" w:fill="auto"/>
        <w:spacing w:after="120" w:line="140" w:lineRule="exact"/>
        <w:ind w:left="20" w:right="20" w:firstLine="0"/>
      </w:pPr>
      <w:r>
        <w:t>Приложите бороду к смазанному латексом участку и, убедившись, что она легла правильно, прижмите. Затем нанесите жидкий латекс на одну сторону лица, приложите этот участок бороды, прижмите. Проде</w:t>
      </w:r>
      <w:r>
        <w:softHyphen/>
        <w:t>лайте то же самое с другой стороной лица.</w:t>
      </w:r>
    </w:p>
    <w:p w:rsidR="00531403" w:rsidRDefault="00531403">
      <w:pPr>
        <w:pStyle w:val="1131"/>
        <w:numPr>
          <w:ilvl w:val="8"/>
          <w:numId w:val="11"/>
        </w:numPr>
        <w:shd w:val="clear" w:color="auto" w:fill="auto"/>
        <w:ind w:left="20"/>
      </w:pPr>
    </w:p>
    <w:p w:rsidR="00531403" w:rsidRDefault="00531403">
      <w:pPr>
        <w:pStyle w:val="a4"/>
        <w:shd w:val="clear" w:color="auto" w:fill="auto"/>
        <w:spacing w:after="120" w:line="140" w:lineRule="exact"/>
        <w:ind w:left="20" w:right="20" w:firstLine="0"/>
      </w:pPr>
      <w:r>
        <w:t>Чтобы плавно соединить бороду со своими волосами на висках, нало</w:t>
      </w:r>
      <w:r>
        <w:softHyphen/>
        <w:t>жите примерно восемь миллиметров верхней боковой части бороды на собственные бакенбарды, остальное отрежьте. Затем, приподняв пести</w:t>
      </w:r>
      <w:r>
        <w:softHyphen/>
        <w:t>ком расчески или карандашом волосы на бакенбардах, прижмите бороду к коже.</w:t>
      </w:r>
    </w:p>
    <w:p w:rsidR="00531403" w:rsidRDefault="00531403">
      <w:pPr>
        <w:pStyle w:val="1131"/>
        <w:numPr>
          <w:ilvl w:val="8"/>
          <w:numId w:val="11"/>
        </w:numPr>
        <w:shd w:val="clear" w:color="auto" w:fill="auto"/>
        <w:ind w:left="20"/>
      </w:pPr>
    </w:p>
    <w:p w:rsidR="00531403" w:rsidRDefault="00531403">
      <w:pPr>
        <w:pStyle w:val="a4"/>
        <w:shd w:val="clear" w:color="auto" w:fill="auto"/>
        <w:spacing w:after="120" w:line="140" w:lineRule="exact"/>
        <w:ind w:left="20" w:right="20" w:firstLine="0"/>
      </w:pPr>
      <w:r>
        <w:t>Начеш1гге бакенбарды сверху на приклеенный участок бороды. Чтобы борода лучше держалась, приклеивайте ее на жидкий латекс, а п районе бакенбардов — на теат</w:t>
      </w:r>
      <w:r>
        <w:softHyphen/>
        <w:t>ральный клей (театральный клей легче удаляется с кожи). Нети цвет ваших волос не совпадает с цветом бороды, можете сделать темнее бороду возле бакенбардов или подсветлнть собственные волосы.</w:t>
      </w:r>
    </w:p>
    <w:p w:rsidR="00531403" w:rsidRDefault="00531403">
      <w:pPr>
        <w:pStyle w:val="1131"/>
        <w:shd w:val="clear" w:color="auto" w:fill="auto"/>
        <w:ind w:left="20"/>
      </w:pPr>
      <w:bookmarkStart w:id="200" w:name="bookmark236"/>
      <w:r>
        <w:rPr>
          <w:rStyle w:val="11315"/>
        </w:rPr>
        <w:t>37—38.</w:t>
      </w:r>
      <w:bookmarkEnd w:id="200"/>
    </w:p>
    <w:p w:rsidR="00531403" w:rsidRDefault="00531403">
      <w:pPr>
        <w:jc w:val="center"/>
        <w:rPr>
          <w:rFonts w:cs="Times New Roman"/>
          <w:color w:val="auto"/>
          <w:sz w:val="2"/>
          <w:szCs w:val="2"/>
        </w:rPr>
      </w:pPr>
      <w:r>
        <w:rPr>
          <w:noProof/>
        </w:rPr>
        <w:pict>
          <v:shape id="_x0000_s1068" type="#_x0000_t75" style="position:absolute;left:0;text-align:left;margin-left:-243.2pt;margin-top:18.6pt;width:215.8pt;height:361pt;z-index:-51;mso-position-horizontal-relative:margin;mso-position-vertical-relative:margin" wrapcoords="11250 0 21359 0 21359 9358 21600 9358 21600 19051 11290 19051 11290 21588 10209 21588 10209 21600 0 21600 0 11129 960 11129 960 6126 11250 6126 11250 0">
            <v:imagedata r:id="rId266" o:title=""/>
            <w10:wrap type="tight" anchorx="margin" anchory="margin"/>
          </v:shape>
        </w:pict>
      </w:r>
    </w:p>
    <w:p w:rsidR="00531403" w:rsidRDefault="0086608F">
      <w:pPr>
        <w:framePr w:w="1044" w:h="1616" w:wrap="notBeside" w:vAnchor="text" w:hAnchor="margin" w:x="1513" w:y="2073"/>
        <w:jc w:val="center"/>
        <w:rPr>
          <w:rFonts w:cs="Times New Roman"/>
          <w:color w:val="auto"/>
          <w:sz w:val="2"/>
          <w:szCs w:val="2"/>
        </w:rPr>
      </w:pPr>
      <w:r>
        <w:rPr>
          <w:rFonts w:cs="Times New Roman"/>
          <w:color w:val="auto"/>
          <w:sz w:val="2"/>
          <w:szCs w:val="2"/>
        </w:rPr>
        <w:pict>
          <v:shape id="_x0000_i1115" type="#_x0000_t75" style="width:52.25pt;height:81.3pt">
            <v:imagedata r:id="rId267" o:title=""/>
          </v:shape>
        </w:pict>
      </w:r>
    </w:p>
    <w:p w:rsidR="00531403" w:rsidRDefault="00531403">
      <w:pPr>
        <w:pStyle w:val="a4"/>
        <w:shd w:val="clear" w:color="auto" w:fill="auto"/>
        <w:spacing w:line="140" w:lineRule="exact"/>
        <w:ind w:left="20" w:right="20" w:firstLine="0"/>
        <w:sectPr w:rsidR="00531403">
          <w:headerReference w:type="even" r:id="rId268"/>
          <w:headerReference w:type="default" r:id="rId269"/>
          <w:footerReference w:type="even" r:id="rId270"/>
          <w:footerReference w:type="default" r:id="rId271"/>
          <w:headerReference w:type="first" r:id="rId272"/>
          <w:footerReference w:type="first" r:id="rId273"/>
          <w:pgSz w:w="31680" w:h="23810" w:orient="landscape"/>
          <w:pgMar w:top="6967" w:right="12754" w:bottom="6975" w:left="16858" w:header="0" w:footer="3" w:gutter="0"/>
          <w:cols w:space="720"/>
          <w:noEndnote/>
          <w:titlePg/>
          <w:docGrid w:linePitch="360"/>
        </w:sectPr>
      </w:pPr>
      <w:r>
        <w:t>Перед уклейкой усов жидкий латекс можно наносить или на изнаночную сторону усов, или на верхнюю губу.</w:t>
      </w:r>
      <w:r>
        <w:br w:type="page"/>
      </w:r>
    </w:p>
    <w:p w:rsidR="00531403" w:rsidRDefault="00531403">
      <w:pPr>
        <w:pStyle w:val="a4"/>
        <w:shd w:val="clear" w:color="auto" w:fill="auto"/>
        <w:spacing w:after="120" w:line="140" w:lineRule="exact"/>
        <w:ind w:left="20" w:right="20" w:firstLine="0"/>
      </w:pPr>
      <w:r>
        <w:lastRenderedPageBreak/>
        <w:t>Поел с нанесения основного тона вы увидите. что цвет лятскса пол боро- дой отличается, особенно по краям, гас волосы редкие Возьмите кисть и нанесите немного грима на латекс, чтобы его тон сравнялся с тоном лица.</w:t>
      </w:r>
    </w:p>
    <w:p w:rsidR="00531403" w:rsidRDefault="00531403">
      <w:pPr>
        <w:pStyle w:val="1131"/>
        <w:numPr>
          <w:ilvl w:val="9"/>
          <w:numId w:val="11"/>
        </w:numPr>
        <w:shd w:val="clear" w:color="auto" w:fill="auto"/>
        <w:tabs>
          <w:tab w:val="clear" w:pos="360"/>
        </w:tabs>
        <w:ind w:left="20"/>
      </w:pPr>
    </w:p>
    <w:p w:rsidR="00531403" w:rsidRDefault="00531403">
      <w:pPr>
        <w:pStyle w:val="a4"/>
        <w:shd w:val="clear" w:color="auto" w:fill="auto"/>
        <w:spacing w:after="80" w:line="120" w:lineRule="exact"/>
        <w:ind w:left="20" w:firstLine="0"/>
      </w:pPr>
      <w:r>
        <w:t>Борола анфас выглядит хорошо</w:t>
      </w:r>
    </w:p>
    <w:p w:rsidR="00531403" w:rsidRDefault="00531403">
      <w:pPr>
        <w:pStyle w:val="1110"/>
        <w:numPr>
          <w:ilvl w:val="9"/>
          <w:numId w:val="11"/>
        </w:numPr>
        <w:shd w:val="clear" w:color="auto" w:fill="auto"/>
        <w:tabs>
          <w:tab w:val="clear" w:pos="360"/>
        </w:tabs>
        <w:spacing w:before="0"/>
        <w:ind w:left="20" w:firstLine="0"/>
      </w:pPr>
    </w:p>
    <w:p w:rsidR="00531403" w:rsidRDefault="00531403">
      <w:pPr>
        <w:pStyle w:val="a4"/>
        <w:shd w:val="clear" w:color="auto" w:fill="auto"/>
        <w:spacing w:after="120" w:line="140" w:lineRule="exact"/>
        <w:ind w:left="20" w:right="20" w:firstLine="0"/>
      </w:pPr>
      <w:r>
        <w:t>Но по бокам вы увидите резкую кромку там. где латекс соприка</w:t>
      </w:r>
      <w:r>
        <w:softHyphen/>
        <w:t>сается с кожей Чтобы избавиться от этой резкой линии, пройдитесь кисточкой, смоченной в театраль</w:t>
      </w:r>
      <w:r>
        <w:softHyphen/>
        <w:t>ном клее, по всей кромке бороды.</w:t>
      </w:r>
    </w:p>
    <w:p w:rsidR="00531403" w:rsidRDefault="00531403">
      <w:pPr>
        <w:pStyle w:val="1110"/>
        <w:numPr>
          <w:ilvl w:val="9"/>
          <w:numId w:val="11"/>
        </w:numPr>
        <w:shd w:val="clear" w:color="auto" w:fill="auto"/>
        <w:tabs>
          <w:tab w:val="clear" w:pos="360"/>
        </w:tabs>
        <w:spacing w:before="0"/>
        <w:ind w:left="20" w:firstLine="0"/>
      </w:pPr>
    </w:p>
    <w:p w:rsidR="00531403" w:rsidRDefault="00531403">
      <w:pPr>
        <w:pStyle w:val="a4"/>
        <w:shd w:val="clear" w:color="auto" w:fill="auto"/>
        <w:spacing w:after="120" w:line="140" w:lineRule="exact"/>
        <w:ind w:left="20" w:right="20" w:firstLine="0"/>
      </w:pPr>
      <w:r>
        <w:t>Приготовьте несколько прядей свет</w:t>
      </w:r>
      <w:r>
        <w:softHyphen/>
        <w:t>лого оттенка и аккуратно наложите ■а поверх кромки в разных местах, прижмите ножницами или куском марли. То же самое проделайте с кромкой усов.</w:t>
      </w:r>
    </w:p>
    <w:p w:rsidR="00531403" w:rsidRDefault="00531403">
      <w:pPr>
        <w:pStyle w:val="1110"/>
        <w:numPr>
          <w:ilvl w:val="9"/>
          <w:numId w:val="11"/>
        </w:numPr>
        <w:shd w:val="clear" w:color="auto" w:fill="auto"/>
        <w:tabs>
          <w:tab w:val="clear" w:pos="360"/>
        </w:tabs>
        <w:spacing w:before="0"/>
        <w:ind w:left="20" w:firstLine="0"/>
      </w:pPr>
    </w:p>
    <w:p w:rsidR="00531403" w:rsidRDefault="00531403">
      <w:pPr>
        <w:pStyle w:val="a4"/>
        <w:shd w:val="clear" w:color="auto" w:fill="auto"/>
        <w:spacing w:after="120" w:line="140" w:lineRule="exact"/>
        <w:ind w:left="20" w:right="20" w:firstLine="0"/>
      </w:pPr>
      <w:r>
        <w:t>Можно сделать то же самое другим способом, просто погружая концы тонких прядок в клей и осторожно прижимая их к коже поверх кромки.</w:t>
      </w:r>
    </w:p>
    <w:p w:rsidR="00531403" w:rsidRDefault="00531403">
      <w:pPr>
        <w:pStyle w:val="1110"/>
        <w:shd w:val="clear" w:color="auto" w:fill="auto"/>
        <w:spacing w:before="0"/>
        <w:ind w:left="20" w:firstLine="0"/>
      </w:pPr>
      <w:bookmarkStart w:id="201" w:name="bookmark241"/>
      <w:r>
        <w:rPr>
          <w:rStyle w:val="1119"/>
        </w:rPr>
        <w:t>44—</w:t>
      </w:r>
      <w:r>
        <w:rPr>
          <w:rStyle w:val="1119"/>
          <w:lang w:val="en-US" w:eastAsia="en-US"/>
        </w:rPr>
        <w:t>J</w:t>
      </w:r>
      <w:r w:rsidRPr="00ED3ED7">
        <w:rPr>
          <w:rStyle w:val="1119"/>
          <w:lang w:eastAsia="en-US"/>
        </w:rPr>
        <w:t>5.</w:t>
      </w:r>
      <w:bookmarkEnd w:id="201"/>
    </w:p>
    <w:p w:rsidR="00531403" w:rsidRDefault="00531403">
      <w:pPr>
        <w:pStyle w:val="a4"/>
        <w:shd w:val="clear" w:color="auto" w:fill="auto"/>
        <w:spacing w:after="120" w:line="140" w:lineRule="exact"/>
        <w:ind w:left="20" w:right="20" w:firstLine="0"/>
      </w:pPr>
      <w:r>
        <w:t>В результате ваши борода и усы должны выглядеть очень естествен</w:t>
      </w:r>
      <w:r>
        <w:softHyphen/>
        <w:t>но.</w:t>
      </w:r>
    </w:p>
    <w:p w:rsidR="00531403" w:rsidRDefault="00531403">
      <w:pPr>
        <w:pStyle w:val="1110"/>
        <w:shd w:val="clear" w:color="auto" w:fill="auto"/>
        <w:spacing w:before="0"/>
        <w:ind w:left="20" w:firstLine="0"/>
      </w:pPr>
      <w:bookmarkStart w:id="202" w:name="bookmark242"/>
      <w:r>
        <w:rPr>
          <w:rStyle w:val="1119"/>
        </w:rPr>
        <w:t>46.</w:t>
      </w:r>
      <w:bookmarkEnd w:id="202"/>
    </w:p>
    <w:p w:rsidR="00531403" w:rsidRDefault="00531403">
      <w:pPr>
        <w:jc w:val="center"/>
        <w:rPr>
          <w:rFonts w:cs="Times New Roman"/>
          <w:color w:val="auto"/>
          <w:sz w:val="2"/>
          <w:szCs w:val="2"/>
        </w:rPr>
      </w:pPr>
      <w:r>
        <w:rPr>
          <w:noProof/>
        </w:rPr>
        <w:lastRenderedPageBreak/>
        <w:pict>
          <v:shape id="_x0000_s1069" type="#_x0000_t75" style="position:absolute;left:0;text-align:left;margin-left:-1in;margin-top:27.8pt;width:216.4pt;height:402.8pt;z-index:-50;mso-position-horizontal-relative:margin;mso-position-vertical-relative:margin" wrapcoords="0 0 21600 0 21600 11175 21520 11175 21520 11314 21600 11314 21600 12194 21380 12194 21380 12505 21400 1250 21400 12515 21440 12515 21440 12666 21420 12666 21420 12773 21400 12773 21400 12891 21420 12891 21420 12934 21400 12934 21400 13116 21420 13116 21420 13138 21400 13138 21400 13148 21420 13148 21420 13223 21400 13223 21400 13266 0 13266 21420 13910 21600 13910 21600 14789 21540 14789 21540 15969 21580 15969 21580 16291 21600 16291 21600 166 21340 16645 21340 16816 21600 16816 21600 21600 0 21600 0 0">
            <v:imagedata r:id="rId274" o:title=""/>
            <w10:wrap type="tight" anchorx="margin" anchory="margin"/>
          </v:shape>
        </w:pict>
      </w:r>
    </w:p>
    <w:p w:rsidR="00531403" w:rsidRDefault="00531403">
      <w:pPr>
        <w:pStyle w:val="a4"/>
        <w:shd w:val="clear" w:color="auto" w:fill="auto"/>
        <w:spacing w:line="140" w:lineRule="exact"/>
        <w:ind w:left="20" w:right="20" w:firstLine="0"/>
      </w:pPr>
      <w:r>
        <w:t>Чтобы снять бороду, вначале акку</w:t>
      </w:r>
      <w:r>
        <w:softHyphen/>
        <w:t>ратно подденьте верхний край и, потянув вниз, отделите се от кожи, при этом останутся только подклей</w:t>
      </w:r>
      <w:r>
        <w:softHyphen/>
        <w:t>ки, маскирующие верхнюю кромку бороды. (Кстати, эта борода очень эластична и растягивается, как никакая другая. С такой бородой вы можете свободно двнгзть лицевыми мышцами в любом направлении, можете даже петь.) Очистив изна</w:t>
      </w:r>
      <w:r>
        <w:softHyphen/>
        <w:t xml:space="preserve">ночную сторону </w:t>
      </w:r>
      <w:r>
        <w:lastRenderedPageBreak/>
        <w:t>бороды, вновь наденьте ее на болванку — так она будет готова для последующего использования. Очистите лицо от подклейки и театрального клея спиртом или ацетоном.</w:t>
      </w:r>
      <w:r>
        <w:br w:type="page"/>
      </w:r>
    </w:p>
    <w:p w:rsidR="00531403" w:rsidRDefault="00531403">
      <w:pPr>
        <w:pStyle w:val="a4"/>
        <w:shd w:val="clear" w:color="auto" w:fill="auto"/>
        <w:spacing w:line="140" w:lineRule="exact"/>
        <w:ind w:left="20" w:right="40" w:firstLine="0"/>
      </w:pPr>
      <w:r>
        <w:t>р</w:t>
      </w:r>
      <w:r>
        <w:rPr>
          <w:vertAlign w:val="subscript"/>
        </w:rPr>
        <w:t>оМ</w:t>
      </w:r>
      <w:r>
        <w:t>хитс, что эта тоника разрабо</w:t>
      </w:r>
      <w:r>
        <w:softHyphen/>
        <w:t xml:space="preserve">тана для театра, поскольку там </w:t>
      </w:r>
      <w:r>
        <w:rPr>
          <w:rStyle w:val="5pt3"/>
        </w:rPr>
        <w:t>Города</w:t>
      </w:r>
      <w:r>
        <w:t xml:space="preserve"> одного стиля может быть </w:t>
      </w:r>
      <w:r w:rsidRPr="00ED3ED7">
        <w:rPr>
          <w:lang w:eastAsia="en-US"/>
        </w:rPr>
        <w:t>,,</w:t>
      </w:r>
      <w:r>
        <w:rPr>
          <w:lang w:val="en-US" w:eastAsia="en-US"/>
        </w:rPr>
        <w:t>y</w:t>
      </w:r>
      <w:r w:rsidRPr="00ED3ED7">
        <w:rPr>
          <w:lang w:eastAsia="en-US"/>
        </w:rPr>
        <w:t>*</w:t>
      </w:r>
      <w:r>
        <w:rPr>
          <w:lang w:val="en-US" w:eastAsia="en-US"/>
        </w:rPr>
        <w:t>iu</w:t>
      </w:r>
      <w:r w:rsidRPr="00ED3ED7">
        <w:rPr>
          <w:lang w:eastAsia="en-US"/>
        </w:rPr>
        <w:t xml:space="preserve"> </w:t>
      </w:r>
      <w:r>
        <w:t xml:space="preserve">каждый вечер. Бывает, что </w:t>
      </w:r>
      <w:r>
        <w:rPr>
          <w:rStyle w:val="5pt3"/>
        </w:rPr>
        <w:t>просто</w:t>
      </w:r>
      <w:r>
        <w:t xml:space="preserve"> невыгодно покупать или брать напрокат готовые бороды В </w:t>
      </w:r>
      <w:r w:rsidRPr="00ED3ED7">
        <w:rPr>
          <w:vertAlign w:val="subscript"/>
          <w:lang w:eastAsia="en-US"/>
        </w:rPr>
        <w:t>0</w:t>
      </w:r>
      <w:r>
        <w:rPr>
          <w:rStyle w:val="5pt4"/>
          <w:lang w:val="en-US" w:eastAsia="en-US"/>
        </w:rPr>
        <w:t>iho</w:t>
      </w:r>
      <w:r w:rsidRPr="00ED3ED7">
        <w:rPr>
          <w:lang w:eastAsia="en-US"/>
        </w:rPr>
        <w:t xml:space="preserve"> </w:t>
      </w:r>
      <w:r>
        <w:t>н на телевидении этим видом бороды можно пользоваться лишь в крайнем случае и только при усло</w:t>
      </w:r>
      <w:r>
        <w:softHyphen/>
      </w:r>
      <w:r>
        <w:rPr>
          <w:rStyle w:val="Tahoma"/>
        </w:rPr>
        <w:t>вии</w:t>
      </w:r>
      <w:r>
        <w:t xml:space="preserve"> очень тщательного исполнения н маскировки кромок бороды и усон Если у вас нет специальной болван</w:t>
      </w:r>
      <w:r>
        <w:softHyphen/>
      </w:r>
      <w:r>
        <w:rPr>
          <w:rStyle w:val="Tahoma"/>
        </w:rPr>
        <w:t>ки,</w:t>
      </w:r>
      <w:r>
        <w:t xml:space="preserve"> можете тем же способом созда</w:t>
      </w:r>
      <w:r>
        <w:softHyphen/>
        <w:t>вать бороду прямо на своем лице или, что еще лучше, на гипсовой форме, сделанной</w:t>
      </w:r>
      <w:r>
        <w:rPr>
          <w:rStyle w:val="5pt3"/>
        </w:rPr>
        <w:t xml:space="preserve"> с</w:t>
      </w:r>
      <w:r>
        <w:t xml:space="preserve"> вашего лица. Маску можно приготовить следу</w:t>
      </w:r>
      <w:r>
        <w:softHyphen/>
        <w:t>ющим образом.</w:t>
      </w:r>
    </w:p>
    <w:p w:rsidR="00531403" w:rsidRDefault="00531403">
      <w:pPr>
        <w:pStyle w:val="101"/>
        <w:framePr w:w="2138" w:h="3380" w:wrap="around" w:vAnchor="text" w:hAnchor="margin" w:x="-2617" w:y="1529"/>
        <w:numPr>
          <w:ilvl w:val="0"/>
          <w:numId w:val="12"/>
        </w:numPr>
        <w:shd w:val="clear" w:color="auto" w:fill="auto"/>
        <w:spacing w:line="140" w:lineRule="exact"/>
        <w:ind w:left="120"/>
        <w:jc w:val="both"/>
      </w:pPr>
    </w:p>
    <w:p w:rsidR="00531403" w:rsidRDefault="00531403">
      <w:pPr>
        <w:pStyle w:val="a4"/>
        <w:framePr w:w="2138" w:h="3380" w:wrap="around" w:vAnchor="text" w:hAnchor="margin" w:x="-2617" w:y="1529"/>
        <w:shd w:val="clear" w:color="auto" w:fill="auto"/>
        <w:spacing w:after="120" w:line="140" w:lineRule="exact"/>
        <w:ind w:left="120" w:firstLine="0"/>
      </w:pPr>
      <w:r>
        <w:t>По очереди смачивайте куски бинта в теплой воде.</w:t>
      </w:r>
    </w:p>
    <w:p w:rsidR="00531403" w:rsidRDefault="00531403">
      <w:pPr>
        <w:pStyle w:val="101"/>
        <w:framePr w:w="2138" w:h="3380" w:wrap="around" w:vAnchor="text" w:hAnchor="margin" w:x="-2617" w:y="1529"/>
        <w:numPr>
          <w:ilvl w:val="0"/>
          <w:numId w:val="12"/>
        </w:numPr>
        <w:shd w:val="clear" w:color="auto" w:fill="auto"/>
        <w:spacing w:line="140" w:lineRule="exact"/>
        <w:ind w:left="120"/>
        <w:jc w:val="both"/>
      </w:pPr>
    </w:p>
    <w:p w:rsidR="00531403" w:rsidRDefault="00531403">
      <w:pPr>
        <w:pStyle w:val="a4"/>
        <w:framePr w:w="2138" w:h="3380" w:wrap="around" w:vAnchor="text" w:hAnchor="margin" w:x="-2617" w:y="1529"/>
        <w:shd w:val="clear" w:color="auto" w:fill="auto"/>
        <w:spacing w:after="120" w:line="140" w:lineRule="exact"/>
        <w:ind w:left="120" w:firstLine="0"/>
      </w:pPr>
      <w:r>
        <w:t>Выжмите бинт, разверните и поме</w:t>
      </w:r>
      <w:r>
        <w:softHyphen/>
        <w:t>стите среднюю часть под подборо</w:t>
      </w:r>
      <w:r>
        <w:softHyphen/>
        <w:t>док, а два конца на бакенбарды. Придерживайте концы бшгга на вис</w:t>
      </w:r>
      <w:r>
        <w:softHyphen/>
        <w:t>ках, пока ваш помощник, прижимая бинт к лицу, придает ему форму вашего лица. Повторите эту проце</w:t>
      </w:r>
      <w:r>
        <w:softHyphen/>
        <w:t>дуру несколько раз, пока весь подбо</w:t>
      </w:r>
      <w:r>
        <w:softHyphen/>
        <w:t>родок не будет закрыт бинтом на всем участке роста бороды.</w:t>
      </w:r>
    </w:p>
    <w:p w:rsidR="00531403" w:rsidRDefault="00531403">
      <w:pPr>
        <w:pStyle w:val="422"/>
        <w:framePr w:w="2138" w:h="3380" w:wrap="around" w:vAnchor="text" w:hAnchor="margin" w:x="-2617" w:y="1529"/>
        <w:numPr>
          <w:ilvl w:val="0"/>
          <w:numId w:val="12"/>
        </w:numPr>
        <w:shd w:val="clear" w:color="auto" w:fill="auto"/>
        <w:spacing w:before="0"/>
        <w:ind w:left="120"/>
      </w:pPr>
    </w:p>
    <w:p w:rsidR="00531403" w:rsidRDefault="00531403">
      <w:pPr>
        <w:pStyle w:val="a4"/>
        <w:framePr w:w="2138" w:h="3380" w:wrap="around" w:vAnchor="text" w:hAnchor="margin" w:x="-2617" w:y="1529"/>
        <w:shd w:val="clear" w:color="auto" w:fill="auto"/>
        <w:spacing w:line="140" w:lineRule="exact"/>
        <w:ind w:left="120" w:firstLine="0"/>
      </w:pPr>
      <w:r>
        <w:t>Наложите несколько слоев, пере</w:t>
      </w:r>
      <w:r>
        <w:softHyphen/>
        <w:t>крывая как можно шире рот, подбо</w:t>
      </w:r>
      <w:r>
        <w:softHyphen/>
        <w:t>родок и верхнюю губу, пока не используете весь рулон десяти санти</w:t>
      </w:r>
      <w:r>
        <w:softHyphen/>
        <w:t>метрового бшгга. Убедитесь в том, что бинт наложен ровно и слой везде одинаковой толщины.</w:t>
      </w:r>
    </w:p>
    <w:p w:rsidR="00531403" w:rsidRDefault="00531403">
      <w:pPr>
        <w:pStyle w:val="81"/>
        <w:shd w:val="clear" w:color="auto" w:fill="auto"/>
        <w:spacing w:before="0" w:after="212" w:line="160" w:lineRule="exact"/>
        <w:ind w:left="20" w:right="40"/>
      </w:pPr>
      <w:r>
        <w:rPr>
          <w:rStyle w:val="8300"/>
          <w:i/>
          <w:iCs/>
        </w:rPr>
        <w:t xml:space="preserve">Для </w:t>
      </w:r>
      <w:r>
        <w:rPr>
          <w:rStyle w:val="8300"/>
          <w:i/>
          <w:iCs/>
          <w:lang w:val="en-US" w:eastAsia="en-US"/>
        </w:rPr>
        <w:t>jmoi</w:t>
      </w:r>
      <w:r w:rsidRPr="00ED3ED7">
        <w:rPr>
          <w:rStyle w:val="8300"/>
          <w:i/>
          <w:iCs/>
          <w:lang w:eastAsia="en-US"/>
        </w:rPr>
        <w:t>'</w:t>
      </w:r>
      <w:r>
        <w:rPr>
          <w:rStyle w:val="8300"/>
          <w:i/>
          <w:iCs/>
          <w:lang w:val="en-US" w:eastAsia="en-US"/>
        </w:rPr>
        <w:t>i</w:t>
      </w:r>
      <w:r w:rsidRPr="00ED3ED7">
        <w:rPr>
          <w:rStyle w:val="8300"/>
          <w:i/>
          <w:iCs/>
          <w:lang w:eastAsia="en-US"/>
        </w:rPr>
        <w:t xml:space="preserve"> </w:t>
      </w:r>
      <w:r>
        <w:rPr>
          <w:rStyle w:val="8300"/>
          <w:i/>
          <w:iCs/>
        </w:rPr>
        <w:t>работы вам понадобится помощник.</w:t>
      </w:r>
    </w:p>
    <w:p w:rsidR="00531403" w:rsidRDefault="00531403">
      <w:pPr>
        <w:pStyle w:val="a4"/>
        <w:shd w:val="clear" w:color="auto" w:fill="auto"/>
        <w:spacing w:after="135" w:line="120" w:lineRule="exact"/>
        <w:ind w:left="20" w:firstLine="0"/>
      </w:pPr>
      <w:r>
        <w:t>МАТЕРИАЛЫ</w:t>
      </w:r>
    </w:p>
    <w:p w:rsidR="00531403" w:rsidRDefault="00531403">
      <w:pPr>
        <w:pStyle w:val="a4"/>
        <w:numPr>
          <w:ilvl w:val="0"/>
          <w:numId w:val="13"/>
        </w:numPr>
        <w:shd w:val="clear" w:color="auto" w:fill="auto"/>
        <w:tabs>
          <w:tab w:val="left" w:pos="164"/>
        </w:tabs>
        <w:spacing w:line="136" w:lineRule="exact"/>
        <w:ind w:left="20" w:firstLine="0"/>
      </w:pPr>
      <w:r>
        <w:t>Вазелин.</w:t>
      </w:r>
    </w:p>
    <w:p w:rsidR="00531403" w:rsidRDefault="00531403">
      <w:pPr>
        <w:pStyle w:val="a4"/>
        <w:numPr>
          <w:ilvl w:val="0"/>
          <w:numId w:val="13"/>
        </w:numPr>
        <w:shd w:val="clear" w:color="auto" w:fill="auto"/>
        <w:tabs>
          <w:tab w:val="left" w:pos="168"/>
        </w:tabs>
        <w:spacing w:line="136" w:lineRule="exact"/>
        <w:ind w:left="200" w:right="40"/>
      </w:pPr>
      <w:r>
        <w:t>Рулон эластичного бинта шири</w:t>
      </w:r>
      <w:r>
        <w:softHyphen/>
        <w:t>ной 5 см.</w:t>
      </w:r>
    </w:p>
    <w:p w:rsidR="00531403" w:rsidRDefault="00531403">
      <w:pPr>
        <w:pStyle w:val="a4"/>
        <w:numPr>
          <w:ilvl w:val="0"/>
          <w:numId w:val="13"/>
        </w:numPr>
        <w:shd w:val="clear" w:color="auto" w:fill="auto"/>
        <w:tabs>
          <w:tab w:val="left" w:pos="172"/>
        </w:tabs>
        <w:spacing w:line="136" w:lineRule="exact"/>
        <w:ind w:left="200" w:right="40"/>
      </w:pPr>
      <w:r>
        <w:t>Рулон эластичного бинта шири</w:t>
      </w:r>
      <w:r>
        <w:softHyphen/>
        <w:t>ной 10 см.</w:t>
      </w:r>
    </w:p>
    <w:p w:rsidR="00531403" w:rsidRDefault="00531403">
      <w:pPr>
        <w:pStyle w:val="a4"/>
        <w:numPr>
          <w:ilvl w:val="0"/>
          <w:numId w:val="13"/>
        </w:numPr>
        <w:shd w:val="clear" w:color="auto" w:fill="auto"/>
        <w:tabs>
          <w:tab w:val="left" w:pos="172"/>
        </w:tabs>
        <w:spacing w:line="136" w:lineRule="exact"/>
        <w:ind w:left="20" w:firstLine="0"/>
      </w:pPr>
      <w:r>
        <w:t>Миска с теплой водой.</w:t>
      </w:r>
    </w:p>
    <w:p w:rsidR="00531403" w:rsidRDefault="00531403">
      <w:pPr>
        <w:pStyle w:val="a4"/>
        <w:numPr>
          <w:ilvl w:val="0"/>
          <w:numId w:val="13"/>
        </w:numPr>
        <w:shd w:val="clear" w:color="auto" w:fill="auto"/>
        <w:tabs>
          <w:tab w:val="left" w:pos="176"/>
        </w:tabs>
        <w:spacing w:line="136" w:lineRule="exact"/>
        <w:ind w:left="20" w:firstLine="0"/>
      </w:pPr>
      <w:r>
        <w:t>Ножницы.</w:t>
      </w:r>
    </w:p>
    <w:p w:rsidR="00531403" w:rsidRDefault="00531403">
      <w:pPr>
        <w:pStyle w:val="a4"/>
        <w:numPr>
          <w:ilvl w:val="0"/>
          <w:numId w:val="13"/>
        </w:numPr>
        <w:shd w:val="clear" w:color="auto" w:fill="auto"/>
        <w:tabs>
          <w:tab w:val="left" w:pos="176"/>
        </w:tabs>
        <w:spacing w:line="136" w:lineRule="exact"/>
        <w:ind w:left="20" w:firstLine="0"/>
      </w:pPr>
      <w:r>
        <w:t>Шпатель.</w:t>
      </w:r>
    </w:p>
    <w:p w:rsidR="00531403" w:rsidRDefault="00531403">
      <w:pPr>
        <w:pStyle w:val="a4"/>
        <w:numPr>
          <w:ilvl w:val="0"/>
          <w:numId w:val="13"/>
        </w:numPr>
        <w:shd w:val="clear" w:color="auto" w:fill="auto"/>
        <w:tabs>
          <w:tab w:val="left" w:pos="172"/>
        </w:tabs>
        <w:spacing w:line="136" w:lineRule="exact"/>
        <w:ind w:left="20" w:firstLine="0"/>
      </w:pPr>
      <w:r>
        <w:t>Гипс.</w:t>
      </w:r>
    </w:p>
    <w:p w:rsidR="00531403" w:rsidRDefault="00531403">
      <w:pPr>
        <w:pStyle w:val="a4"/>
        <w:numPr>
          <w:ilvl w:val="0"/>
          <w:numId w:val="13"/>
        </w:numPr>
        <w:shd w:val="clear" w:color="auto" w:fill="auto"/>
        <w:tabs>
          <w:tab w:val="left" w:pos="172"/>
        </w:tabs>
        <w:spacing w:line="136" w:lineRule="exact"/>
        <w:ind w:left="200" w:right="40"/>
      </w:pPr>
      <w:r>
        <w:t>Напильник (для шлифовки по</w:t>
      </w:r>
      <w:r>
        <w:softHyphen/>
        <w:t>верхности).</w:t>
      </w:r>
    </w:p>
    <w:p w:rsidR="00531403" w:rsidRDefault="00531403">
      <w:pPr>
        <w:pStyle w:val="a4"/>
        <w:numPr>
          <w:ilvl w:val="0"/>
          <w:numId w:val="13"/>
        </w:numPr>
        <w:shd w:val="clear" w:color="auto" w:fill="auto"/>
        <w:tabs>
          <w:tab w:val="left" w:pos="216"/>
        </w:tabs>
        <w:spacing w:line="136" w:lineRule="exact"/>
        <w:ind w:left="20" w:right="720" w:firstLine="0"/>
        <w:jc w:val="left"/>
      </w:pPr>
      <w:r>
        <w:t>Наждачная бумага. 10. Прозрачный шеллак.</w:t>
      </w:r>
    </w:p>
    <w:p w:rsidR="00531403" w:rsidRDefault="00531403">
      <w:pPr>
        <w:pStyle w:val="a4"/>
        <w:shd w:val="clear" w:color="auto" w:fill="auto"/>
        <w:spacing w:after="193" w:line="136" w:lineRule="exact"/>
        <w:ind w:left="200" w:right="40" w:firstLine="0"/>
      </w:pPr>
      <w:r>
        <w:t>Перед началом работы накрой</w:t>
      </w:r>
      <w:r>
        <w:softHyphen/>
        <w:t>те плечи полотенцем или пень</w:t>
      </w:r>
      <w:r>
        <w:softHyphen/>
        <w:t>юаром.</w:t>
      </w:r>
    </w:p>
    <w:p w:rsidR="00531403" w:rsidRDefault="00531403">
      <w:pPr>
        <w:pStyle w:val="a4"/>
        <w:shd w:val="clear" w:color="auto" w:fill="auto"/>
        <w:spacing w:after="147" w:line="120" w:lineRule="exact"/>
        <w:ind w:left="20" w:firstLine="0"/>
      </w:pPr>
      <w:r>
        <w:t>ИСПОЛНЕНИЕ</w:t>
      </w:r>
    </w:p>
    <w:p w:rsidR="00531403" w:rsidRDefault="00531403">
      <w:pPr>
        <w:pStyle w:val="a4"/>
        <w:shd w:val="clear" w:color="auto" w:fill="auto"/>
        <w:spacing w:line="136" w:lineRule="exact"/>
        <w:ind w:left="20" w:firstLine="0"/>
      </w:pPr>
      <w:r>
        <w:t>1.</w:t>
      </w:r>
    </w:p>
    <w:p w:rsidR="00531403" w:rsidRDefault="00531403">
      <w:pPr>
        <w:pStyle w:val="a4"/>
        <w:shd w:val="clear" w:color="auto" w:fill="auto"/>
        <w:spacing w:after="110" w:line="136" w:lineRule="exact"/>
        <w:ind w:left="20" w:right="40" w:firstLine="0"/>
      </w:pPr>
      <w:r>
        <w:t>Нанесите обильный слой вазелина на все лицо, захватывая бакенбарды примерно на пять сантиметров вперх.</w:t>
      </w:r>
    </w:p>
    <w:p w:rsidR="00531403" w:rsidRDefault="00531403">
      <w:pPr>
        <w:pStyle w:val="1131"/>
        <w:shd w:val="clear" w:color="auto" w:fill="auto"/>
        <w:spacing w:line="148" w:lineRule="exact"/>
        <w:ind w:left="20"/>
      </w:pPr>
      <w:bookmarkStart w:id="203" w:name="bookmark243"/>
      <w:r>
        <w:rPr>
          <w:rStyle w:val="11313"/>
        </w:rPr>
        <w:t>2-3.</w:t>
      </w:r>
      <w:bookmarkEnd w:id="203"/>
    </w:p>
    <w:p w:rsidR="00531403" w:rsidRDefault="00531403">
      <w:pPr>
        <w:rPr>
          <w:rFonts w:cs="Times New Roman"/>
          <w:color w:val="auto"/>
          <w:sz w:val="2"/>
          <w:szCs w:val="2"/>
        </w:rPr>
      </w:pPr>
      <w:r>
        <w:rPr>
          <w:noProof/>
        </w:rPr>
        <w:lastRenderedPageBreak/>
        <w:pict>
          <v:shape id="_x0000_s1070" type="#_x0000_t75" style="position:absolute;margin-left:-127.4pt;margin-top:20.2pt;width:220pt;height:395.6pt;z-index:-49;mso-position-horizontal-relative:margin;mso-position-vertical-relative:margin" wrapcoords="11114 0 19636 0 19636 5864 20323 5864 20323 11138 21600 11138 21600 17264 21580 17264 21580 21600 11271 21 11271 17264 11192 17264 11192 12023 11133 12023 11133 8834 0 8834 0 4870 11114 4870 11114 0">
            <v:imagedata r:id="rId275" o:title=""/>
            <w10:wrap type="tight" anchorx="margin" anchory="margin"/>
          </v:shape>
        </w:pict>
      </w:r>
    </w:p>
    <w:p w:rsidR="00531403" w:rsidRDefault="00531403">
      <w:pPr>
        <w:pStyle w:val="1a"/>
        <w:framePr w:w="2020" w:h="280" w:wrap="around" w:hAnchor="margin" w:x="-2515" w:y="4061"/>
        <w:shd w:val="clear" w:color="auto" w:fill="auto"/>
        <w:spacing w:after="0" w:line="140" w:lineRule="exact"/>
      </w:pPr>
      <w:r>
        <w:rPr>
          <w:rStyle w:val="a9"/>
        </w:rPr>
        <w:t>хвапшо закрыть лицо от виска до виска по подбородку.</w:t>
      </w:r>
    </w:p>
    <w:p w:rsidR="00531403" w:rsidRDefault="00531403">
      <w:pPr>
        <w:pStyle w:val="432"/>
        <w:framePr w:h="200" w:wrap="notBeside" w:hAnchor="margin" w:x="1029" w:y="-114"/>
        <w:shd w:val="clear" w:color="auto" w:fill="auto"/>
        <w:tabs>
          <w:tab w:val="left" w:leader="underscore" w:pos="1296"/>
        </w:tabs>
        <w:spacing w:line="200" w:lineRule="exact"/>
      </w:pPr>
      <w:r>
        <w:rPr>
          <w:noProof w:val="0"/>
        </w:rPr>
        <w:tab/>
      </w:r>
    </w:p>
    <w:p w:rsidR="00531403" w:rsidRDefault="00531403">
      <w:pPr>
        <w:pStyle w:val="a4"/>
        <w:shd w:val="clear" w:color="auto" w:fill="auto"/>
        <w:spacing w:line="148" w:lineRule="exact"/>
        <w:ind w:left="20" w:right="40" w:firstLine="0"/>
        <w:sectPr w:rsidR="00531403">
          <w:headerReference w:type="even" r:id="rId276"/>
          <w:headerReference w:type="default" r:id="rId277"/>
          <w:footerReference w:type="even" r:id="rId278"/>
          <w:footerReference w:type="default" r:id="rId279"/>
          <w:headerReference w:type="first" r:id="rId280"/>
          <w:footerReference w:type="first" r:id="rId281"/>
          <w:pgSz w:w="31680" w:h="23810" w:orient="landscape"/>
          <w:pgMar w:top="6967" w:right="12754" w:bottom="6975" w:left="16858" w:header="0" w:footer="3" w:gutter="0"/>
          <w:pgNumType w:start="90"/>
          <w:cols w:space="720"/>
          <w:noEndnote/>
          <w:titlePg/>
          <w:docGrid w:linePitch="360"/>
        </w:sectPr>
      </w:pPr>
      <w:r>
        <w:t>Нарежьте десятнсантиметровый бинт на куски такой длины, чтобы</w:t>
      </w:r>
    </w:p>
    <w:p w:rsidR="00531403" w:rsidRDefault="00531403">
      <w:pPr>
        <w:pStyle w:val="a4"/>
        <w:shd w:val="clear" w:color="auto" w:fill="auto"/>
        <w:spacing w:after="445" w:line="120" w:lineRule="exact"/>
        <w:ind w:left="620" w:firstLine="0"/>
        <w:jc w:val="left"/>
      </w:pPr>
      <w:r>
        <w:lastRenderedPageBreak/>
        <w:t>-Л &lt;-"(•</w:t>
      </w:r>
    </w:p>
    <w:p w:rsidR="00531403" w:rsidRDefault="00531403">
      <w:pPr>
        <w:pStyle w:val="101"/>
        <w:numPr>
          <w:ilvl w:val="1"/>
          <w:numId w:val="13"/>
        </w:numPr>
        <w:shd w:val="clear" w:color="auto" w:fill="auto"/>
        <w:spacing w:line="144" w:lineRule="exact"/>
        <w:ind w:left="20"/>
        <w:jc w:val="both"/>
      </w:pPr>
    </w:p>
    <w:p w:rsidR="00531403" w:rsidRDefault="00531403">
      <w:pPr>
        <w:pStyle w:val="a4"/>
        <w:shd w:val="clear" w:color="auto" w:fill="auto"/>
        <w:spacing w:after="123" w:line="144" w:lineRule="exact"/>
        <w:ind w:left="20" w:right="40" w:firstLine="0"/>
      </w:pPr>
      <w:r>
        <w:t>Разрежьте рулон пятисантимстро- кого бинта на куски такой длины, чтобы перекрыть ими нос от одной боковой части липа до другой Про</w:t>
      </w:r>
      <w:r>
        <w:softHyphen/>
        <w:t>должайте накладывать бинт до получения плотного слоя. (Оставьте примерно тридцать сантиметров бинта для последующих действий.) Кончик носа должен быть свобод</w:t>
      </w:r>
      <w:r>
        <w:softHyphen/>
        <w:t>ным. чтобы можно было дышать.</w:t>
      </w:r>
    </w:p>
    <w:p w:rsidR="00531403" w:rsidRDefault="00531403">
      <w:pPr>
        <w:pStyle w:val="442"/>
        <w:numPr>
          <w:ilvl w:val="1"/>
          <w:numId w:val="13"/>
        </w:numPr>
        <w:shd w:val="clear" w:color="auto" w:fill="auto"/>
        <w:spacing w:before="0"/>
        <w:ind w:left="20"/>
      </w:pPr>
    </w:p>
    <w:p w:rsidR="00531403" w:rsidRDefault="00531403">
      <w:pPr>
        <w:pStyle w:val="a4"/>
        <w:shd w:val="clear" w:color="auto" w:fill="auto"/>
        <w:spacing w:after="120" w:line="140" w:lineRule="exact"/>
        <w:ind w:left="20" w:right="40" w:firstLine="0"/>
      </w:pPr>
      <w:r>
        <w:t>После того как маска, сделанная из эластичного бинта, высохнет, подвигайте лицевыми мышцами и снимите маску. Если за ней потя</w:t>
      </w:r>
      <w:r>
        <w:softHyphen/>
        <w:t>нутся волоски, осторожно отделите их шпателем.</w:t>
      </w:r>
    </w:p>
    <w:p w:rsidR="00531403" w:rsidRDefault="00531403">
      <w:pPr>
        <w:pStyle w:val="1021"/>
        <w:shd w:val="clear" w:color="auto" w:fill="auto"/>
        <w:ind w:left="20"/>
      </w:pPr>
      <w:bookmarkStart w:id="204" w:name="bookmark246"/>
      <w:r>
        <w:rPr>
          <w:rStyle w:val="10260"/>
        </w:rPr>
        <w:t>9—10.</w:t>
      </w:r>
      <w:bookmarkEnd w:id="204"/>
    </w:p>
    <w:p w:rsidR="00531403" w:rsidRDefault="00531403">
      <w:pPr>
        <w:pStyle w:val="a4"/>
        <w:shd w:val="clear" w:color="auto" w:fill="auto"/>
        <w:spacing w:after="120" w:line="140" w:lineRule="exact"/>
        <w:ind w:left="20" w:right="40" w:firstLine="0"/>
      </w:pPr>
      <w:r>
        <w:t>Теперь возьмите кусок оставшегося бинта, намочите в воде, отожмите и наложите сверху на оставшийся отк</w:t>
      </w:r>
      <w:r>
        <w:softHyphen/>
        <w:t>рытым участок носа. Дайте высох</w:t>
      </w:r>
      <w:r>
        <w:softHyphen/>
        <w:t>нуть. Вы получили слепок нижней части своего липа.</w:t>
      </w:r>
    </w:p>
    <w:p w:rsidR="00531403" w:rsidRDefault="00531403">
      <w:pPr>
        <w:pStyle w:val="791"/>
        <w:keepNext/>
        <w:keepLines/>
        <w:shd w:val="clear" w:color="auto" w:fill="auto"/>
        <w:spacing w:before="0"/>
        <w:ind w:left="20"/>
      </w:pPr>
      <w:bookmarkStart w:id="205" w:name="bookmark247"/>
      <w:r>
        <w:t>11.</w:t>
      </w:r>
      <w:bookmarkEnd w:id="205"/>
    </w:p>
    <w:p w:rsidR="00531403" w:rsidRDefault="00531403">
      <w:pPr>
        <w:pStyle w:val="a4"/>
        <w:shd w:val="clear" w:color="auto" w:fill="auto"/>
        <w:spacing w:after="120" w:line="140" w:lineRule="exact"/>
        <w:ind w:left="20" w:right="40" w:firstLine="0"/>
      </w:pPr>
      <w:r>
        <w:t>Чтобы получить «позитив^, нане</w:t>
      </w:r>
      <w:r>
        <w:softHyphen/>
        <w:t>сите на внутреннюю часть маски большое количество вазелина.</w:t>
      </w:r>
    </w:p>
    <w:p w:rsidR="00531403" w:rsidRDefault="00531403">
      <w:pPr>
        <w:jc w:val="center"/>
        <w:rPr>
          <w:rFonts w:cs="Times New Roman"/>
          <w:color w:val="auto"/>
          <w:sz w:val="2"/>
          <w:szCs w:val="2"/>
        </w:rPr>
      </w:pPr>
      <w:r>
        <w:rPr>
          <w:noProof/>
        </w:rPr>
        <w:pict>
          <v:shape id="_x0000_s1071" type="#_x0000_t75" style="position:absolute;left:0;text-align:left;margin-left:117.2pt;margin-top:30.4pt;width:216.2pt;height:289.8pt;z-index:-48;mso-position-horizontal-relative:margin;mso-position-vertical-relative:margin" wrapcoords="19 0 21360 0 21360 6335 21560 6335 21560 13997 11389 13997 11389 15190 21600 15190 21600 21600 11329 21600 11329 21555 19 21555 19 15234 0 15234 0 6231 19 6231 19 0">
            <v:imagedata r:id="rId282" o:title=""/>
            <w10:wrap type="tight" anchorx="margin" anchory="margin"/>
          </v:shape>
        </w:pict>
      </w:r>
    </w:p>
    <w:p w:rsidR="00531403" w:rsidRDefault="00531403">
      <w:pPr>
        <w:pStyle w:val="861"/>
        <w:keepNext/>
        <w:keepLines/>
        <w:shd w:val="clear" w:color="auto" w:fill="auto"/>
        <w:spacing w:before="0"/>
        <w:ind w:left="20"/>
      </w:pPr>
      <w:bookmarkStart w:id="206" w:name="bookmark248"/>
      <w:r>
        <w:t>12.</w:t>
      </w:r>
      <w:bookmarkEnd w:id="206"/>
    </w:p>
    <w:p w:rsidR="00531403" w:rsidRDefault="00531403">
      <w:pPr>
        <w:pStyle w:val="81"/>
        <w:framePr w:h="136" w:wrap="notBeside" w:vAnchor="text" w:hAnchor="margin" w:x="-999" w:y="4629"/>
        <w:shd w:val="clear" w:color="auto" w:fill="auto"/>
        <w:spacing w:before="0" w:after="0" w:line="110" w:lineRule="exact"/>
        <w:jc w:val="left"/>
      </w:pPr>
      <w:r>
        <w:rPr>
          <w:rStyle w:val="829"/>
          <w:i/>
          <w:iCs/>
        </w:rPr>
        <w:t>т</w:t>
      </w:r>
    </w:p>
    <w:p w:rsidR="00531403" w:rsidRDefault="00531403">
      <w:pPr>
        <w:pStyle w:val="a4"/>
        <w:shd w:val="clear" w:color="auto" w:fill="auto"/>
        <w:spacing w:after="3084" w:line="140" w:lineRule="exact"/>
        <w:ind w:left="20" w:right="40" w:firstLine="0"/>
      </w:pPr>
      <w:r>
        <w:t xml:space="preserve">Разведите гипс теплой водой, сделав его достаточно густым, чтобы он не потек, и залейте во внутреннюю часть маски слой толщиной около </w:t>
      </w:r>
      <w:r w:rsidRPr="00ED3ED7">
        <w:rPr>
          <w:rStyle w:val="Georgia1"/>
          <w:lang w:eastAsia="en-US"/>
        </w:rPr>
        <w:t>2</w:t>
      </w:r>
      <w:r>
        <w:rPr>
          <w:rStyle w:val="Georgia1"/>
          <w:lang w:val="en-US" w:eastAsia="en-US"/>
        </w:rPr>
        <w:t>J</w:t>
      </w:r>
      <w:r w:rsidRPr="00ED3ED7">
        <w:rPr>
          <w:lang w:eastAsia="en-US"/>
        </w:rPr>
        <w:t xml:space="preserve"> </w:t>
      </w:r>
      <w:r>
        <w:t>см.</w:t>
      </w:r>
    </w:p>
    <w:p w:rsidR="00531403" w:rsidRDefault="00531403">
      <w:pPr>
        <w:pStyle w:val="81"/>
        <w:shd w:val="clear" w:color="auto" w:fill="auto"/>
        <w:tabs>
          <w:tab w:val="left" w:pos="4196"/>
        </w:tabs>
        <w:spacing w:before="0" w:after="0" w:line="110" w:lineRule="exact"/>
        <w:ind w:left="20"/>
        <w:sectPr w:rsidR="00531403">
          <w:pgSz w:w="31680" w:h="23810" w:orient="landscape"/>
          <w:pgMar w:top="6614" w:right="12059" w:bottom="6606" w:left="13009" w:header="0" w:footer="3" w:gutter="0"/>
          <w:cols w:space="720"/>
          <w:noEndnote/>
          <w:docGrid w:linePitch="360"/>
        </w:sectPr>
      </w:pPr>
      <w:r>
        <w:rPr>
          <w:rStyle w:val="829"/>
          <w:i/>
          <w:iCs/>
        </w:rPr>
        <w:t>42</w:t>
      </w:r>
      <w:r>
        <w:rPr>
          <w:rStyle w:val="829"/>
          <w:i/>
          <w:iCs/>
        </w:rPr>
        <w:tab/>
        <w:t>Г</w:t>
      </w:r>
      <w:r>
        <w:rPr>
          <w:rStyle w:val="829"/>
          <w:i/>
          <w:iCs/>
          <w:lang w:val="en-US" w:eastAsia="en-US"/>
        </w:rPr>
        <w:t>miM</w:t>
      </w:r>
      <w:r w:rsidRPr="00ED3ED7">
        <w:rPr>
          <w:rStyle w:val="829"/>
          <w:i/>
          <w:iCs/>
          <w:lang w:eastAsia="en-US"/>
        </w:rPr>
        <w:t xml:space="preserve"> </w:t>
      </w:r>
      <w:r>
        <w:rPr>
          <w:rStyle w:val="829"/>
          <w:i/>
          <w:iCs/>
        </w:rPr>
        <w:t>для театра, кино и телевидении</w:t>
      </w:r>
    </w:p>
    <w:p w:rsidR="00531403" w:rsidRDefault="00531403">
      <w:pPr>
        <w:pStyle w:val="a4"/>
        <w:shd w:val="clear" w:color="auto" w:fill="auto"/>
        <w:spacing w:after="120" w:line="140" w:lineRule="exact"/>
        <w:ind w:left="40" w:right="20" w:firstLine="0"/>
      </w:pPr>
      <w:r>
        <w:lastRenderedPageBreak/>
        <w:t>Добавьте основание нт гипса, чтобы маску можно было ставить.</w:t>
      </w:r>
    </w:p>
    <w:p w:rsidR="00531403" w:rsidRDefault="00531403">
      <w:pPr>
        <w:pStyle w:val="1110"/>
        <w:numPr>
          <w:ilvl w:val="2"/>
          <w:numId w:val="13"/>
        </w:numPr>
        <w:shd w:val="clear" w:color="auto" w:fill="auto"/>
        <w:spacing w:before="0"/>
        <w:ind w:left="40" w:firstLine="0"/>
      </w:pPr>
    </w:p>
    <w:p w:rsidR="00531403" w:rsidRDefault="00531403">
      <w:pPr>
        <w:pStyle w:val="a4"/>
        <w:shd w:val="clear" w:color="auto" w:fill="auto"/>
        <w:spacing w:after="117" w:line="140" w:lineRule="exact"/>
        <w:ind w:left="40" w:right="20" w:firstLine="0"/>
      </w:pPr>
      <w:r>
        <w:t>Когда гипс окончательно высохнет, снимите получившуюся форму.</w:t>
      </w:r>
    </w:p>
    <w:p w:rsidR="00531403" w:rsidRDefault="00531403">
      <w:pPr>
        <w:pStyle w:val="1110"/>
        <w:numPr>
          <w:ilvl w:val="2"/>
          <w:numId w:val="13"/>
        </w:numPr>
        <w:shd w:val="clear" w:color="auto" w:fill="auto"/>
        <w:spacing w:before="0" w:line="144" w:lineRule="exact"/>
        <w:ind w:left="40" w:firstLine="0"/>
      </w:pPr>
    </w:p>
    <w:p w:rsidR="00531403" w:rsidRDefault="00531403">
      <w:pPr>
        <w:pStyle w:val="a4"/>
        <w:shd w:val="clear" w:color="auto" w:fill="auto"/>
        <w:spacing w:after="123" w:line="144" w:lineRule="exact"/>
        <w:ind w:left="40" w:right="20" w:firstLine="0"/>
      </w:pPr>
      <w:r>
        <w:t>Напильником уберите шероховато</w:t>
      </w:r>
      <w:r>
        <w:softHyphen/>
        <w:t>сти.</w:t>
      </w:r>
    </w:p>
    <w:p w:rsidR="00531403" w:rsidRDefault="00531403">
      <w:pPr>
        <w:pStyle w:val="870"/>
        <w:keepNext/>
        <w:keepLines/>
        <w:numPr>
          <w:ilvl w:val="2"/>
          <w:numId w:val="13"/>
        </w:numPr>
        <w:shd w:val="clear" w:color="auto" w:fill="auto"/>
        <w:spacing w:before="0"/>
        <w:ind w:left="40"/>
      </w:pPr>
    </w:p>
    <w:p w:rsidR="00531403" w:rsidRDefault="00531403">
      <w:pPr>
        <w:pStyle w:val="a4"/>
        <w:shd w:val="clear" w:color="auto" w:fill="auto"/>
        <w:spacing w:after="120" w:line="140" w:lineRule="exact"/>
        <w:ind w:left="40" w:right="20" w:firstLine="0"/>
      </w:pPr>
      <w:r>
        <w:t>Разведите немного жидкого гипса и, втирая его, заделайте им все неров</w:t>
      </w:r>
      <w:r>
        <w:softHyphen/>
        <w:t>ности и дефекты на поверхности маски. Дайте высохнуть.</w:t>
      </w:r>
    </w:p>
    <w:p w:rsidR="00531403" w:rsidRDefault="00531403">
      <w:pPr>
        <w:pStyle w:val="1110"/>
        <w:numPr>
          <w:ilvl w:val="2"/>
          <w:numId w:val="13"/>
        </w:numPr>
        <w:shd w:val="clear" w:color="auto" w:fill="auto"/>
        <w:spacing w:before="0"/>
        <w:ind w:left="40" w:firstLine="0"/>
      </w:pPr>
    </w:p>
    <w:p w:rsidR="00531403" w:rsidRDefault="00531403">
      <w:pPr>
        <w:pStyle w:val="a4"/>
        <w:shd w:val="clear" w:color="auto" w:fill="auto"/>
        <w:spacing w:after="128" w:line="140" w:lineRule="exact"/>
        <w:ind w:left="40" w:right="20" w:firstLine="0"/>
      </w:pPr>
      <w:r>
        <w:t>Отшлифуйте поверхность нажда</w:t>
      </w:r>
      <w:r>
        <w:softHyphen/>
        <w:t>ком, стряхните гипсовую пыль и кистью или аэрозолем нанесите несколько слоев прозрачного шел</w:t>
      </w:r>
      <w:r>
        <w:softHyphen/>
        <w:t>лака.</w:t>
      </w:r>
    </w:p>
    <w:p w:rsidR="00531403" w:rsidRDefault="00531403">
      <w:pPr>
        <w:pStyle w:val="880"/>
        <w:keepNext/>
        <w:keepLines/>
        <w:numPr>
          <w:ilvl w:val="2"/>
          <w:numId w:val="13"/>
        </w:numPr>
        <w:shd w:val="clear" w:color="auto" w:fill="auto"/>
        <w:spacing w:before="0" w:line="130" w:lineRule="exact"/>
        <w:ind w:left="40"/>
      </w:pPr>
    </w:p>
    <w:p w:rsidR="00531403" w:rsidRDefault="00531403">
      <w:pPr>
        <w:jc w:val="center"/>
        <w:rPr>
          <w:rFonts w:cs="Times New Roman"/>
          <w:color w:val="auto"/>
          <w:sz w:val="2"/>
          <w:szCs w:val="2"/>
        </w:rPr>
      </w:pPr>
      <w:r>
        <w:rPr>
          <w:noProof/>
        </w:rPr>
        <w:pict>
          <v:shape id="_x0000_s1072" type="#_x0000_t75" style="position:absolute;left:0;text-align:left;margin-left:-227.8pt;margin-top:.05pt;width:3in;height:297.6pt;z-index:-47;mso-position-horizontal-relative:margin;mso-position-vertical-relative:margin" wrapcoords="0 0 9960 0 9960 14 21280 14 21280 6125 21600 6125 21600 21019 10360 21019 10360 21600 40 21600 40 14762 0 14762 0 0">
            <v:imagedata r:id="rId283" o:title=""/>
            <w10:wrap type="tight" anchorx="margin" anchory="margin"/>
          </v:shape>
        </w:pict>
      </w:r>
    </w:p>
    <w:p w:rsidR="00531403" w:rsidRDefault="00531403">
      <w:pPr>
        <w:pStyle w:val="a4"/>
        <w:shd w:val="clear" w:color="auto" w:fill="auto"/>
        <w:spacing w:line="120" w:lineRule="exact"/>
        <w:ind w:left="40" w:firstLine="0"/>
        <w:sectPr w:rsidR="00531403">
          <w:headerReference w:type="even" r:id="rId284"/>
          <w:headerReference w:type="default" r:id="rId285"/>
          <w:footerReference w:type="even" r:id="rId286"/>
          <w:footerReference w:type="default" r:id="rId287"/>
          <w:headerReference w:type="first" r:id="rId288"/>
          <w:footerReference w:type="first" r:id="rId289"/>
          <w:pgSz w:w="31680" w:h="23810" w:orient="landscape"/>
          <w:pgMar w:top="7501" w:right="12288" w:bottom="10357" w:left="17316" w:header="0" w:footer="3" w:gutter="0"/>
          <w:cols w:space="720"/>
          <w:noEndnote/>
          <w:titlePg/>
          <w:docGrid w:linePitch="360"/>
        </w:sectPr>
      </w:pPr>
      <w:r>
        <w:t>Маска готова к использованию.</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17" type="#_x0000_t75" style="width:94.05pt;height:67.35pt">
            <v:imagedata r:id="rId290" o:title=""/>
          </v:shape>
        </w:pict>
      </w:r>
    </w:p>
    <w:p w:rsidR="00531403" w:rsidRDefault="00531403">
      <w:pPr>
        <w:rPr>
          <w:rFonts w:cs="Times New Roman"/>
          <w:color w:val="auto"/>
          <w:sz w:val="2"/>
          <w:szCs w:val="2"/>
        </w:rPr>
      </w:pPr>
    </w:p>
    <w:p w:rsidR="00531403" w:rsidRDefault="00531403">
      <w:pPr>
        <w:pStyle w:val="1010"/>
        <w:shd w:val="clear" w:color="auto" w:fill="auto"/>
        <w:spacing w:before="352" w:after="310" w:line="150" w:lineRule="exact"/>
        <w:ind w:left="20"/>
      </w:pPr>
      <w:bookmarkStart w:id="207" w:name="bookmark254"/>
      <w:r>
        <w:rPr>
          <w:rStyle w:val="1025"/>
          <w:b/>
          <w:bCs/>
        </w:rPr>
        <w:t>Баки н бакенбарды</w:t>
      </w:r>
      <w:bookmarkEnd w:id="207"/>
    </w:p>
    <w:p w:rsidR="00531403" w:rsidRDefault="00531403">
      <w:pPr>
        <w:pStyle w:val="81"/>
        <w:shd w:val="clear" w:color="auto" w:fill="auto"/>
        <w:spacing w:before="0" w:after="338" w:line="140" w:lineRule="exact"/>
        <w:ind w:left="20" w:right="20"/>
      </w:pPr>
      <w:r>
        <w:rPr>
          <w:rStyle w:val="828"/>
          <w:i/>
          <w:iCs/>
        </w:rPr>
        <w:t>На фотографиях А и Б показаны баки и бакенбарды /парные) Если у вас нет своих достаточно длинных бакенбардов, а они нужны для соз</w:t>
      </w:r>
      <w:r>
        <w:rPr>
          <w:rStyle w:val="828"/>
          <w:i/>
          <w:iCs/>
        </w:rPr>
        <w:softHyphen/>
        <w:t>дания образа, можно заказать их так же, как бороду на тюлевой основе.</w:t>
      </w:r>
    </w:p>
    <w:p w:rsidR="00531403" w:rsidRDefault="00531403">
      <w:pPr>
        <w:pStyle w:val="1010"/>
        <w:shd w:val="clear" w:color="auto" w:fill="auto"/>
        <w:spacing w:after="398" w:line="168" w:lineRule="exact"/>
        <w:ind w:left="20" w:right="1080"/>
        <w:jc w:val="left"/>
      </w:pPr>
      <w:bookmarkStart w:id="208" w:name="bookmark255"/>
      <w:r>
        <w:rPr>
          <w:rStyle w:val="1025"/>
          <w:b/>
          <w:bCs/>
        </w:rPr>
        <w:t>Готовые баки и бакенбарды</w:t>
      </w:r>
      <w:bookmarkEnd w:id="208"/>
    </w:p>
    <w:p w:rsidR="00531403" w:rsidRDefault="00531403">
      <w:pPr>
        <w:pStyle w:val="1110"/>
        <w:shd w:val="clear" w:color="auto" w:fill="auto"/>
        <w:spacing w:before="0" w:after="188" w:line="120" w:lineRule="exact"/>
        <w:ind w:left="20" w:firstLine="0"/>
      </w:pPr>
      <w:bookmarkStart w:id="209" w:name="bookmark256"/>
      <w:r>
        <w:rPr>
          <w:rStyle w:val="1117"/>
        </w:rPr>
        <w:t>МАТЕРИАЛЫ</w:t>
      </w:r>
      <w:bookmarkEnd w:id="209"/>
    </w:p>
    <w:p w:rsidR="00531403" w:rsidRDefault="00531403">
      <w:pPr>
        <w:pStyle w:val="a4"/>
        <w:numPr>
          <w:ilvl w:val="3"/>
          <w:numId w:val="13"/>
        </w:numPr>
        <w:shd w:val="clear" w:color="auto" w:fill="auto"/>
        <w:tabs>
          <w:tab w:val="left" w:pos="176"/>
        </w:tabs>
        <w:spacing w:line="140" w:lineRule="exact"/>
        <w:ind w:left="20" w:firstLine="0"/>
      </w:pPr>
      <w:r>
        <w:t>Пара баков или бакенбардов.</w:t>
      </w:r>
    </w:p>
    <w:p w:rsidR="00531403" w:rsidRDefault="00531403">
      <w:pPr>
        <w:pStyle w:val="a4"/>
        <w:numPr>
          <w:ilvl w:val="3"/>
          <w:numId w:val="13"/>
        </w:numPr>
        <w:shd w:val="clear" w:color="auto" w:fill="auto"/>
        <w:tabs>
          <w:tab w:val="left" w:pos="180"/>
        </w:tabs>
        <w:spacing w:line="140" w:lineRule="exact"/>
        <w:ind w:left="20" w:firstLine="0"/>
      </w:pPr>
      <w:r>
        <w:t>Театральный клей.</w:t>
      </w:r>
    </w:p>
    <w:p w:rsidR="00531403" w:rsidRDefault="00531403">
      <w:pPr>
        <w:pStyle w:val="a4"/>
        <w:numPr>
          <w:ilvl w:val="3"/>
          <w:numId w:val="13"/>
        </w:numPr>
        <w:shd w:val="clear" w:color="auto" w:fill="auto"/>
        <w:tabs>
          <w:tab w:val="left" w:pos="184"/>
        </w:tabs>
        <w:spacing w:line="140" w:lineRule="exact"/>
        <w:ind w:left="20" w:firstLine="0"/>
      </w:pPr>
      <w:r>
        <w:t>Шелковая ткань или марля.</w:t>
      </w:r>
    </w:p>
    <w:p w:rsidR="00531403" w:rsidRDefault="00531403">
      <w:pPr>
        <w:pStyle w:val="a4"/>
        <w:numPr>
          <w:ilvl w:val="3"/>
          <w:numId w:val="13"/>
        </w:numPr>
        <w:shd w:val="clear" w:color="auto" w:fill="auto"/>
        <w:tabs>
          <w:tab w:val="left" w:pos="180"/>
        </w:tabs>
        <w:spacing w:line="140" w:lineRule="exact"/>
        <w:ind w:left="20" w:firstLine="0"/>
      </w:pPr>
      <w:r>
        <w:t>Расческа.</w:t>
      </w:r>
    </w:p>
    <w:p w:rsidR="00531403" w:rsidRDefault="00531403">
      <w:pPr>
        <w:pStyle w:val="a4"/>
        <w:numPr>
          <w:ilvl w:val="3"/>
          <w:numId w:val="13"/>
        </w:numPr>
        <w:shd w:val="clear" w:color="auto" w:fill="auto"/>
        <w:tabs>
          <w:tab w:val="left" w:pos="188"/>
        </w:tabs>
        <w:spacing w:line="140" w:lineRule="exact"/>
        <w:ind w:left="160" w:right="20" w:hanging="140"/>
      </w:pPr>
      <w:r>
        <w:t>Карандаш для бровей, соответ</w:t>
      </w:r>
      <w:r>
        <w:softHyphen/>
        <w:t>ствующий цвету волос.</w:t>
      </w:r>
    </w:p>
    <w:p w:rsidR="00531403" w:rsidRDefault="00531403">
      <w:pPr>
        <w:pStyle w:val="81"/>
        <w:shd w:val="clear" w:color="auto" w:fill="auto"/>
        <w:spacing w:before="0" w:after="0" w:line="140" w:lineRule="exact"/>
        <w:ind w:left="20" w:right="20"/>
      </w:pPr>
      <w:r>
        <w:rPr>
          <w:rStyle w:val="828"/>
          <w:i/>
          <w:iCs/>
        </w:rPr>
        <w:t>Если заказанные вами баки или бакенбарды нуждаются в завивке, чтобы соответствовать прическе (или при использовании старых баков с распрямившимися волоса</w:t>
      </w:r>
      <w:r>
        <w:rPr>
          <w:rStyle w:val="828"/>
          <w:i/>
          <w:iCs/>
        </w:rPr>
        <w:softHyphen/>
        <w:t>ми), то лучший способ сделать их волнистыми — зто завить щип</w:t>
      </w:r>
      <w:r>
        <w:rPr>
          <w:rStyle w:val="828"/>
          <w:i/>
          <w:iCs/>
        </w:rPr>
        <w:softHyphen/>
        <w:t>цами для усов, предварительно укрепив на болванке</w:t>
      </w:r>
      <w:r>
        <w:rPr>
          <w:rStyle w:val="8TimesNewRoman13"/>
          <w:i/>
          <w:iCs/>
        </w:rPr>
        <w:t xml:space="preserve"> для</w:t>
      </w:r>
      <w:r>
        <w:rPr>
          <w:rStyle w:val="828"/>
          <w:i/>
          <w:iCs/>
        </w:rPr>
        <w:t xml:space="preserve"> парика</w:t>
      </w:r>
      <w:r>
        <w:rPr>
          <w:rStyle w:val="8TimesNewRoman13"/>
          <w:i/>
          <w:iCs/>
        </w:rPr>
        <w:t xml:space="preserve"> или </w:t>
      </w:r>
      <w:r>
        <w:rPr>
          <w:rStyle w:val="828"/>
          <w:i/>
          <w:iCs/>
        </w:rPr>
        <w:t>на куске ткани.</w:t>
      </w:r>
    </w:p>
    <w:p w:rsidR="00531403" w:rsidRDefault="00531403">
      <w:pPr>
        <w:pStyle w:val="a4"/>
        <w:shd w:val="clear" w:color="auto" w:fill="auto"/>
        <w:spacing w:after="123" w:line="140" w:lineRule="exact"/>
        <w:ind w:left="20" w:right="20" w:firstLine="0"/>
      </w:pPr>
      <w:r>
        <w:t>Когда поверхность станет доста</w:t>
      </w:r>
      <w:r>
        <w:softHyphen/>
        <w:t>точно липкой, наложите деталь таким образом, чтобы ее верхний конец был примерно на полтора сан</w:t>
      </w:r>
      <w:r>
        <w:softHyphen/>
        <w:t>тиметра выше и перекрывал ваши собственные бакенбарды.</w:t>
      </w:r>
    </w:p>
    <w:p w:rsidR="00531403" w:rsidRDefault="00531403">
      <w:pPr>
        <w:pStyle w:val="710"/>
        <w:keepNext/>
        <w:keepLines/>
        <w:numPr>
          <w:ilvl w:val="4"/>
          <w:numId w:val="13"/>
        </w:numPr>
        <w:shd w:val="clear" w:color="auto" w:fill="auto"/>
        <w:spacing w:before="0" w:after="0" w:line="136" w:lineRule="exact"/>
        <w:ind w:left="20" w:firstLine="0"/>
      </w:pPr>
    </w:p>
    <w:p w:rsidR="00531403" w:rsidRDefault="00531403">
      <w:pPr>
        <w:pStyle w:val="a4"/>
        <w:shd w:val="clear" w:color="auto" w:fill="auto"/>
        <w:spacing w:after="117" w:line="136" w:lineRule="exact"/>
        <w:ind w:left="20" w:right="20" w:firstLine="0"/>
      </w:pPr>
      <w:r>
        <w:t>Пестиком расчески или концом кисточки разделите волосы в том месте, где приклеенные бакенбарды перекрывают ваши собственные. Поднимите волосы вверх и нанесите на этот участок клей.</w:t>
      </w:r>
    </w:p>
    <w:p w:rsidR="00531403" w:rsidRDefault="00531403">
      <w:pPr>
        <w:pStyle w:val="a4"/>
        <w:numPr>
          <w:ilvl w:val="4"/>
          <w:numId w:val="13"/>
        </w:numPr>
        <w:shd w:val="clear" w:color="auto" w:fill="auto"/>
        <w:spacing w:line="140" w:lineRule="exact"/>
        <w:ind w:left="20" w:firstLine="0"/>
      </w:pPr>
    </w:p>
    <w:p w:rsidR="00531403" w:rsidRDefault="00531403">
      <w:pPr>
        <w:rPr>
          <w:rFonts w:cs="Times New Roman"/>
          <w:color w:val="auto"/>
          <w:sz w:val="2"/>
          <w:szCs w:val="2"/>
        </w:rPr>
      </w:pPr>
      <w:r>
        <w:rPr>
          <w:noProof/>
        </w:rPr>
        <w:pict>
          <v:shape id="_x0000_s1073" type="#_x0000_t75" style="position:absolute;margin-left:114.8pt;margin-top:3.1pt;width:215.2pt;height:258.8pt;z-index:-46;mso-position-horizontal-relative:margin;mso-position-vertical-relative:margin" wrapcoords="0 0 21600 0 21600 21600 10639 21600 10639 17927 0 17927 0 0">
            <v:imagedata r:id="rId291" o:title=""/>
            <w10:wrap type="tight" anchorx="margin" anchory="margin"/>
          </v:shape>
        </w:pict>
      </w:r>
    </w:p>
    <w:p w:rsidR="00531403" w:rsidRDefault="00531403">
      <w:pPr>
        <w:pStyle w:val="1a"/>
        <w:framePr w:w="2016" w:h="288" w:wrap="around" w:hAnchor="margin" w:x="2305" w:y="4352"/>
        <w:shd w:val="clear" w:color="auto" w:fill="auto"/>
        <w:spacing w:after="0" w:line="144" w:lineRule="exact"/>
      </w:pPr>
      <w:r>
        <w:rPr>
          <w:rStyle w:val="a9"/>
        </w:rPr>
        <w:t>Нанесите слой театрального клея на нужный участок.</w:t>
      </w:r>
    </w:p>
    <w:p w:rsidR="00531403" w:rsidRDefault="0086608F">
      <w:pPr>
        <w:framePr w:w="1976" w:h="1416" w:wrap="around" w:hAnchor="margin" w:x="4641" w:y="5431"/>
        <w:jc w:val="center"/>
        <w:rPr>
          <w:rFonts w:cs="Times New Roman"/>
          <w:color w:val="auto"/>
          <w:sz w:val="2"/>
          <w:szCs w:val="2"/>
        </w:rPr>
      </w:pPr>
      <w:r>
        <w:rPr>
          <w:rFonts w:cs="Times New Roman"/>
          <w:color w:val="auto"/>
          <w:sz w:val="2"/>
          <w:szCs w:val="2"/>
        </w:rPr>
        <w:pict>
          <v:shape id="_x0000_i1118" type="#_x0000_t75" style="width:98.7pt;height:70.85pt">
            <v:imagedata r:id="rId292" o:title=""/>
          </v:shape>
        </w:pict>
      </w:r>
    </w:p>
    <w:p w:rsidR="00531403" w:rsidRDefault="00531403">
      <w:pPr>
        <w:pStyle w:val="a4"/>
        <w:shd w:val="clear" w:color="auto" w:fill="auto"/>
        <w:spacing w:line="140" w:lineRule="exact"/>
        <w:ind w:left="20" w:right="20" w:firstLine="0"/>
        <w:sectPr w:rsidR="00531403">
          <w:pgSz w:w="31680" w:h="23810" w:orient="landscape"/>
          <w:pgMar w:top="7455" w:right="14230" w:bottom="7847" w:left="13098" w:header="0" w:footer="3" w:gutter="0"/>
          <w:cols w:num="2" w:space="220"/>
          <w:noEndnote/>
          <w:docGrid w:linePitch="360"/>
        </w:sectPr>
      </w:pPr>
      <w:r>
        <w:t xml:space="preserve">Наложите верхнюю часть детали на участок, покрытый клеем, приж- </w:t>
      </w:r>
      <w:r>
        <w:rPr>
          <w:lang w:val="en-US" w:eastAsia="en-US"/>
        </w:rPr>
        <w:t>Mirrc</w:t>
      </w:r>
      <w:r w:rsidRPr="00ED3ED7">
        <w:rPr>
          <w:lang w:eastAsia="en-US"/>
        </w:rPr>
        <w:t xml:space="preserve"> </w:t>
      </w:r>
      <w:r>
        <w:t>тканью и подержите; начешите свои волосы на приклеенные баки или бакенбарды, чтобы создалась непрерывная линия. Если ваши соб</w:t>
      </w:r>
      <w:r>
        <w:softHyphen/>
        <w:t>ственные волосы на висках и бакен</w:t>
      </w:r>
      <w:r>
        <w:softHyphen/>
        <w:t>бардах реже, чем приклеенные, подрисуйте их карандашом для бро</w:t>
      </w:r>
      <w:r>
        <w:softHyphen/>
        <w:t>вей (см. главу 1 о коррекции грима).</w:t>
      </w:r>
    </w:p>
    <w:p w:rsidR="00531403" w:rsidRDefault="00531403">
      <w:pPr>
        <w:pStyle w:val="1010"/>
        <w:shd w:val="clear" w:color="auto" w:fill="auto"/>
        <w:spacing w:after="363" w:line="164" w:lineRule="exact"/>
        <w:ind w:left="360" w:right="40"/>
        <w:jc w:val="left"/>
      </w:pPr>
      <w:bookmarkStart w:id="210" w:name="bookmark258"/>
      <w:r>
        <w:rPr>
          <w:rStyle w:val="1024"/>
          <w:b/>
          <w:bCs/>
        </w:rPr>
        <w:lastRenderedPageBreak/>
        <w:t>Баки и бакенбарды из крепиропанных волос</w:t>
      </w:r>
      <w:bookmarkEnd w:id="210"/>
    </w:p>
    <w:p w:rsidR="00531403" w:rsidRDefault="00531403">
      <w:pPr>
        <w:pStyle w:val="11121"/>
        <w:shd w:val="clear" w:color="auto" w:fill="auto"/>
        <w:spacing w:before="0" w:after="112" w:line="160" w:lineRule="exact"/>
        <w:ind w:left="360"/>
      </w:pPr>
      <w:bookmarkStart w:id="211" w:name="bookmark259"/>
      <w:r>
        <w:t>материалы</w:t>
      </w:r>
      <w:bookmarkEnd w:id="211"/>
    </w:p>
    <w:p w:rsidR="00531403" w:rsidRDefault="00531403">
      <w:pPr>
        <w:pStyle w:val="a4"/>
        <w:numPr>
          <w:ilvl w:val="5"/>
          <w:numId w:val="13"/>
        </w:numPr>
        <w:shd w:val="clear" w:color="auto" w:fill="auto"/>
        <w:tabs>
          <w:tab w:val="left" w:pos="496"/>
        </w:tabs>
        <w:spacing w:line="140" w:lineRule="exact"/>
        <w:ind w:left="360" w:right="40" w:firstLine="0"/>
      </w:pPr>
      <w:r>
        <w:t>Крспс циста ваших волос или на тон или два свстлсс.</w:t>
      </w:r>
    </w:p>
    <w:p w:rsidR="00531403" w:rsidRDefault="00531403">
      <w:pPr>
        <w:pStyle w:val="a4"/>
        <w:numPr>
          <w:ilvl w:val="5"/>
          <w:numId w:val="13"/>
        </w:numPr>
        <w:shd w:val="clear" w:color="auto" w:fill="auto"/>
        <w:tabs>
          <w:tab w:val="left" w:pos="504"/>
        </w:tabs>
        <w:spacing w:line="140" w:lineRule="exact"/>
        <w:ind w:left="360" w:firstLine="0"/>
      </w:pPr>
      <w:r>
        <w:t>Расческа.</w:t>
      </w:r>
    </w:p>
    <w:p w:rsidR="00531403" w:rsidRDefault="00531403">
      <w:pPr>
        <w:pStyle w:val="a4"/>
        <w:numPr>
          <w:ilvl w:val="5"/>
          <w:numId w:val="13"/>
        </w:numPr>
        <w:shd w:val="clear" w:color="auto" w:fill="auto"/>
        <w:tabs>
          <w:tab w:val="left" w:pos="504"/>
        </w:tabs>
        <w:spacing w:line="140" w:lineRule="exact"/>
        <w:ind w:left="360" w:firstLine="0"/>
      </w:pPr>
      <w:r>
        <w:t>Ножницы.</w:t>
      </w:r>
    </w:p>
    <w:p w:rsidR="00531403" w:rsidRDefault="00531403">
      <w:pPr>
        <w:pStyle w:val="a4"/>
        <w:numPr>
          <w:ilvl w:val="5"/>
          <w:numId w:val="13"/>
        </w:numPr>
        <w:shd w:val="clear" w:color="auto" w:fill="auto"/>
        <w:tabs>
          <w:tab w:val="left" w:pos="496"/>
        </w:tabs>
        <w:spacing w:line="140" w:lineRule="exact"/>
        <w:ind w:left="360" w:firstLine="0"/>
      </w:pPr>
      <w:r>
        <w:t>Театральный клей.</w:t>
      </w:r>
    </w:p>
    <w:p w:rsidR="00531403" w:rsidRDefault="00531403">
      <w:pPr>
        <w:pStyle w:val="a4"/>
        <w:numPr>
          <w:ilvl w:val="5"/>
          <w:numId w:val="13"/>
        </w:numPr>
        <w:shd w:val="clear" w:color="auto" w:fill="auto"/>
        <w:tabs>
          <w:tab w:val="left" w:pos="500"/>
        </w:tabs>
        <w:spacing w:after="196" w:line="140" w:lineRule="exact"/>
        <w:ind w:left="360" w:firstLine="0"/>
      </w:pPr>
      <w:r>
        <w:t>Лак для волос.</w:t>
      </w:r>
    </w:p>
    <w:p w:rsidR="00531403" w:rsidRDefault="00531403">
      <w:pPr>
        <w:pStyle w:val="1110"/>
        <w:shd w:val="clear" w:color="auto" w:fill="auto"/>
        <w:spacing w:before="0" w:after="151" w:line="120" w:lineRule="exact"/>
        <w:ind w:left="360" w:firstLine="0"/>
      </w:pPr>
      <w:bookmarkStart w:id="212" w:name="bookmark260"/>
      <w:r>
        <w:rPr>
          <w:rStyle w:val="1116"/>
        </w:rPr>
        <w:t>ИСПОЛНЕНИЕ</w:t>
      </w:r>
      <w:bookmarkEnd w:id="212"/>
    </w:p>
    <w:p w:rsidR="00531403" w:rsidRDefault="00531403">
      <w:pPr>
        <w:pStyle w:val="710"/>
        <w:keepNext/>
        <w:keepLines/>
        <w:shd w:val="clear" w:color="auto" w:fill="auto"/>
        <w:spacing w:before="0" w:after="0" w:line="136" w:lineRule="exact"/>
        <w:ind w:left="360" w:firstLine="0"/>
      </w:pPr>
      <w:bookmarkStart w:id="213" w:name="bookmark261"/>
      <w:r>
        <w:rPr>
          <w:rStyle w:val="78"/>
        </w:rPr>
        <w:t>1.</w:t>
      </w:r>
      <w:bookmarkEnd w:id="213"/>
    </w:p>
    <w:p w:rsidR="00531403" w:rsidRDefault="00531403">
      <w:pPr>
        <w:pStyle w:val="a4"/>
        <w:shd w:val="clear" w:color="auto" w:fill="auto"/>
        <w:spacing w:after="57" w:line="136" w:lineRule="exact"/>
        <w:ind w:left="360" w:right="40" w:firstLine="0"/>
      </w:pPr>
      <w:r>
        <w:t>Снимите фиксирующую нить со жгутика крспс.</w:t>
      </w:r>
    </w:p>
    <w:p w:rsidR="00531403" w:rsidRDefault="00531403">
      <w:pPr>
        <w:pStyle w:val="990"/>
        <w:keepNext/>
        <w:keepLines/>
        <w:shd w:val="clear" w:color="auto" w:fill="auto"/>
        <w:spacing w:before="0"/>
        <w:ind w:left="360"/>
      </w:pPr>
      <w:bookmarkStart w:id="214" w:name="bookmark262"/>
      <w:r>
        <w:t>2.</w:t>
      </w:r>
      <w:bookmarkEnd w:id="214"/>
    </w:p>
    <w:p w:rsidR="00531403" w:rsidRDefault="00531403">
      <w:pPr>
        <w:pStyle w:val="a4"/>
        <w:shd w:val="clear" w:color="auto" w:fill="auto"/>
        <w:spacing w:after="63" w:line="140" w:lineRule="exact"/>
        <w:ind w:left="360" w:right="40" w:firstLine="0"/>
      </w:pPr>
      <w:r>
        <w:t>Расправив жгут пальцами, удалите все спутанные волосы и узелки. Можно сделать это, положив прядь на колено, и аккуратно расчесать ее, следя за тем, чтобы не выдергива</w:t>
      </w:r>
      <w:r>
        <w:softHyphen/>
        <w:t>лись волосы.</w:t>
      </w:r>
    </w:p>
    <w:p w:rsidR="00531403" w:rsidRDefault="00531403">
      <w:pPr>
        <w:pStyle w:val="a4"/>
        <w:shd w:val="clear" w:color="auto" w:fill="auto"/>
        <w:spacing w:line="136" w:lineRule="exact"/>
        <w:ind w:firstLine="0"/>
        <w:jc w:val="left"/>
      </w:pPr>
      <w:r>
        <w:rPr>
          <w:rStyle w:val="91"/>
          <w:noProof w:val="0"/>
        </w:rPr>
        <w:t>I</w:t>
      </w:r>
      <w:r>
        <w:t xml:space="preserve"> з.</w:t>
      </w:r>
    </w:p>
    <w:p w:rsidR="00531403" w:rsidRDefault="00531403">
      <w:pPr>
        <w:pStyle w:val="a4"/>
        <w:shd w:val="clear" w:color="auto" w:fill="auto"/>
        <w:spacing w:after="73" w:line="136" w:lineRule="exact"/>
        <w:ind w:left="360" w:right="40" w:firstLine="0"/>
      </w:pPr>
      <w:r>
        <w:t>Теперь, держа раслрапленный конец в одной руке, а скрученный в дру</w:t>
      </w:r>
      <w:r>
        <w:softHyphen/>
        <w:t>гой, осторожно потяните. Волосы разойдутся.</w:t>
      </w:r>
    </w:p>
    <w:p w:rsidR="00531403" w:rsidRDefault="00531403">
      <w:pPr>
        <w:pStyle w:val="1110"/>
        <w:shd w:val="clear" w:color="auto" w:fill="auto"/>
        <w:spacing w:before="0" w:line="120" w:lineRule="exact"/>
        <w:ind w:left="360" w:firstLine="0"/>
      </w:pPr>
      <w:bookmarkStart w:id="215" w:name="bookmark263"/>
      <w:r>
        <w:rPr>
          <w:rStyle w:val="1116"/>
        </w:rPr>
        <w:t>4.</w:t>
      </w:r>
      <w:bookmarkEnd w:id="215"/>
    </w:p>
    <w:p w:rsidR="00531403" w:rsidRDefault="00531403">
      <w:pPr>
        <w:pStyle w:val="a4"/>
        <w:shd w:val="clear" w:color="auto" w:fill="auto"/>
        <w:spacing w:line="132" w:lineRule="exact"/>
        <w:ind w:right="40" w:firstLine="360"/>
        <w:jc w:val="left"/>
      </w:pPr>
      <w:r>
        <w:t>Разделив прядь на две части, вы | получите пару баков или бакенбар</w:t>
      </w:r>
      <w:r>
        <w:softHyphen/>
        <w:t>дов.</w:t>
      </w:r>
    </w:p>
    <w:p w:rsidR="00531403" w:rsidRDefault="00531403">
      <w:pPr>
        <w:pStyle w:val="9100"/>
        <w:keepNext/>
        <w:keepLines/>
        <w:shd w:val="clear" w:color="auto" w:fill="auto"/>
        <w:spacing w:line="170" w:lineRule="exact"/>
      </w:pPr>
      <w:bookmarkStart w:id="216" w:name="bookmark264"/>
      <w:r>
        <w:rPr>
          <w:noProof w:val="0"/>
        </w:rPr>
        <w:t>|</w:t>
      </w:r>
      <w:bookmarkEnd w:id="216"/>
    </w:p>
    <w:p w:rsidR="00531403" w:rsidRDefault="00531403">
      <w:pPr>
        <w:pStyle w:val="1110"/>
        <w:shd w:val="clear" w:color="auto" w:fill="auto"/>
        <w:spacing w:before="0" w:line="120" w:lineRule="exact"/>
        <w:ind w:firstLine="0"/>
        <w:jc w:val="left"/>
      </w:pPr>
      <w:bookmarkStart w:id="217" w:name="bookmark265"/>
      <w:r>
        <w:rPr>
          <w:rStyle w:val="1116"/>
        </w:rPr>
        <w:t>• 5.</w:t>
      </w:r>
      <w:bookmarkEnd w:id="217"/>
    </w:p>
    <w:p w:rsidR="00531403" w:rsidRDefault="00531403">
      <w:pPr>
        <w:pStyle w:val="a4"/>
        <w:shd w:val="clear" w:color="auto" w:fill="auto"/>
        <w:spacing w:after="70" w:line="132" w:lineRule="exact"/>
        <w:ind w:left="360" w:right="40" w:firstLine="0"/>
      </w:pPr>
      <w:r>
        <w:t>Полож1ггс каждую прядь на ладонь и энергично потрите ее, скатывая в трубочку.</w:t>
      </w:r>
    </w:p>
    <w:p w:rsidR="00531403" w:rsidRDefault="00531403">
      <w:pPr>
        <w:pStyle w:val="a4"/>
        <w:shd w:val="clear" w:color="auto" w:fill="auto"/>
        <w:spacing w:line="120" w:lineRule="exact"/>
        <w:ind w:firstLine="0"/>
        <w:jc w:val="left"/>
      </w:pPr>
      <w:bookmarkStart w:id="218" w:name="bookmark266"/>
      <w:r>
        <w:t>' 6.</w:t>
      </w:r>
      <w:bookmarkEnd w:id="218"/>
    </w:p>
    <w:p w:rsidR="00531403" w:rsidRDefault="00531403">
      <w:pPr>
        <w:jc w:val="center"/>
        <w:rPr>
          <w:rFonts w:cs="Times New Roman"/>
          <w:color w:val="auto"/>
          <w:sz w:val="2"/>
          <w:szCs w:val="2"/>
        </w:rPr>
      </w:pPr>
      <w:r>
        <w:rPr>
          <w:noProof/>
        </w:rPr>
        <w:pict>
          <v:shape id="_x0000_s1074" type="#_x0000_t75" style="position:absolute;left:0;text-align:left;margin-left:93.2pt;margin-top:77.1pt;width:218.6pt;height:286.8pt;z-index:-45;mso-position-horizontal-relative:margin;mso-position-vertical-relative:margin" wrapcoords="11185 0 21362 0 21362 6296 21600 6296 21600 15228 19228 15228 19228 20801 13220 20801 13220 21584 10375 21 10375 21600 158 21600 158 13902 0 13902 0 6386 671 6386 671 45 11185 45 11185 0">
            <v:imagedata r:id="rId293" o:title=""/>
            <w10:wrap type="tight" anchorx="margin" anchory="margin"/>
          </v:shape>
        </w:pict>
      </w:r>
    </w:p>
    <w:p w:rsidR="00531403" w:rsidRDefault="00531403">
      <w:pPr>
        <w:pStyle w:val="271"/>
        <w:shd w:val="clear" w:color="auto" w:fill="auto"/>
        <w:spacing w:after="0" w:line="128" w:lineRule="exact"/>
        <w:ind w:left="360" w:right="40"/>
        <w:sectPr w:rsidR="00531403">
          <w:headerReference w:type="even" r:id="rId294"/>
          <w:headerReference w:type="default" r:id="rId295"/>
          <w:footerReference w:type="even" r:id="rId296"/>
          <w:footerReference w:type="default" r:id="rId297"/>
          <w:headerReference w:type="first" r:id="rId298"/>
          <w:footerReference w:type="first" r:id="rId299"/>
          <w:pgSz w:w="31680" w:h="23810" w:orient="landscape"/>
          <w:pgMar w:top="7504" w:right="16792" w:bottom="8008" w:left="12516" w:header="0" w:footer="3" w:gutter="0"/>
          <w:pgNumType w:start="98"/>
          <w:cols w:space="720"/>
          <w:noEndnote/>
          <w:docGrid w:linePitch="360"/>
        </w:sectPr>
      </w:pPr>
      <w:r>
        <w:rPr>
          <w:rStyle w:val="274"/>
        </w:rPr>
        <w:t xml:space="preserve">Подрежьте обе прядки до нужного </w:t>
      </w:r>
      <w:r>
        <w:rPr>
          <w:rStyle w:val="276pt"/>
          <w:noProof w:val="0"/>
        </w:rPr>
        <w:t>Р</w:t>
      </w:r>
      <w:r>
        <w:rPr>
          <w:rStyle w:val="274"/>
        </w:rPr>
        <w:t>^мера.</w:t>
      </w:r>
      <w:r>
        <w:br w:type="page"/>
      </w:r>
    </w:p>
    <w:p w:rsidR="00531403" w:rsidRDefault="00531403">
      <w:pPr>
        <w:pStyle w:val="a4"/>
        <w:shd w:val="clear" w:color="auto" w:fill="auto"/>
        <w:spacing w:after="131" w:line="144" w:lineRule="exact"/>
        <w:ind w:left="20" w:right="20" w:firstLine="0"/>
      </w:pPr>
      <w:r>
        <w:lastRenderedPageBreak/>
        <w:t>Нанесите театральный клей на ту масть лица, гае должны быть бакен барды Когда место станет доста</w:t>
      </w:r>
      <w:r>
        <w:softHyphen/>
        <w:t>точно липким, приложите и крепко прижмите приготовленную прядь То же проделайте с другой сторо</w:t>
      </w:r>
      <w:r>
        <w:softHyphen/>
        <w:t>ной, татем начешите сверху соб</w:t>
      </w:r>
      <w:r>
        <w:softHyphen/>
        <w:t>ственные волосы, чтобы получился плавный переход.</w:t>
      </w:r>
    </w:p>
    <w:p w:rsidR="00531403" w:rsidRDefault="00531403">
      <w:pPr>
        <w:pStyle w:val="9110"/>
        <w:keepNext/>
        <w:keepLines/>
        <w:numPr>
          <w:ilvl w:val="6"/>
          <w:numId w:val="13"/>
        </w:numPr>
        <w:shd w:val="clear" w:color="auto" w:fill="auto"/>
        <w:spacing w:before="0" w:line="130" w:lineRule="exact"/>
        <w:ind w:left="20"/>
      </w:pPr>
    </w:p>
    <w:p w:rsidR="00531403" w:rsidRDefault="00531403">
      <w:pPr>
        <w:pStyle w:val="a4"/>
        <w:shd w:val="clear" w:color="auto" w:fill="auto"/>
        <w:spacing w:after="100" w:line="120" w:lineRule="exact"/>
        <w:ind w:left="20" w:firstLine="0"/>
      </w:pPr>
      <w:r>
        <w:t>Подстригите и зафиксируйте лаком.</w:t>
      </w:r>
    </w:p>
    <w:p w:rsidR="00531403" w:rsidRDefault="00531403">
      <w:pPr>
        <w:pStyle w:val="1071"/>
        <w:numPr>
          <w:ilvl w:val="6"/>
          <w:numId w:val="13"/>
        </w:numPr>
        <w:shd w:val="clear" w:color="auto" w:fill="auto"/>
        <w:spacing w:before="0" w:line="120" w:lineRule="exact"/>
        <w:ind w:left="20"/>
      </w:pPr>
    </w:p>
    <w:p w:rsidR="00531403" w:rsidRDefault="00531403">
      <w:pPr>
        <w:pStyle w:val="a4"/>
        <w:shd w:val="clear" w:color="auto" w:fill="auto"/>
        <w:spacing w:after="92" w:line="120" w:lineRule="exact"/>
        <w:ind w:left="20" w:firstLine="0"/>
      </w:pPr>
      <w:r>
        <w:t>Конечный результат.</w:t>
      </w:r>
    </w:p>
    <w:p w:rsidR="00531403" w:rsidRDefault="00531403">
      <w:pPr>
        <w:pStyle w:val="9120"/>
        <w:keepNext/>
        <w:keepLines/>
        <w:numPr>
          <w:ilvl w:val="6"/>
          <w:numId w:val="13"/>
        </w:numPr>
        <w:shd w:val="clear" w:color="auto" w:fill="auto"/>
        <w:spacing w:before="0"/>
        <w:ind w:left="20"/>
      </w:pPr>
    </w:p>
    <w:p w:rsidR="00531403" w:rsidRDefault="00531403">
      <w:pPr>
        <w:pStyle w:val="a4"/>
        <w:shd w:val="clear" w:color="auto" w:fill="auto"/>
        <w:spacing w:after="120" w:line="140" w:lineRule="exact"/>
        <w:ind w:left="20" w:right="20" w:firstLine="0"/>
      </w:pPr>
      <w:r>
        <w:t>Если вам нужны усы, вытащите из крепнрованной пряди тонкую пряд</w:t>
      </w:r>
      <w:r>
        <w:softHyphen/>
        <w:t>ку, скатайте ее на ладони и от</w:t>
      </w:r>
      <w:r>
        <w:softHyphen/>
        <w:t>режьте необходимую длину</w:t>
      </w:r>
    </w:p>
    <w:p w:rsidR="00531403" w:rsidRDefault="00531403">
      <w:pPr>
        <w:pStyle w:val="453"/>
        <w:shd w:val="clear" w:color="auto" w:fill="auto"/>
        <w:spacing w:before="0"/>
        <w:ind w:left="20"/>
      </w:pPr>
      <w:bookmarkStart w:id="219" w:name="bookmark270"/>
      <w:r>
        <w:t>11.</w:t>
      </w:r>
      <w:bookmarkEnd w:id="219"/>
    </w:p>
    <w:p w:rsidR="00531403" w:rsidRDefault="0086608F">
      <w:pPr>
        <w:framePr w:w="4272" w:h="4456" w:wrap="around" w:hAnchor="margin" w:x="3086" w:y="2"/>
        <w:jc w:val="center"/>
        <w:rPr>
          <w:rFonts w:cs="Times New Roman"/>
          <w:color w:val="auto"/>
          <w:sz w:val="2"/>
          <w:szCs w:val="2"/>
        </w:rPr>
      </w:pPr>
      <w:r>
        <w:rPr>
          <w:rFonts w:cs="Times New Roman"/>
          <w:color w:val="auto"/>
          <w:sz w:val="2"/>
          <w:szCs w:val="2"/>
        </w:rPr>
        <w:pict>
          <v:shape id="_x0000_i1119" type="#_x0000_t75" style="width:213.7pt;height:222.95pt">
            <v:imagedata r:id="rId300" o:title=""/>
          </v:shape>
        </w:pict>
      </w:r>
    </w:p>
    <w:p w:rsidR="00531403" w:rsidRDefault="00531403">
      <w:pPr>
        <w:pStyle w:val="a4"/>
        <w:shd w:val="clear" w:color="auto" w:fill="auto"/>
        <w:spacing w:line="140" w:lineRule="exact"/>
        <w:ind w:left="20" w:right="20" w:firstLine="0"/>
        <w:sectPr w:rsidR="00531403">
          <w:headerReference w:type="even" r:id="rId301"/>
          <w:headerReference w:type="default" r:id="rId302"/>
          <w:footerReference w:type="even" r:id="rId303"/>
          <w:footerReference w:type="default" r:id="rId304"/>
          <w:pgSz w:w="31680" w:h="23810" w:orient="landscape"/>
          <w:pgMar w:top="7504" w:right="16792" w:bottom="8008" w:left="12516" w:header="0" w:footer="3" w:gutter="0"/>
          <w:pgNumType w:start="96"/>
          <w:cols w:space="720"/>
          <w:noEndnote/>
          <w:docGrid w:linePitch="360"/>
        </w:sectPr>
      </w:pPr>
      <w:r>
        <w:t>Нанесите театральный клей на нуж</w:t>
      </w:r>
      <w:r>
        <w:softHyphen/>
        <w:t>ный участок лица, приложите при</w:t>
      </w:r>
      <w:r>
        <w:softHyphen/>
        <w:t>готовленную прядку и соедините ее с концом бакенбарда, чтобы получи</w:t>
      </w:r>
      <w:r>
        <w:softHyphen/>
        <w:t>лась плавная линия.</w:t>
      </w:r>
    </w:p>
    <w:p w:rsidR="00531403" w:rsidRDefault="00531403">
      <w:pPr>
        <w:framePr w:w="8086" w:h="696"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120" type="#_x0000_t75" style="width:213.7pt;height:92.9pt">
            <v:imagedata r:id="rId305" o:title=""/>
          </v:shape>
        </w:pict>
      </w:r>
    </w:p>
    <w:p w:rsidR="00531403" w:rsidRDefault="00531403">
      <w:pPr>
        <w:rPr>
          <w:rFonts w:cs="Times New Roman"/>
          <w:color w:val="auto"/>
          <w:sz w:val="2"/>
          <w:szCs w:val="2"/>
        </w:rPr>
        <w:sectPr w:rsidR="00531403">
          <w:type w:val="continuous"/>
          <w:pgSz w:w="31680" w:h="23810" w:orient="landscape"/>
          <w:pgMar w:top="7583" w:right="11663" w:bottom="9515" w:left="15729" w:header="0" w:footer="3" w:gutter="0"/>
          <w:cols w:space="720"/>
          <w:noEndnote/>
          <w:docGrid w:linePitch="360"/>
        </w:sectPr>
      </w:pPr>
    </w:p>
    <w:p w:rsidR="00531403" w:rsidRDefault="00531403">
      <w:pPr>
        <w:pStyle w:val="231"/>
        <w:shd w:val="clear" w:color="auto" w:fill="auto"/>
        <w:spacing w:after="370" w:line="172" w:lineRule="exact"/>
        <w:ind w:left="40" w:right="40"/>
        <w:jc w:val="left"/>
      </w:pPr>
      <w:r>
        <w:rPr>
          <w:rStyle w:val="237"/>
          <w:b/>
          <w:bCs/>
        </w:rPr>
        <w:lastRenderedPageBreak/>
        <w:t xml:space="preserve">Баки или бакенбарды нз коротких волос-крепе, </w:t>
      </w:r>
      <w:r>
        <w:rPr>
          <w:rStyle w:val="236pt"/>
          <w:b/>
          <w:bCs/>
        </w:rPr>
        <w:t xml:space="preserve">из натуральных </w:t>
      </w:r>
      <w:r>
        <w:rPr>
          <w:rStyle w:val="237"/>
          <w:b/>
          <w:bCs/>
        </w:rPr>
        <w:t>или синтетических волос</w:t>
      </w:r>
    </w:p>
    <w:p w:rsidR="00531403" w:rsidRDefault="00531403">
      <w:pPr>
        <w:pStyle w:val="9b"/>
        <w:keepNext/>
        <w:keepLines/>
        <w:shd w:val="clear" w:color="auto" w:fill="auto"/>
        <w:spacing w:before="0" w:after="165" w:line="160" w:lineRule="exact"/>
        <w:ind w:left="40"/>
      </w:pPr>
      <w:bookmarkStart w:id="220" w:name="bookmark271"/>
      <w:r>
        <w:t>материалы</w:t>
      </w:r>
      <w:bookmarkEnd w:id="220"/>
    </w:p>
    <w:p w:rsidR="00531403" w:rsidRDefault="00531403">
      <w:pPr>
        <w:pStyle w:val="a4"/>
        <w:shd w:val="clear" w:color="auto" w:fill="auto"/>
        <w:spacing w:after="123" w:line="144" w:lineRule="exact"/>
        <w:ind w:left="40" w:right="40" w:firstLine="0"/>
        <w:jc w:val="left"/>
      </w:pPr>
      <w:r>
        <w:t>I Крспс, натуральные или синтети</w:t>
      </w:r>
      <w:r>
        <w:softHyphen/>
        <w:t>ческие волосы. 2. Ножницы. 3 Театральный клей.</w:t>
      </w:r>
    </w:p>
    <w:p w:rsidR="00531403" w:rsidRDefault="00531403">
      <w:pPr>
        <w:pStyle w:val="81"/>
        <w:shd w:val="clear" w:color="auto" w:fill="auto"/>
        <w:spacing w:before="0" w:after="104" w:line="140" w:lineRule="exact"/>
        <w:ind w:left="40" w:right="40"/>
      </w:pPr>
      <w:r>
        <w:rPr>
          <w:rStyle w:val="827"/>
          <w:i/>
          <w:iCs/>
        </w:rPr>
        <w:t>Если вы используете крепе, сни</w:t>
      </w:r>
      <w:r>
        <w:rPr>
          <w:rStyle w:val="827"/>
          <w:i/>
          <w:iCs/>
        </w:rPr>
        <w:softHyphen/>
        <w:t>мите фиксирующую нить со жгута и погрузите его в горячую воду. Выньте, отожмите и повесьте ни ночь сохнуть. Если волосы нужны срочно, высушите прядь утюгом.</w:t>
      </w:r>
    </w:p>
    <w:p w:rsidR="00531403" w:rsidRDefault="00531403">
      <w:pPr>
        <w:pStyle w:val="9b"/>
        <w:keepNext/>
        <w:keepLines/>
        <w:shd w:val="clear" w:color="auto" w:fill="auto"/>
        <w:spacing w:before="0" w:after="212" w:line="160" w:lineRule="exact"/>
        <w:ind w:left="40"/>
      </w:pPr>
      <w:bookmarkStart w:id="221" w:name="bookmark272"/>
      <w:r>
        <w:t>исполнение</w:t>
      </w:r>
      <w:bookmarkEnd w:id="221"/>
    </w:p>
    <w:p w:rsidR="00531403" w:rsidRDefault="00531403">
      <w:pPr>
        <w:pStyle w:val="6101"/>
        <w:keepNext/>
        <w:keepLines/>
        <w:shd w:val="clear" w:color="auto" w:fill="auto"/>
        <w:spacing w:line="120" w:lineRule="exact"/>
        <w:ind w:left="40"/>
        <w:jc w:val="left"/>
      </w:pPr>
      <w:bookmarkStart w:id="222" w:name="bookmark273"/>
      <w:r>
        <w:rPr>
          <w:rStyle w:val="61018"/>
        </w:rPr>
        <w:t>1.</w:t>
      </w:r>
      <w:bookmarkEnd w:id="222"/>
    </w:p>
    <w:p w:rsidR="00531403" w:rsidRDefault="00531403">
      <w:pPr>
        <w:pStyle w:val="a4"/>
        <w:shd w:val="clear" w:color="auto" w:fill="auto"/>
        <w:spacing w:line="296" w:lineRule="exact"/>
        <w:ind w:left="40" w:right="40" w:firstLine="0"/>
        <w:jc w:val="left"/>
      </w:pPr>
      <w:r>
        <w:t xml:space="preserve">Отрежьте волосы до нужной длины. </w:t>
      </w:r>
      <w:r>
        <w:rPr>
          <w:rStyle w:val="MSMincho"/>
        </w:rPr>
        <w:t>2.</w:t>
      </w:r>
    </w:p>
    <w:p w:rsidR="00531403" w:rsidRDefault="00531403">
      <w:pPr>
        <w:pStyle w:val="a4"/>
        <w:shd w:val="clear" w:color="auto" w:fill="auto"/>
        <w:spacing w:after="123" w:line="144" w:lineRule="exact"/>
        <w:ind w:left="40" w:right="40" w:firstLine="0"/>
      </w:pPr>
      <w:r>
        <w:t>Нанесите театральный клей на участки, где будут приклеиваться усы и бакн (делайте это не сразу, а по очереди).</w:t>
      </w:r>
    </w:p>
    <w:p w:rsidR="00531403" w:rsidRDefault="00531403">
      <w:pPr>
        <w:pStyle w:val="6101"/>
        <w:keepNext/>
        <w:keepLines/>
        <w:shd w:val="clear" w:color="auto" w:fill="auto"/>
        <w:ind w:left="40"/>
        <w:jc w:val="left"/>
      </w:pPr>
      <w:bookmarkStart w:id="223" w:name="bookmark274"/>
      <w:r>
        <w:rPr>
          <w:rStyle w:val="61018"/>
        </w:rPr>
        <w:t>3.</w:t>
      </w:r>
      <w:bookmarkEnd w:id="223"/>
    </w:p>
    <w:p w:rsidR="00531403" w:rsidRDefault="00531403">
      <w:pPr>
        <w:pStyle w:val="a4"/>
        <w:shd w:val="clear" w:color="auto" w:fill="auto"/>
        <w:spacing w:after="120" w:line="140" w:lineRule="exact"/>
        <w:ind w:left="40" w:right="40" w:firstLine="0"/>
        <w:jc w:val="left"/>
      </w:pPr>
      <w:r>
        <w:t>Подберите н отделите от пряди необходимое количество волосков.</w:t>
      </w:r>
    </w:p>
    <w:p w:rsidR="00531403" w:rsidRDefault="00531403">
      <w:pPr>
        <w:pStyle w:val="1131"/>
        <w:shd w:val="clear" w:color="auto" w:fill="auto"/>
        <w:ind w:left="40"/>
        <w:jc w:val="left"/>
      </w:pPr>
      <w:bookmarkStart w:id="224" w:name="bookmark275"/>
      <w:r>
        <w:rPr>
          <w:rStyle w:val="11312"/>
        </w:rPr>
        <w:t>4—5.</w:t>
      </w:r>
      <w:bookmarkEnd w:id="224"/>
    </w:p>
    <w:p w:rsidR="00531403" w:rsidRDefault="00531403">
      <w:pPr>
        <w:pStyle w:val="a4"/>
        <w:shd w:val="clear" w:color="auto" w:fill="auto"/>
        <w:spacing w:after="136" w:line="140" w:lineRule="exact"/>
        <w:ind w:left="40" w:right="40" w:firstLine="0"/>
      </w:pPr>
      <w:r>
        <w:t>Наклеивайте маленькие прядки волос вертикально, начав с сере</w:t>
      </w:r>
      <w:r>
        <w:softHyphen/>
        <w:t>дины верхней губы и дальше по направлению к нижнему концу баков. Прядки не должны быть гус</w:t>
      </w:r>
      <w:r>
        <w:softHyphen/>
        <w:t>тыми, накладывать их следует близко друг к другу, к кромке они должны становиться тоньше. Поста</w:t>
      </w:r>
      <w:r>
        <w:softHyphen/>
        <w:t>райтесь, чтобы верхняя и нижняя кромкн были плавными и не было видно места соединения с вашими собственными бакенбардами.</w:t>
      </w:r>
    </w:p>
    <w:p w:rsidR="00531403" w:rsidRDefault="00531403">
      <w:pPr>
        <w:pStyle w:val="710"/>
        <w:keepNext/>
        <w:keepLines/>
        <w:shd w:val="clear" w:color="auto" w:fill="auto"/>
        <w:spacing w:before="0" w:after="0" w:line="120" w:lineRule="exact"/>
        <w:ind w:left="40" w:firstLine="0"/>
        <w:jc w:val="left"/>
      </w:pPr>
      <w:bookmarkStart w:id="225" w:name="bookmark276"/>
      <w:r>
        <w:rPr>
          <w:rStyle w:val="78"/>
        </w:rPr>
        <w:t>б.</w:t>
      </w:r>
      <w:bookmarkEnd w:id="225"/>
    </w:p>
    <w:p w:rsidR="00531403" w:rsidRDefault="00531403">
      <w:pPr>
        <w:rPr>
          <w:rFonts w:cs="Times New Roman"/>
          <w:color w:val="auto"/>
          <w:sz w:val="2"/>
          <w:szCs w:val="2"/>
        </w:rPr>
      </w:pPr>
      <w:r>
        <w:rPr>
          <w:noProof/>
        </w:rPr>
        <w:pict>
          <v:shape id="_x0000_s1075" type="#_x0000_t75" style="position:absolute;margin-left:116.4pt;margin-top:.05pt;width:219.6pt;height:369.8pt;z-index:-44;mso-position-horizontal-relative:margin;mso-position-vertical-relative:margin" wrapcoords="10977 0 20045 0 20045 4263 20065 4263 20065 9544 21600 9544 21600 15969 21344 15969 21344 21600 11350 2160 11350 15969 11232 15969 11232 10560 0 10560 0 5256 10977 5256 10977 0">
            <v:imagedata r:id="rId306" o:title=""/>
            <w10:wrap type="tight" anchorx="margin" anchory="margin"/>
          </v:shape>
        </w:pict>
      </w:r>
    </w:p>
    <w:p w:rsidR="00531403" w:rsidRDefault="00531403">
      <w:pPr>
        <w:pStyle w:val="514"/>
        <w:framePr w:w="1196" w:h="284" w:wrap="around" w:hAnchor="margin" w:x="2309" w:y="6942"/>
        <w:shd w:val="clear" w:color="auto" w:fill="auto"/>
        <w:spacing w:line="140" w:lineRule="exact"/>
      </w:pPr>
      <w:r>
        <w:rPr>
          <w:rStyle w:val="522"/>
        </w:rPr>
        <w:t>7.</w:t>
      </w:r>
    </w:p>
    <w:p w:rsidR="00531403" w:rsidRDefault="00531403">
      <w:pPr>
        <w:pStyle w:val="1a"/>
        <w:framePr w:w="1196" w:h="284" w:wrap="around" w:hAnchor="margin" w:x="2309" w:y="6942"/>
        <w:shd w:val="clear" w:color="auto" w:fill="auto"/>
        <w:spacing w:after="0" w:line="120" w:lineRule="exact"/>
        <w:jc w:val="left"/>
      </w:pPr>
      <w:r>
        <w:rPr>
          <w:rStyle w:val="a9"/>
        </w:rPr>
        <w:t>Конечный результат.</w:t>
      </w:r>
    </w:p>
    <w:p w:rsidR="00531403" w:rsidRDefault="00531403">
      <w:pPr>
        <w:pStyle w:val="271"/>
        <w:shd w:val="clear" w:color="auto" w:fill="auto"/>
        <w:spacing w:after="0" w:line="136" w:lineRule="exact"/>
        <w:ind w:left="40" w:right="40"/>
      </w:pPr>
      <w:r>
        <w:rPr>
          <w:rStyle w:val="273"/>
        </w:rPr>
        <w:t>Подождите, пока все иысохнст, вычешите лишние волоски и подровняйте.</w:t>
      </w:r>
    </w:p>
    <w:p w:rsidR="00531403" w:rsidRDefault="00531403">
      <w:pPr>
        <w:pStyle w:val="a4"/>
        <w:shd w:val="clear" w:color="auto" w:fill="auto"/>
        <w:spacing w:line="144" w:lineRule="exact"/>
        <w:ind w:firstLine="0"/>
        <w:sectPr w:rsidR="00531403">
          <w:headerReference w:type="even" r:id="rId307"/>
          <w:headerReference w:type="default" r:id="rId308"/>
          <w:footerReference w:type="even" r:id="rId309"/>
          <w:footerReference w:type="default" r:id="rId310"/>
          <w:footerReference w:type="first" r:id="rId311"/>
          <w:pgSz w:w="31680" w:h="23810" w:orient="landscape"/>
          <w:pgMar w:top="7379" w:right="15314" w:bottom="8219" w:left="12006" w:header="0" w:footer="3" w:gutter="0"/>
          <w:pgNumType w:start="100"/>
          <w:cols w:num="2" w:space="228"/>
          <w:noEndnote/>
          <w:titlePg/>
          <w:docGrid w:linePitch="360"/>
        </w:sectPr>
      </w:pPr>
      <w:r>
        <w:t>Баки н бакенбарды из натуральных и синтетических волос могут бьггь использованы в кино и на телевиде</w:t>
      </w:r>
      <w:r>
        <w:softHyphen/>
        <w:t>нии, крепе выглядят недостаточно естественно н подходят только для сцены.</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21" type="#_x0000_t75" style="width:407.6pt;height:22.05pt">
            <v:imagedata r:id="rId312" o:title=""/>
          </v:shape>
        </w:pict>
      </w:r>
    </w:p>
    <w:p w:rsidR="00531403" w:rsidRDefault="00531403">
      <w:pPr>
        <w:rPr>
          <w:rFonts w:cs="Times New Roman"/>
          <w:color w:val="auto"/>
          <w:sz w:val="2"/>
          <w:szCs w:val="2"/>
        </w:rPr>
        <w:sectPr w:rsidR="00531403">
          <w:pgSz w:w="31680" w:h="23810" w:orient="landscape"/>
          <w:pgMar w:top="6578" w:right="11869" w:bottom="6622" w:left="11655" w:header="0" w:footer="3" w:gutter="0"/>
          <w:cols w:space="720"/>
          <w:noEndnote/>
          <w:docGrid w:linePitch="360"/>
        </w:sectPr>
      </w:pPr>
    </w:p>
    <w:p w:rsidR="00531403" w:rsidRDefault="00531403">
      <w:pPr>
        <w:framePr w:w="8570" w:h="2122"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1010"/>
        <w:shd w:val="clear" w:color="auto" w:fill="auto"/>
        <w:spacing w:after="63" w:line="172" w:lineRule="exact"/>
        <w:ind w:left="1200" w:right="40"/>
        <w:jc w:val="left"/>
      </w:pPr>
      <w:bookmarkStart w:id="226" w:name="bookmark277"/>
      <w:r>
        <w:rPr>
          <w:rStyle w:val="1023"/>
          <w:b/>
          <w:bCs/>
        </w:rPr>
        <w:lastRenderedPageBreak/>
        <w:t>Использование париков и шиньонов</w:t>
      </w:r>
      <w:bookmarkEnd w:id="226"/>
    </w:p>
    <w:p w:rsidR="00531403" w:rsidRDefault="00531403">
      <w:pPr>
        <w:jc w:val="center"/>
        <w:rPr>
          <w:rFonts w:cs="Times New Roman"/>
          <w:color w:val="auto"/>
          <w:sz w:val="2"/>
          <w:szCs w:val="2"/>
        </w:rPr>
      </w:pPr>
      <w:r>
        <w:rPr>
          <w:noProof/>
        </w:rPr>
        <w:pict>
          <v:shape id="_x0000_s1076" type="#_x0000_t75" style="position:absolute;left:0;text-align:left;margin-left:176pt;margin-top:50.2pt;width:213.8pt;height:252.6pt;z-index:-43;mso-position-horizontal-relative:margin" wrapcoords="11476 0 21600 0 21600 6139 10405 6139 10405 21600 20 21600 20 15323 0 15323 0 6139 242 6139 242 68 114 68 11476 0">
            <v:imagedata r:id="rId313" o:title=""/>
            <w10:wrap type="tight" anchorx="margin"/>
          </v:shape>
        </w:pict>
      </w:r>
    </w:p>
    <w:p w:rsidR="00531403" w:rsidRDefault="00531403">
      <w:pPr>
        <w:pStyle w:val="1010"/>
        <w:shd w:val="clear" w:color="auto" w:fill="auto"/>
        <w:spacing w:after="322" w:line="168" w:lineRule="exact"/>
        <w:ind w:left="1200" w:right="40"/>
        <w:jc w:val="left"/>
      </w:pPr>
      <w:bookmarkStart w:id="227" w:name="bookmark278"/>
      <w:r>
        <w:rPr>
          <w:rStyle w:val="1023"/>
          <w:b/>
          <w:bCs/>
        </w:rPr>
        <w:t>Как заказать парик</w:t>
      </w:r>
      <w:bookmarkEnd w:id="227"/>
    </w:p>
    <w:p w:rsidR="00531403" w:rsidRDefault="00531403">
      <w:pPr>
        <w:pStyle w:val="81"/>
        <w:shd w:val="clear" w:color="auto" w:fill="auto"/>
        <w:spacing w:before="0" w:after="164" w:line="140" w:lineRule="exact"/>
        <w:ind w:left="1200" w:right="40"/>
      </w:pPr>
      <w:r>
        <w:rPr>
          <w:rStyle w:val="8260"/>
          <w:i/>
          <w:iCs/>
        </w:rPr>
        <w:t>Если вы собираетесь заказать себе парик, обратитесь к пастижеру с такой просьбой за несколько недель до спектакля. В этой главе вы познакомитесь с тем. как пра</w:t>
      </w:r>
      <w:r>
        <w:rPr>
          <w:rStyle w:val="8260"/>
          <w:i/>
          <w:iCs/>
        </w:rPr>
        <w:softHyphen/>
        <w:t>вильно сделать заказ. (Для зтой работы вам понадобится помощ</w:t>
      </w:r>
      <w:r>
        <w:rPr>
          <w:rStyle w:val="8260"/>
          <w:i/>
          <w:iCs/>
        </w:rPr>
        <w:softHyphen/>
        <w:t>ник.)</w:t>
      </w:r>
    </w:p>
    <w:p w:rsidR="00531403" w:rsidRDefault="00531403">
      <w:pPr>
        <w:pStyle w:val="11121"/>
        <w:shd w:val="clear" w:color="auto" w:fill="auto"/>
        <w:spacing w:before="0" w:after="124" w:line="160" w:lineRule="exact"/>
        <w:ind w:left="1200"/>
      </w:pPr>
      <w:bookmarkStart w:id="228" w:name="bookmark279"/>
      <w:r>
        <w:t>материалы</w:t>
      </w:r>
      <w:bookmarkEnd w:id="228"/>
    </w:p>
    <w:p w:rsidR="00531403" w:rsidRDefault="00531403">
      <w:pPr>
        <w:pStyle w:val="a4"/>
        <w:numPr>
          <w:ilvl w:val="7"/>
          <w:numId w:val="13"/>
        </w:numPr>
        <w:shd w:val="clear" w:color="auto" w:fill="auto"/>
        <w:tabs>
          <w:tab w:val="left" w:pos="1356"/>
        </w:tabs>
        <w:spacing w:line="140" w:lineRule="exact"/>
        <w:ind w:left="1200" w:right="40" w:firstLine="0"/>
      </w:pPr>
      <w:r>
        <w:t>Прозрачная полиэтиленовая пленка.</w:t>
      </w:r>
    </w:p>
    <w:p w:rsidR="00531403" w:rsidRDefault="00531403">
      <w:pPr>
        <w:pStyle w:val="a4"/>
        <w:numPr>
          <w:ilvl w:val="7"/>
          <w:numId w:val="13"/>
        </w:numPr>
        <w:shd w:val="clear" w:color="auto" w:fill="auto"/>
        <w:tabs>
          <w:tab w:val="left" w:pos="1336"/>
        </w:tabs>
        <w:spacing w:line="140" w:lineRule="exact"/>
        <w:ind w:left="1200" w:firstLine="0"/>
      </w:pPr>
      <w:r>
        <w:t>Рулончик скотча.</w:t>
      </w:r>
    </w:p>
    <w:p w:rsidR="00531403" w:rsidRDefault="00531403">
      <w:pPr>
        <w:pStyle w:val="a4"/>
        <w:framePr w:w="2106" w:h="1132" w:wrap="around" w:vAnchor="text" w:hAnchor="margin" w:x="5703" w:y="2101"/>
        <w:shd w:val="clear" w:color="auto" w:fill="auto"/>
        <w:spacing w:line="140" w:lineRule="exact"/>
        <w:ind w:left="120" w:firstLine="0"/>
      </w:pPr>
      <w:r>
        <w:t>Снимите получившуюся шапочку и приклейте внутри несколько поло</w:t>
      </w:r>
      <w:r>
        <w:softHyphen/>
        <w:t>сок скотча, чтобы закрепить форму. Приколите к этой шапочке прядь волос нужного цвета, напишите, кто ваш персонаж и в какую эпоху живет. Если возможно, приложите к заказу эскиз нужного вам парика.</w:t>
      </w:r>
    </w:p>
    <w:p w:rsidR="00531403" w:rsidRDefault="00531403">
      <w:pPr>
        <w:pStyle w:val="a4"/>
        <w:numPr>
          <w:ilvl w:val="7"/>
          <w:numId w:val="13"/>
        </w:numPr>
        <w:shd w:val="clear" w:color="auto" w:fill="auto"/>
        <w:tabs>
          <w:tab w:val="left" w:pos="1360"/>
        </w:tabs>
        <w:spacing w:after="183" w:line="140" w:lineRule="exact"/>
        <w:ind w:left="1200" w:right="40" w:firstLine="0"/>
      </w:pPr>
      <w:r>
        <w:t>Карандаш для бровей, черный или коричневый</w:t>
      </w:r>
    </w:p>
    <w:p w:rsidR="00531403" w:rsidRDefault="00531403">
      <w:pPr>
        <w:pStyle w:val="11121"/>
        <w:shd w:val="clear" w:color="auto" w:fill="auto"/>
        <w:spacing w:before="0" w:line="136" w:lineRule="exact"/>
        <w:ind w:left="1200" w:right="440"/>
        <w:jc w:val="left"/>
      </w:pPr>
      <w:bookmarkStart w:id="229" w:name="bookmark280"/>
      <w:r>
        <w:t>снятие размера для заказа парика</w:t>
      </w:r>
      <w:bookmarkEnd w:id="229"/>
    </w:p>
    <w:p w:rsidR="00531403" w:rsidRDefault="00531403">
      <w:pPr>
        <w:pStyle w:val="6101"/>
        <w:keepNext/>
        <w:keepLines/>
        <w:shd w:val="clear" w:color="auto" w:fill="auto"/>
        <w:spacing w:line="136" w:lineRule="exact"/>
        <w:jc w:val="left"/>
      </w:pPr>
      <w:bookmarkStart w:id="230" w:name="bookmark281"/>
      <w:r>
        <w:rPr>
          <w:rStyle w:val="61017"/>
        </w:rPr>
        <w:t>!! 1.</w:t>
      </w:r>
      <w:bookmarkEnd w:id="230"/>
    </w:p>
    <w:p w:rsidR="00531403" w:rsidRDefault="00531403">
      <w:pPr>
        <w:pStyle w:val="a4"/>
        <w:shd w:val="clear" w:color="auto" w:fill="auto"/>
        <w:spacing w:after="177" w:line="136" w:lineRule="exact"/>
        <w:ind w:left="1200" w:right="40" w:firstLine="0"/>
      </w:pPr>
      <w:r>
        <w:t>Наденьте на голову полиэтилено</w:t>
      </w:r>
      <w:r>
        <w:softHyphen/>
        <w:t>вую пленку, закрутите ее концы и плотно прижмите к голове.</w:t>
      </w:r>
    </w:p>
    <w:p w:rsidR="00531403" w:rsidRDefault="00531403">
      <w:pPr>
        <w:pStyle w:val="1131"/>
        <w:shd w:val="clear" w:color="auto" w:fill="auto"/>
        <w:ind w:left="1200"/>
      </w:pPr>
      <w:bookmarkStart w:id="231" w:name="bookmark282"/>
      <w:r>
        <w:rPr>
          <w:rStyle w:val="11311"/>
        </w:rPr>
        <w:t>2—3.</w:t>
      </w:r>
      <w:bookmarkEnd w:id="231"/>
    </w:p>
    <w:p w:rsidR="00531403" w:rsidRDefault="00531403">
      <w:pPr>
        <w:pStyle w:val="a4"/>
        <w:shd w:val="clear" w:color="auto" w:fill="auto"/>
        <w:spacing w:after="183" w:line="140" w:lineRule="exact"/>
        <w:ind w:left="1200" w:right="40" w:firstLine="0"/>
      </w:pPr>
      <w:r>
        <w:t>Покройте полиэтилен рядами скот</w:t>
      </w:r>
      <w:r>
        <w:softHyphen/>
        <w:t>ча, чтобы зафиксировать форму.</w:t>
      </w:r>
    </w:p>
    <w:p w:rsidR="00531403" w:rsidRDefault="00531403">
      <w:pPr>
        <w:pStyle w:val="a4"/>
        <w:numPr>
          <w:ilvl w:val="7"/>
          <w:numId w:val="13"/>
        </w:numPr>
        <w:shd w:val="clear" w:color="auto" w:fill="auto"/>
        <w:spacing w:line="136" w:lineRule="exact"/>
        <w:ind w:left="1200" w:firstLine="0"/>
      </w:pPr>
    </w:p>
    <w:p w:rsidR="00531403" w:rsidRDefault="00531403">
      <w:pPr>
        <w:pStyle w:val="a4"/>
        <w:shd w:val="clear" w:color="auto" w:fill="auto"/>
        <w:spacing w:after="180" w:line="136" w:lineRule="exact"/>
        <w:ind w:left="1200" w:right="40" w:firstLine="0"/>
      </w:pPr>
      <w:r>
        <w:t>Очертите карандашом для бровей линию роста волос.</w:t>
      </w:r>
    </w:p>
    <w:p w:rsidR="00531403" w:rsidRDefault="00531403">
      <w:pPr>
        <w:pStyle w:val="1131"/>
        <w:numPr>
          <w:ilvl w:val="7"/>
          <w:numId w:val="13"/>
        </w:numPr>
        <w:shd w:val="clear" w:color="auto" w:fill="auto"/>
        <w:spacing w:line="136" w:lineRule="exact"/>
        <w:ind w:left="1200"/>
      </w:pPr>
    </w:p>
    <w:p w:rsidR="00531403" w:rsidRDefault="00531403">
      <w:pPr>
        <w:jc w:val="center"/>
        <w:rPr>
          <w:rFonts w:cs="Times New Roman"/>
          <w:color w:val="auto"/>
          <w:sz w:val="2"/>
          <w:szCs w:val="2"/>
        </w:rPr>
      </w:pPr>
      <w:r>
        <w:rPr>
          <w:noProof/>
        </w:rPr>
        <w:pict>
          <v:shape id="_x0000_s1077" type="#_x0000_t75" style="position:absolute;left:0;text-align:left;margin-left:175.6pt;margin-top:110.2pt;width:212.8pt;height:72.8pt;z-index:-42;mso-position-horizontal-relative:margin;mso-position-vertical-relative:margin" wrapcoords="0 0 21600 0 21600 21540 10150 21540 10150 21600 0 21600 0 0">
            <v:imagedata r:id="rId314" o:title=""/>
            <w10:wrap type="tight" anchorx="margin" anchory="margin"/>
          </v:shape>
        </w:pict>
      </w:r>
    </w:p>
    <w:p w:rsidR="00531403" w:rsidRDefault="00531403">
      <w:pPr>
        <w:pStyle w:val="a4"/>
        <w:shd w:val="clear" w:color="auto" w:fill="auto"/>
        <w:spacing w:line="136" w:lineRule="exact"/>
        <w:ind w:left="1200" w:right="40" w:firstLine="0"/>
        <w:sectPr w:rsidR="00531403">
          <w:type w:val="continuous"/>
          <w:pgSz w:w="31680" w:h="23810" w:orient="landscape"/>
          <w:pgMar w:top="6578" w:right="16589" w:bottom="6622" w:left="11851" w:header="0" w:footer="3" w:gutter="0"/>
          <w:cols w:space="720"/>
          <w:noEndnote/>
          <w:docGrid w:linePitch="360"/>
        </w:sectPr>
      </w:pPr>
      <w:r>
        <w:t>Чтобы эта линия не стерлась, покройте ее скотчем.</w:t>
      </w:r>
    </w:p>
    <w:p w:rsidR="00531403" w:rsidRDefault="00531403">
      <w:pPr>
        <w:framePr w:w="8570" w:h="1009"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101"/>
        <w:framePr w:h="140" w:wrap="notBeside" w:hAnchor="margin" w:x="-6595" w:y="9369"/>
        <w:shd w:val="clear" w:color="auto" w:fill="auto"/>
        <w:spacing w:line="140" w:lineRule="exact"/>
      </w:pPr>
      <w:r>
        <w:rPr>
          <w:rStyle w:val="1041"/>
        </w:rPr>
        <w:t>98</w:t>
      </w:r>
    </w:p>
    <w:p w:rsidR="00531403" w:rsidRDefault="00531403">
      <w:pPr>
        <w:pStyle w:val="463"/>
        <w:shd w:val="clear" w:color="auto" w:fill="auto"/>
        <w:spacing w:line="310" w:lineRule="exact"/>
        <w:sectPr w:rsidR="00531403">
          <w:type w:val="continuous"/>
          <w:pgSz w:w="31680" w:h="23810" w:orient="landscape"/>
          <w:pgMar w:top="6578" w:right="11865" w:bottom="6622" w:left="19647" w:header="0" w:footer="3" w:gutter="0"/>
          <w:cols w:space="720"/>
          <w:noEndnote/>
          <w:docGrid w:linePitch="360"/>
        </w:sectPr>
      </w:pPr>
      <w:bookmarkStart w:id="232" w:name="bookmark284"/>
      <w:r>
        <w:rPr>
          <w:noProof w:val="0"/>
        </w:rPr>
        <w:lastRenderedPageBreak/>
        <w:t>Ш</w:t>
      </w:r>
      <w:bookmarkEnd w:id="232"/>
    </w:p>
    <w:p w:rsidR="00531403" w:rsidRDefault="00531403">
      <w:pPr>
        <w:pStyle w:val="1010"/>
        <w:shd w:val="clear" w:color="auto" w:fill="auto"/>
        <w:spacing w:after="398" w:line="168" w:lineRule="exact"/>
        <w:ind w:left="20" w:right="20"/>
        <w:jc w:val="left"/>
      </w:pPr>
      <w:bookmarkStart w:id="233" w:name="bookmark286"/>
      <w:r>
        <w:rPr>
          <w:rStyle w:val="1022"/>
          <w:b/>
          <w:bCs/>
        </w:rPr>
        <w:lastRenderedPageBreak/>
        <w:t>Надевание и крепление парнка на голове мужчины</w:t>
      </w:r>
      <w:bookmarkEnd w:id="233"/>
    </w:p>
    <w:p w:rsidR="00531403" w:rsidRDefault="00531403">
      <w:pPr>
        <w:pStyle w:val="a4"/>
        <w:shd w:val="clear" w:color="auto" w:fill="auto"/>
        <w:spacing w:after="192" w:line="120" w:lineRule="exact"/>
        <w:ind w:left="20" w:firstLine="0"/>
        <w:jc w:val="left"/>
      </w:pPr>
      <w:r>
        <w:t>МАТЕРИАЛЫ</w:t>
      </w:r>
    </w:p>
    <w:p w:rsidR="00531403" w:rsidRDefault="00531403">
      <w:pPr>
        <w:pStyle w:val="a4"/>
        <w:numPr>
          <w:ilvl w:val="8"/>
          <w:numId w:val="13"/>
        </w:numPr>
        <w:shd w:val="clear" w:color="auto" w:fill="auto"/>
        <w:tabs>
          <w:tab w:val="left" w:pos="148"/>
        </w:tabs>
        <w:spacing w:line="140" w:lineRule="exact"/>
        <w:ind w:left="20" w:firstLine="0"/>
        <w:jc w:val="left"/>
      </w:pPr>
      <w:r>
        <w:t>Парик.</w:t>
      </w:r>
    </w:p>
    <w:p w:rsidR="00531403" w:rsidRDefault="00531403">
      <w:pPr>
        <w:pStyle w:val="a4"/>
        <w:numPr>
          <w:ilvl w:val="8"/>
          <w:numId w:val="13"/>
        </w:numPr>
        <w:shd w:val="clear" w:color="auto" w:fill="auto"/>
        <w:tabs>
          <w:tab w:val="left" w:pos="184"/>
        </w:tabs>
        <w:spacing w:line="140" w:lineRule="exact"/>
        <w:ind w:left="160" w:right="20" w:hanging="140"/>
      </w:pPr>
      <w:r>
        <w:t>Ножницы простые и для верти</w:t>
      </w:r>
      <w:r>
        <w:softHyphen/>
        <w:t>кальной стрижки.</w:t>
      </w:r>
    </w:p>
    <w:p w:rsidR="00531403" w:rsidRDefault="00531403">
      <w:pPr>
        <w:pStyle w:val="a4"/>
        <w:numPr>
          <w:ilvl w:val="8"/>
          <w:numId w:val="13"/>
        </w:numPr>
        <w:shd w:val="clear" w:color="auto" w:fill="auto"/>
        <w:tabs>
          <w:tab w:val="left" w:pos="148"/>
        </w:tabs>
        <w:spacing w:line="140" w:lineRule="exact"/>
        <w:ind w:left="20" w:firstLine="0"/>
        <w:jc w:val="left"/>
      </w:pPr>
      <w:r>
        <w:t>Театральный клей.</w:t>
      </w:r>
    </w:p>
    <w:p w:rsidR="00531403" w:rsidRDefault="00531403">
      <w:pPr>
        <w:pStyle w:val="a4"/>
        <w:numPr>
          <w:ilvl w:val="8"/>
          <w:numId w:val="13"/>
        </w:numPr>
        <w:shd w:val="clear" w:color="auto" w:fill="auto"/>
        <w:tabs>
          <w:tab w:val="left" w:pos="160"/>
        </w:tabs>
        <w:spacing w:line="140" w:lineRule="exact"/>
        <w:ind w:left="20" w:firstLine="0"/>
        <w:jc w:val="left"/>
      </w:pPr>
      <w:r>
        <w:t>Шелковая ткань или марля.</w:t>
      </w:r>
    </w:p>
    <w:p w:rsidR="00531403" w:rsidRDefault="00531403">
      <w:pPr>
        <w:pStyle w:val="a4"/>
        <w:numPr>
          <w:ilvl w:val="8"/>
          <w:numId w:val="13"/>
        </w:numPr>
        <w:shd w:val="clear" w:color="auto" w:fill="auto"/>
        <w:tabs>
          <w:tab w:val="left" w:pos="156"/>
        </w:tabs>
        <w:spacing w:line="140" w:lineRule="exact"/>
        <w:ind w:left="20" w:firstLine="0"/>
        <w:jc w:val="left"/>
      </w:pPr>
      <w:r>
        <w:t>Заколки-невидимки.</w:t>
      </w:r>
    </w:p>
    <w:p w:rsidR="00531403" w:rsidRDefault="00531403">
      <w:pPr>
        <w:pStyle w:val="a4"/>
        <w:numPr>
          <w:ilvl w:val="8"/>
          <w:numId w:val="13"/>
        </w:numPr>
        <w:shd w:val="clear" w:color="auto" w:fill="auto"/>
        <w:tabs>
          <w:tab w:val="left" w:pos="160"/>
        </w:tabs>
        <w:spacing w:after="120" w:line="140" w:lineRule="exact"/>
        <w:ind w:left="20" w:firstLine="0"/>
        <w:jc w:val="left"/>
      </w:pPr>
      <w:r>
        <w:t>Расчески, щетки, лак для волос.</w:t>
      </w:r>
    </w:p>
    <w:p w:rsidR="00531403" w:rsidRDefault="00531403">
      <w:pPr>
        <w:pStyle w:val="81"/>
        <w:shd w:val="clear" w:color="auto" w:fill="auto"/>
        <w:spacing w:before="0" w:after="120" w:line="140" w:lineRule="exact"/>
        <w:ind w:left="20" w:right="20"/>
      </w:pPr>
      <w:r>
        <w:rPr>
          <w:rStyle w:val="825"/>
          <w:i/>
          <w:iCs/>
        </w:rPr>
        <w:t>Как прави.ю, у асы париков пере</w:t>
      </w:r>
      <w:r>
        <w:rPr>
          <w:rStyle w:val="825"/>
          <w:i/>
          <w:iCs/>
        </w:rPr>
        <w:softHyphen/>
        <w:t>дняя часть делается на тюлевой основе. Однако основа париков для кино и телевидения гораздо тонь</w:t>
      </w:r>
      <w:r>
        <w:rPr>
          <w:rStyle w:val="825"/>
          <w:i/>
          <w:iCs/>
        </w:rPr>
        <w:softHyphen/>
        <w:t>ше, чем у театра-льных.</w:t>
      </w:r>
    </w:p>
    <w:p w:rsidR="00531403" w:rsidRDefault="00531403">
      <w:pPr>
        <w:pStyle w:val="81"/>
        <w:shd w:val="clear" w:color="auto" w:fill="auto"/>
        <w:spacing w:before="0" w:after="120" w:line="140" w:lineRule="exact"/>
        <w:ind w:left="20" w:right="20"/>
      </w:pPr>
      <w:r>
        <w:rPr>
          <w:rStyle w:val="825"/>
          <w:i/>
          <w:iCs/>
        </w:rPr>
        <w:t>В зависи.иости от исполняемой роли используются два различных способа креп.ления париков на голове актера.</w:t>
      </w:r>
    </w:p>
    <w:p w:rsidR="00531403" w:rsidRDefault="00531403">
      <w:pPr>
        <w:pStyle w:val="a4"/>
        <w:shd w:val="clear" w:color="auto" w:fill="auto"/>
        <w:spacing w:after="120" w:line="140" w:lineRule="exact"/>
        <w:ind w:left="20" w:right="400" w:firstLine="0"/>
      </w:pPr>
      <w:r>
        <w:t>КРЕПЛЕНИЕ ПАРИКОВ ДЛЯ ИГРЫ В СЦЕНАХ, ТРЕБУЮЩИХ РЕЗКИХ ДВИЖЕНИЙ</w:t>
      </w:r>
    </w:p>
    <w:p w:rsidR="00531403" w:rsidRDefault="00531403">
      <w:pPr>
        <w:pStyle w:val="a4"/>
        <w:shd w:val="clear" w:color="auto" w:fill="auto"/>
        <w:spacing w:line="140" w:lineRule="exact"/>
        <w:ind w:left="20" w:firstLine="0"/>
        <w:jc w:val="left"/>
      </w:pPr>
      <w:r>
        <w:t>1.</w:t>
      </w:r>
    </w:p>
    <w:p w:rsidR="00531403" w:rsidRDefault="00531403">
      <w:pPr>
        <w:pStyle w:val="a4"/>
        <w:shd w:val="clear" w:color="auto" w:fill="auto"/>
        <w:spacing w:after="120" w:line="140" w:lineRule="exact"/>
        <w:ind w:left="20" w:right="20" w:firstLine="0"/>
        <w:jc w:val="left"/>
      </w:pPr>
      <w:r>
        <w:t>Покройте волосы лаком и приче</w:t>
      </w:r>
      <w:r>
        <w:softHyphen/>
        <w:t>шите как можно плотнее к голове.</w:t>
      </w:r>
    </w:p>
    <w:p w:rsidR="00531403" w:rsidRDefault="00531403">
      <w:pPr>
        <w:pStyle w:val="a4"/>
        <w:shd w:val="clear" w:color="auto" w:fill="auto"/>
        <w:spacing w:line="140" w:lineRule="exact"/>
        <w:ind w:left="20" w:firstLine="0"/>
        <w:jc w:val="left"/>
      </w:pPr>
      <w:r>
        <w:t>2—3.</w:t>
      </w:r>
    </w:p>
    <w:p w:rsidR="00531403" w:rsidRDefault="00531403">
      <w:pPr>
        <w:pStyle w:val="a4"/>
        <w:shd w:val="clear" w:color="auto" w:fill="auto"/>
        <w:spacing w:after="120" w:line="140" w:lineRule="exact"/>
        <w:ind w:left="20" w:right="20" w:firstLine="0"/>
      </w:pPr>
      <w:r>
        <w:t>Закручивая пряди волос вверх, закрепляйте их заколками (в основ</w:t>
      </w:r>
      <w:r>
        <w:softHyphen/>
        <w:t>ном на затылочной части), спереди пригладьте волосы к голове как можно плотнее.</w:t>
      </w:r>
    </w:p>
    <w:p w:rsidR="00531403" w:rsidRDefault="00531403">
      <w:pPr>
        <w:pStyle w:val="a4"/>
        <w:shd w:val="clear" w:color="auto" w:fill="auto"/>
        <w:spacing w:line="140" w:lineRule="exact"/>
        <w:ind w:left="20" w:firstLine="0"/>
        <w:jc w:val="left"/>
      </w:pPr>
      <w:r>
        <w:t>4—5.</w:t>
      </w:r>
    </w:p>
    <w:p w:rsidR="00531403" w:rsidRDefault="00531403">
      <w:pPr>
        <w:jc w:val="center"/>
        <w:rPr>
          <w:rFonts w:cs="Times New Roman"/>
          <w:color w:val="auto"/>
          <w:sz w:val="2"/>
          <w:szCs w:val="2"/>
        </w:rPr>
      </w:pPr>
      <w:r>
        <w:rPr>
          <w:noProof/>
        </w:rPr>
        <w:pict>
          <v:shape id="_x0000_s1078" type="#_x0000_t75" style="position:absolute;left:0;text-align:left;margin-left:-226.5pt;margin-top:104.9pt;width:215.4pt;height:294.2pt;z-index:-41;mso-position-horizontal-relative:margin;mso-position-vertical-relative:margin" wrapcoords="0 0 10067 0 10067 14 21339 14 21339 10043 21600 10043 21600 17708 11331 17708 11331 21585 10328 21585 10 21600 60 21600 60 13582 40 13582 40 6137 0 6137 0 0">
            <v:imagedata r:id="rId315" o:title=""/>
            <w10:wrap type="tight" anchorx="margin" anchory="margin"/>
          </v:shape>
        </w:pict>
      </w:r>
    </w:p>
    <w:p w:rsidR="00531403" w:rsidRDefault="00531403">
      <w:pPr>
        <w:pStyle w:val="a4"/>
        <w:shd w:val="clear" w:color="auto" w:fill="auto"/>
        <w:spacing w:line="140" w:lineRule="exact"/>
        <w:ind w:left="20" w:right="20" w:firstLine="0"/>
        <w:sectPr w:rsidR="00531403">
          <w:pgSz w:w="31680" w:h="23810" w:orient="landscape"/>
          <w:pgMar w:top="7010" w:right="13284" w:bottom="7258" w:left="16283" w:header="0" w:footer="3" w:gutter="0"/>
          <w:cols w:space="720"/>
          <w:noEndnote/>
          <w:docGrid w:linePitch="360"/>
        </w:sectPr>
      </w:pPr>
      <w:r>
        <w:t>Наденьте парнк, прикрепите его заколками или шпильками к закру</w:t>
      </w:r>
      <w:r>
        <w:softHyphen/>
        <w:t>ченным прядям в наиболее важных местах. Убедитесь, что ваши волосы не видны из-под парика. Если тюле</w:t>
      </w:r>
      <w:r>
        <w:softHyphen/>
        <w:t>вая основа парика спереди шире двух сантиметров, отрежьте лиш</w:t>
      </w:r>
      <w:r>
        <w:softHyphen/>
        <w:t>нее, лучше всего ножницами для вертикальной стрижки.</w:t>
      </w:r>
      <w:r>
        <w:br w:type="page"/>
      </w:r>
    </w:p>
    <w:p w:rsidR="00531403" w:rsidRDefault="00531403">
      <w:pPr>
        <w:pStyle w:val="a4"/>
        <w:shd w:val="clear" w:color="auto" w:fill="auto"/>
        <w:spacing w:after="120" w:line="140" w:lineRule="exact"/>
        <w:ind w:left="40" w:right="40" w:firstLine="0"/>
      </w:pPr>
      <w:r>
        <w:lastRenderedPageBreak/>
        <w:t>Осторожно пршюлняв спсрслн край •полевой основы, нанесите пол нее театральный клей</w:t>
      </w:r>
    </w:p>
    <w:p w:rsidR="00531403" w:rsidRDefault="00531403">
      <w:pPr>
        <w:pStyle w:val="a4"/>
        <w:numPr>
          <w:ilvl w:val="8"/>
          <w:numId w:val="13"/>
        </w:numPr>
        <w:shd w:val="clear" w:color="auto" w:fill="auto"/>
        <w:spacing w:line="140" w:lineRule="exact"/>
        <w:ind w:left="40" w:firstLine="0"/>
      </w:pPr>
    </w:p>
    <w:p w:rsidR="00531403" w:rsidRDefault="00531403">
      <w:pPr>
        <w:pStyle w:val="a4"/>
        <w:shd w:val="clear" w:color="auto" w:fill="auto"/>
        <w:spacing w:after="120" w:line="140" w:lineRule="exact"/>
        <w:ind w:left="40" w:right="40" w:firstLine="0"/>
      </w:pPr>
      <w:r>
        <w:t>Опустите крчй парика на смазанную клеем поверхность и прижмите влажной тканью; подождите, пока тюль пристанет к коже</w:t>
      </w:r>
    </w:p>
    <w:p w:rsidR="00531403" w:rsidRDefault="00531403">
      <w:pPr>
        <w:pStyle w:val="471"/>
        <w:numPr>
          <w:ilvl w:val="8"/>
          <w:numId w:val="13"/>
        </w:numPr>
        <w:shd w:val="clear" w:color="auto" w:fill="auto"/>
        <w:spacing w:before="0"/>
        <w:ind w:left="40"/>
      </w:pPr>
    </w:p>
    <w:p w:rsidR="00531403" w:rsidRDefault="00531403">
      <w:pPr>
        <w:pStyle w:val="a4"/>
        <w:shd w:val="clear" w:color="auto" w:fill="auto"/>
        <w:spacing w:after="120" w:line="140" w:lineRule="exact"/>
        <w:ind w:left="40" w:right="40" w:firstLine="0"/>
      </w:pPr>
      <w:r>
        <w:t>Повторите действия, описанные в пункте 7, на висках (по обеим сторо</w:t>
      </w:r>
      <w:r>
        <w:softHyphen/>
        <w:t>нам). убедитесь, что парик перекры</w:t>
      </w:r>
      <w:r>
        <w:softHyphen/>
        <w:t>вает ваши волосы.</w:t>
      </w:r>
    </w:p>
    <w:p w:rsidR="00531403" w:rsidRDefault="00531403">
      <w:pPr>
        <w:pStyle w:val="1110"/>
        <w:shd w:val="clear" w:color="auto" w:fill="auto"/>
        <w:spacing w:before="0"/>
        <w:ind w:left="40" w:firstLine="0"/>
      </w:pPr>
      <w:bookmarkStart w:id="234" w:name="bookmark289"/>
      <w:r>
        <w:rPr>
          <w:rStyle w:val="1115"/>
        </w:rPr>
        <w:t>9.</w:t>
      </w:r>
      <w:bookmarkEnd w:id="234"/>
    </w:p>
    <w:p w:rsidR="00531403" w:rsidRDefault="00531403">
      <w:pPr>
        <w:pStyle w:val="481"/>
        <w:framePr w:h="230" w:wrap="notBeside" w:vAnchor="text" w:hAnchor="margin" w:x="-4419" w:y="6725"/>
        <w:shd w:val="clear" w:color="auto" w:fill="auto"/>
        <w:spacing w:line="230" w:lineRule="exact"/>
      </w:pPr>
      <w:bookmarkStart w:id="235" w:name="bookmark285"/>
      <w:r>
        <w:rPr>
          <w:noProof w:val="0"/>
        </w:rPr>
        <w:t>Я</w:t>
      </w:r>
      <w:bookmarkEnd w:id="235"/>
    </w:p>
    <w:p w:rsidR="00531403" w:rsidRDefault="00531403">
      <w:pPr>
        <w:pStyle w:val="a4"/>
        <w:shd w:val="clear" w:color="auto" w:fill="auto"/>
        <w:spacing w:after="120" w:line="140" w:lineRule="exact"/>
        <w:ind w:left="40" w:right="40" w:firstLine="0"/>
      </w:pPr>
      <w:r>
        <w:t>Расчешите, уложите и зафиксируйте лаком.</w:t>
      </w:r>
    </w:p>
    <w:p w:rsidR="00531403" w:rsidRDefault="00531403">
      <w:pPr>
        <w:pStyle w:val="a4"/>
        <w:shd w:val="clear" w:color="auto" w:fill="auto"/>
        <w:spacing w:line="140" w:lineRule="exact"/>
        <w:ind w:left="40" w:right="40" w:firstLine="0"/>
        <w:jc w:val="left"/>
      </w:pPr>
      <w:r>
        <w:t>КРЕПЛЕНИЕ ПАРИКОВ ДЛЯ ИГРЫ</w:t>
      </w:r>
    </w:p>
    <w:p w:rsidR="00531403" w:rsidRDefault="00531403">
      <w:pPr>
        <w:pStyle w:val="a4"/>
        <w:shd w:val="clear" w:color="auto" w:fill="auto"/>
        <w:spacing w:after="123" w:line="140" w:lineRule="exact"/>
        <w:ind w:left="40" w:right="40" w:firstLine="0"/>
        <w:jc w:val="left"/>
      </w:pPr>
      <w:r>
        <w:t>В СПОКОЙНЫХ СЦЕНАХ (БЕЗ СИЛЬНОГО ВЕТРА, БЕЗ БУРНЫХ ТАНЦЕВ 11 Т.Д.)</w:t>
      </w:r>
    </w:p>
    <w:p w:rsidR="00531403" w:rsidRDefault="00531403">
      <w:pPr>
        <w:pStyle w:val="6101"/>
        <w:keepNext/>
        <w:keepLines/>
        <w:shd w:val="clear" w:color="auto" w:fill="auto"/>
        <w:spacing w:line="136" w:lineRule="exact"/>
        <w:ind w:left="40"/>
      </w:pPr>
      <w:bookmarkStart w:id="236" w:name="bookmark290"/>
      <w:r>
        <w:rPr>
          <w:rStyle w:val="61016"/>
        </w:rPr>
        <w:t>1.</w:t>
      </w:r>
      <w:bookmarkEnd w:id="236"/>
    </w:p>
    <w:p w:rsidR="00531403" w:rsidRDefault="00531403">
      <w:pPr>
        <w:pStyle w:val="a4"/>
        <w:shd w:val="clear" w:color="auto" w:fill="auto"/>
        <w:spacing w:after="117" w:line="136" w:lineRule="exact"/>
        <w:ind w:left="40" w:right="40" w:firstLine="0"/>
      </w:pPr>
      <w:r>
        <w:t>Покройте волосы лаком и приче</w:t>
      </w:r>
      <w:r>
        <w:softHyphen/>
        <w:t>шите как можно плотнее к голове.</w:t>
      </w:r>
    </w:p>
    <w:p w:rsidR="00531403" w:rsidRDefault="00531403">
      <w:pPr>
        <w:pStyle w:val="1110"/>
        <w:shd w:val="clear" w:color="auto" w:fill="auto"/>
        <w:spacing w:before="0"/>
        <w:ind w:left="40" w:firstLine="0"/>
      </w:pPr>
      <w:bookmarkStart w:id="237" w:name="bookmark291"/>
      <w:r>
        <w:rPr>
          <w:rStyle w:val="1115"/>
        </w:rPr>
        <w:t>2—3.</w:t>
      </w:r>
      <w:bookmarkEnd w:id="237"/>
    </w:p>
    <w:p w:rsidR="00531403" w:rsidRDefault="00531403">
      <w:pPr>
        <w:pStyle w:val="a4"/>
        <w:shd w:val="clear" w:color="auto" w:fill="auto"/>
        <w:spacing w:after="120" w:line="140" w:lineRule="exact"/>
        <w:ind w:left="40" w:right="40" w:firstLine="0"/>
      </w:pPr>
      <w:r>
        <w:t>Не нужно укладывать и закреплять волосы на затылке.</w:t>
      </w:r>
    </w:p>
    <w:p w:rsidR="00531403" w:rsidRDefault="00531403">
      <w:pPr>
        <w:pStyle w:val="1110"/>
        <w:shd w:val="clear" w:color="auto" w:fill="auto"/>
        <w:spacing w:before="0"/>
        <w:ind w:left="40" w:firstLine="0"/>
      </w:pPr>
      <w:bookmarkStart w:id="238" w:name="bookmark292"/>
      <w:r>
        <w:rPr>
          <w:rStyle w:val="1115"/>
        </w:rPr>
        <w:t>4.</w:t>
      </w:r>
      <w:bookmarkEnd w:id="238"/>
    </w:p>
    <w:p w:rsidR="00531403" w:rsidRDefault="00531403">
      <w:pPr>
        <w:pStyle w:val="a4"/>
        <w:shd w:val="clear" w:color="auto" w:fill="auto"/>
        <w:spacing w:after="120" w:line="140" w:lineRule="exact"/>
        <w:ind w:left="40" w:right="40" w:firstLine="0"/>
      </w:pPr>
      <w:r>
        <w:t>Наденьте парик; убедитесь, что ваши волосы полностью перекрыты им. Если тюлевая основа парика спереди шире двух сантиметров, отрежьте лишнее, лучше вссго — ножницами для вертикальной стрижки.</w:t>
      </w:r>
    </w:p>
    <w:p w:rsidR="00531403" w:rsidRDefault="00531403">
      <w:pPr>
        <w:pStyle w:val="1110"/>
        <w:shd w:val="clear" w:color="auto" w:fill="auto"/>
        <w:spacing w:before="0"/>
        <w:ind w:left="40" w:firstLine="0"/>
      </w:pPr>
      <w:bookmarkStart w:id="239" w:name="bookmark293"/>
      <w:r>
        <w:rPr>
          <w:rStyle w:val="1115"/>
        </w:rPr>
        <w:t>5—9.</w:t>
      </w:r>
      <w:bookmarkEnd w:id="239"/>
    </w:p>
    <w:p w:rsidR="00531403" w:rsidRDefault="00531403">
      <w:pPr>
        <w:jc w:val="center"/>
        <w:rPr>
          <w:rFonts w:cs="Times New Roman"/>
          <w:color w:val="auto"/>
          <w:sz w:val="2"/>
          <w:szCs w:val="2"/>
        </w:rPr>
      </w:pPr>
      <w:r>
        <w:rPr>
          <w:noProof/>
        </w:rPr>
        <w:lastRenderedPageBreak/>
        <w:pict>
          <v:shape id="_x0000_s1079" type="#_x0000_t75" style="position:absolute;left:0;text-align:left;margin-left:3.4pt;margin-top:9.25pt;width:121.2pt;height:328.2pt;z-index:-40;mso-position-horizontal-relative:margin;mso-position-vertical-relative:margin" wrapcoords="11655 0 21243 0 21243 2908 21600 2908 21600 21600 0 21600 0 2908 11655 2908 11655 0">
            <v:imagedata r:id="rId316" o:title=""/>
            <w10:wrap type="tight" anchorx="margin" anchory="margin"/>
          </v:shape>
        </w:pict>
      </w:r>
    </w:p>
    <w:p w:rsidR="00531403" w:rsidRDefault="00531403">
      <w:pPr>
        <w:pStyle w:val="a4"/>
        <w:shd w:val="clear" w:color="auto" w:fill="auto"/>
        <w:spacing w:line="140" w:lineRule="exact"/>
        <w:ind w:left="40" w:right="40" w:firstLine="0"/>
        <w:sectPr w:rsidR="00531403">
          <w:headerReference w:type="even" r:id="rId317"/>
          <w:headerReference w:type="default" r:id="rId318"/>
          <w:footerReference w:type="even" r:id="rId319"/>
          <w:footerReference w:type="default" r:id="rId320"/>
          <w:footerReference w:type="first" r:id="rId321"/>
          <w:pgSz w:w="31680" w:h="23810" w:orient="landscape"/>
          <w:pgMar w:top="7010" w:right="13284" w:bottom="7258" w:left="16283" w:header="0" w:footer="3" w:gutter="0"/>
          <w:pgNumType w:start="100"/>
          <w:cols w:space="720"/>
          <w:noEndnote/>
          <w:docGrid w:linePitch="360"/>
        </w:sectPr>
      </w:pPr>
      <w:r>
        <w:t>Повторите процедуру приклеивания основы, описанную в предыдущей главе.</w:t>
      </w:r>
      <w:r>
        <w:br w:type="page"/>
      </w:r>
    </w:p>
    <w:p w:rsidR="00531403" w:rsidRDefault="00531403">
      <w:pPr>
        <w:pStyle w:val="1010"/>
        <w:shd w:val="clear" w:color="auto" w:fill="auto"/>
        <w:spacing w:after="0" w:line="172" w:lineRule="exact"/>
        <w:ind w:left="20" w:right="560"/>
        <w:jc w:val="left"/>
      </w:pPr>
      <w:bookmarkStart w:id="240" w:name="bookmark294"/>
      <w:r>
        <w:rPr>
          <w:rStyle w:val="10210"/>
          <w:b/>
          <w:bCs/>
        </w:rPr>
        <w:lastRenderedPageBreak/>
        <w:t>Крепление париков на голове женщины</w:t>
      </w:r>
      <w:bookmarkEnd w:id="240"/>
    </w:p>
    <w:p w:rsidR="00531403" w:rsidRDefault="00531403">
      <w:pPr>
        <w:pStyle w:val="a4"/>
        <w:shd w:val="clear" w:color="auto" w:fill="auto"/>
        <w:spacing w:after="52" w:line="120" w:lineRule="exact"/>
        <w:ind w:left="20" w:firstLine="0"/>
      </w:pPr>
      <w:r>
        <w:t>ДЛИННЫЕ ВОЛОСЫ</w:t>
      </w:r>
    </w:p>
    <w:p w:rsidR="00531403" w:rsidRDefault="00531403">
      <w:pPr>
        <w:pStyle w:val="a4"/>
        <w:shd w:val="clear" w:color="auto" w:fill="auto"/>
        <w:spacing w:after="123" w:line="140" w:lineRule="exact"/>
        <w:ind w:left="20" w:right="20" w:firstLine="0"/>
      </w:pPr>
      <w:r>
        <w:t>Если у нас длинные волосы, то для создания стильной прнчсски более экономично использование различ</w:t>
      </w:r>
      <w:r>
        <w:softHyphen/>
        <w:t>ных накладок, таких, как пристеж</w:t>
      </w:r>
      <w:r>
        <w:softHyphen/>
        <w:t>ные косы, букли или пучки, а не целого парика. С нх помощью легче добиться того нли иного стиля при</w:t>
      </w:r>
      <w:r>
        <w:softHyphen/>
        <w:t>чески (см. фотографии на с. 107). Если нужен парик с короткими волосами, отличающимися по цвету от ваших волос:</w:t>
      </w:r>
    </w:p>
    <w:p w:rsidR="00531403" w:rsidRDefault="00531403">
      <w:pPr>
        <w:pStyle w:val="1071"/>
        <w:shd w:val="clear" w:color="auto" w:fill="auto"/>
        <w:spacing w:before="0" w:line="136" w:lineRule="exact"/>
        <w:ind w:left="20"/>
      </w:pPr>
      <w:bookmarkStart w:id="241" w:name="bookmark295"/>
      <w:r>
        <w:rPr>
          <w:rStyle w:val="10720"/>
        </w:rPr>
        <w:t>1-3.</w:t>
      </w:r>
      <w:bookmarkEnd w:id="241"/>
    </w:p>
    <w:p w:rsidR="00531403" w:rsidRDefault="00531403">
      <w:pPr>
        <w:pStyle w:val="a4"/>
        <w:shd w:val="clear" w:color="auto" w:fill="auto"/>
        <w:spacing w:after="120" w:line="136" w:lineRule="exact"/>
        <w:ind w:left="20" w:right="20" w:firstLine="0"/>
      </w:pPr>
      <w:r>
        <w:t>Заложите на макушке и по бокам головы несколько маленьких пуч</w:t>
      </w:r>
      <w:r>
        <w:softHyphen/>
        <w:t>ков, закрепляя их заколками.</w:t>
      </w:r>
    </w:p>
    <w:p w:rsidR="00531403" w:rsidRDefault="00531403">
      <w:pPr>
        <w:pStyle w:val="1071"/>
        <w:shd w:val="clear" w:color="auto" w:fill="auto"/>
        <w:spacing w:before="0" w:line="136" w:lineRule="exact"/>
        <w:ind w:left="20"/>
      </w:pPr>
      <w:bookmarkStart w:id="242" w:name="bookmark296"/>
      <w:r>
        <w:rPr>
          <w:rStyle w:val="10720"/>
        </w:rPr>
        <w:t>4.</w:t>
      </w:r>
      <w:bookmarkEnd w:id="242"/>
    </w:p>
    <w:p w:rsidR="00531403" w:rsidRDefault="00531403">
      <w:pPr>
        <w:pStyle w:val="a4"/>
        <w:shd w:val="clear" w:color="auto" w:fill="auto"/>
        <w:spacing w:after="117" w:line="136" w:lineRule="exact"/>
        <w:ind w:left="20" w:right="20" w:firstLine="0"/>
      </w:pPr>
      <w:r>
        <w:t>Соберите всю оставшуюся массу волос и закрутите се в плотный жгут, аккуратно заколите волосы шпильками.</w:t>
      </w:r>
    </w:p>
    <w:p w:rsidR="00531403" w:rsidRDefault="00531403">
      <w:pPr>
        <w:pStyle w:val="1071"/>
        <w:numPr>
          <w:ilvl w:val="9"/>
          <w:numId w:val="13"/>
        </w:numPr>
        <w:shd w:val="clear" w:color="auto" w:fill="auto"/>
        <w:tabs>
          <w:tab w:val="clear" w:pos="360"/>
        </w:tabs>
        <w:spacing w:before="0"/>
        <w:ind w:left="20"/>
      </w:pPr>
      <w:bookmarkStart w:id="243" w:name="bookmark297"/>
      <w:r>
        <w:rPr>
          <w:rStyle w:val="10720"/>
        </w:rPr>
        <w:t>6.</w:t>
      </w:r>
      <w:bookmarkEnd w:id="243"/>
    </w:p>
    <w:p w:rsidR="00531403" w:rsidRDefault="00531403">
      <w:pPr>
        <w:pStyle w:val="a4"/>
        <w:shd w:val="clear" w:color="auto" w:fill="auto"/>
        <w:spacing w:after="120" w:line="140" w:lineRule="exact"/>
        <w:ind w:left="20" w:right="20" w:firstLine="0"/>
      </w:pPr>
      <w:r>
        <w:t>Наденьте парик. Если внутри парика есть маленькая гребенка, поместите се под блнжаЛший ко лбу пучочек н плотно натяните парик.</w:t>
      </w:r>
    </w:p>
    <w:p w:rsidR="00531403" w:rsidRDefault="00531403">
      <w:pPr>
        <w:pStyle w:val="1071"/>
        <w:shd w:val="clear" w:color="auto" w:fill="auto"/>
        <w:spacing w:before="0"/>
        <w:ind w:left="20"/>
      </w:pPr>
      <w:bookmarkStart w:id="244" w:name="bookmark298"/>
      <w:r>
        <w:rPr>
          <w:rStyle w:val="10720"/>
        </w:rPr>
        <w:t>7.</w:t>
      </w:r>
      <w:bookmarkEnd w:id="244"/>
    </w:p>
    <w:p w:rsidR="00531403" w:rsidRDefault="00531403">
      <w:pPr>
        <w:pStyle w:val="a4"/>
        <w:shd w:val="clear" w:color="auto" w:fill="auto"/>
        <w:spacing w:after="120" w:line="140" w:lineRule="exact"/>
        <w:ind w:left="20" w:right="20" w:firstLine="0"/>
      </w:pPr>
      <w:r>
        <w:t>Прикрепите парик к пучочкам шпильками, убедитесь, что это сде</w:t>
      </w:r>
      <w:r>
        <w:softHyphen/>
        <w:t>лано аккуратно и надежно.</w:t>
      </w:r>
    </w:p>
    <w:p w:rsidR="00531403" w:rsidRDefault="00531403">
      <w:pPr>
        <w:pStyle w:val="6101"/>
        <w:keepNext/>
        <w:keepLines/>
        <w:numPr>
          <w:ilvl w:val="9"/>
          <w:numId w:val="13"/>
        </w:numPr>
        <w:shd w:val="clear" w:color="auto" w:fill="auto"/>
        <w:tabs>
          <w:tab w:val="clear" w:pos="360"/>
        </w:tabs>
        <w:ind w:left="20"/>
      </w:pPr>
      <w:bookmarkStart w:id="245" w:name="bookmark299"/>
      <w:r>
        <w:rPr>
          <w:rStyle w:val="61015"/>
        </w:rPr>
        <w:t>9.</w:t>
      </w:r>
      <w:bookmarkEnd w:id="245"/>
    </w:p>
    <w:p w:rsidR="00531403" w:rsidRDefault="00531403">
      <w:pPr>
        <w:pStyle w:val="a4"/>
        <w:shd w:val="clear" w:color="auto" w:fill="auto"/>
        <w:spacing w:after="120" w:line="140" w:lineRule="exact"/>
        <w:ind w:left="20" w:right="20" w:firstLine="0"/>
      </w:pPr>
      <w:r>
        <w:t>Расчешите, уложите полосы и зафиксируйте лаком.</w:t>
      </w:r>
    </w:p>
    <w:p w:rsidR="00531403" w:rsidRDefault="00531403">
      <w:pPr>
        <w:jc w:val="center"/>
        <w:rPr>
          <w:rFonts w:cs="Times New Roman"/>
          <w:color w:val="auto"/>
          <w:sz w:val="2"/>
          <w:szCs w:val="2"/>
        </w:rPr>
      </w:pPr>
      <w:r>
        <w:rPr>
          <w:noProof/>
        </w:rPr>
        <w:lastRenderedPageBreak/>
        <w:pict>
          <v:shape id="_x0000_s1080" type="#_x0000_t75" style="position:absolute;left:0;text-align:left;margin-left:-92.6pt;margin-top:23.7pt;width:217.6pt;height:406.6pt;z-index:-39;mso-position-horizontal-relative:margin;mso-position-vertical-relative:margin" wrapcoords="11236 0 21361 0 21361 4101 21461 4101 21461 9105 21560 9105 21560 14173 21600 14173 21600 19177 11197 1917 11197 21589 10164 21589 10164 21600 39 21600 39 7883 0 7883 0 4419 11236 4419 11236 0">
            <v:imagedata r:id="rId322" o:title=""/>
            <w10:wrap type="tight" anchorx="margin" anchory="margin"/>
          </v:shape>
        </w:pict>
      </w:r>
    </w:p>
    <w:p w:rsidR="00531403" w:rsidRDefault="00531403">
      <w:pPr>
        <w:pStyle w:val="a4"/>
        <w:shd w:val="clear" w:color="auto" w:fill="auto"/>
        <w:spacing w:line="140" w:lineRule="exact"/>
        <w:ind w:left="20" w:right="20" w:firstLine="0"/>
        <w:sectPr w:rsidR="00531403">
          <w:headerReference w:type="even" r:id="rId323"/>
          <w:headerReference w:type="default" r:id="rId324"/>
          <w:footerReference w:type="even" r:id="rId325"/>
          <w:footerReference w:type="default" r:id="rId326"/>
          <w:pgSz w:w="31680" w:h="23810" w:orient="landscape"/>
          <w:pgMar w:top="7010" w:right="13284" w:bottom="7258" w:left="16283" w:header="0" w:footer="3" w:gutter="0"/>
          <w:pgNumType w:start="104"/>
          <w:cols w:space="720"/>
          <w:noEndnote/>
          <w:docGrid w:linePitch="360"/>
        </w:sectPr>
      </w:pPr>
      <w:r>
        <w:t>Проверьте, не выглядывают ли из- под парика ваши собственные поло</w:t>
      </w:r>
      <w:r>
        <w:softHyphen/>
        <w:t>сы. Мягко уложенные на лбу и но бокам волосы помогут скрыть линию ваших собственных волос.</w:t>
      </w:r>
      <w:r>
        <w:br w:type="page"/>
      </w:r>
    </w:p>
    <w:p w:rsidR="00531403" w:rsidRDefault="00531403">
      <w:pPr>
        <w:pStyle w:val="1110"/>
        <w:shd w:val="clear" w:color="auto" w:fill="auto"/>
        <w:spacing w:before="0" w:after="192" w:line="120" w:lineRule="exact"/>
        <w:ind w:left="20" w:firstLine="0"/>
      </w:pPr>
      <w:bookmarkStart w:id="246" w:name="bookmark300"/>
      <w:r>
        <w:rPr>
          <w:rStyle w:val="1114"/>
        </w:rPr>
        <w:lastRenderedPageBreak/>
        <w:t>КОРОТКИЕ ПОЛОСЫ</w:t>
      </w:r>
      <w:bookmarkEnd w:id="246"/>
    </w:p>
    <w:p w:rsidR="00531403" w:rsidRDefault="00531403">
      <w:pPr>
        <w:pStyle w:val="a4"/>
        <w:shd w:val="clear" w:color="auto" w:fill="auto"/>
        <w:spacing w:after="76" w:line="140" w:lineRule="exact"/>
        <w:ind w:left="20" w:right="20" w:firstLine="0"/>
      </w:pPr>
      <w:r>
        <w:t>В VI в н сим лети от того, какой стиль прически мм нужен,</w:t>
      </w:r>
      <w:r>
        <w:rPr>
          <w:rStyle w:val="6e"/>
        </w:rPr>
        <w:t xml:space="preserve"> а</w:t>
      </w:r>
      <w:r>
        <w:t xml:space="preserve"> также от мае терства вашего парикмахера, и при коротки* волосах можно обойтись накладками Но если нужен парик темнее ваших собственных волос</w:t>
      </w:r>
    </w:p>
    <w:p w:rsidR="00531403" w:rsidRDefault="00531403">
      <w:pPr>
        <w:pStyle w:val="a4"/>
        <w:shd w:val="clear" w:color="auto" w:fill="auto"/>
        <w:spacing w:after="12" w:line="120" w:lineRule="exact"/>
        <w:ind w:left="20" w:firstLine="0"/>
      </w:pPr>
      <w:r>
        <w:t>1—3.</w:t>
      </w:r>
    </w:p>
    <w:p w:rsidR="00531403" w:rsidRDefault="00531403">
      <w:pPr>
        <w:pStyle w:val="a4"/>
        <w:shd w:val="clear" w:color="auto" w:fill="auto"/>
        <w:spacing w:after="60" w:line="140" w:lineRule="exact"/>
        <w:ind w:left="20" w:right="20" w:firstLine="0"/>
      </w:pPr>
      <w:r>
        <w:t>Закрутите пряли волос в маленькие пучочки: три на макушке, по трн по бокам (на висках и нал ушами) и два — внизу сзади.</w:t>
      </w:r>
    </w:p>
    <w:p w:rsidR="00531403" w:rsidRDefault="00531403">
      <w:pPr>
        <w:pStyle w:val="a4"/>
        <w:shd w:val="clear" w:color="auto" w:fill="auto"/>
        <w:spacing w:line="140" w:lineRule="exact"/>
        <w:ind w:left="20" w:firstLine="0"/>
      </w:pPr>
      <w:r>
        <w:t>4—5.</w:t>
      </w:r>
    </w:p>
    <w:p w:rsidR="00531403" w:rsidRDefault="00531403">
      <w:pPr>
        <w:pStyle w:val="a4"/>
        <w:shd w:val="clear" w:color="auto" w:fill="auto"/>
        <w:spacing w:after="60" w:line="140" w:lineRule="exact"/>
        <w:ind w:left="20" w:right="20" w:firstLine="0"/>
      </w:pPr>
      <w:r>
        <w:t>Наденьте парик, прикрепите его к пучочкам, расчешите, уложите и зафиксируйте лаком. Проверьте, не видна ли линия ваших собственных волос.</w:t>
      </w:r>
    </w:p>
    <w:p w:rsidR="00531403" w:rsidRDefault="00531403">
      <w:pPr>
        <w:pStyle w:val="11130"/>
        <w:shd w:val="clear" w:color="auto" w:fill="auto"/>
        <w:spacing w:before="0"/>
        <w:ind w:left="20"/>
      </w:pPr>
      <w:bookmarkStart w:id="247" w:name="bookmark301"/>
      <w:r>
        <w:t>6—8.</w:t>
      </w:r>
      <w:bookmarkEnd w:id="247"/>
    </w:p>
    <w:p w:rsidR="00531403" w:rsidRDefault="0086608F">
      <w:pPr>
        <w:framePr w:w="4272" w:h="7912" w:wrap="around" w:hAnchor="margin" w:x="-839" w:y="122"/>
        <w:jc w:val="center"/>
        <w:rPr>
          <w:rFonts w:cs="Times New Roman"/>
          <w:color w:val="auto"/>
          <w:sz w:val="2"/>
          <w:szCs w:val="2"/>
        </w:rPr>
      </w:pPr>
      <w:r>
        <w:rPr>
          <w:rFonts w:cs="Times New Roman"/>
          <w:color w:val="auto"/>
          <w:sz w:val="2"/>
          <w:szCs w:val="2"/>
        </w:rPr>
        <w:lastRenderedPageBreak/>
        <w:pict>
          <v:shape id="_x0000_i1122" type="#_x0000_t75" style="width:213.7pt;height:396pt">
            <v:imagedata r:id="rId327" o:title=""/>
          </v:shape>
        </w:pict>
      </w:r>
    </w:p>
    <w:p w:rsidR="00531403" w:rsidRDefault="00531403">
      <w:pPr>
        <w:pStyle w:val="490"/>
        <w:framePr w:h="220" w:wrap="notBeside" w:vAnchor="text" w:hAnchor="margin" w:x="-4375" w:y="5765"/>
        <w:shd w:val="clear" w:color="auto" w:fill="auto"/>
        <w:spacing w:line="220" w:lineRule="exact"/>
      </w:pPr>
      <w:r>
        <w:rPr>
          <w:rFonts w:hint="eastAsia"/>
          <w:noProof w:val="0"/>
        </w:rPr>
        <w:t>«</w:t>
      </w:r>
    </w:p>
    <w:p w:rsidR="00531403" w:rsidRDefault="00531403">
      <w:pPr>
        <w:pStyle w:val="a4"/>
        <w:shd w:val="clear" w:color="auto" w:fill="auto"/>
        <w:spacing w:line="140" w:lineRule="exact"/>
        <w:ind w:left="20" w:right="20" w:firstLine="0"/>
      </w:pPr>
      <w:r>
        <w:t>На этих фотографиях показано, что можно сделать с тем же самым пари</w:t>
      </w:r>
      <w:r>
        <w:softHyphen/>
        <w:t>ком, надев его задом наперед. Вы получите вариант с более длинны</w:t>
      </w:r>
      <w:r>
        <w:softHyphen/>
        <w:t>ми волосами, и у вашей прически будет несколько взъерошенный вид, словно волосы разлохматило ветром, если, конечно, вы этого добиваетесь. (Так можно использо</w:t>
      </w:r>
      <w:r>
        <w:softHyphen/>
        <w:t xml:space="preserve">вать только эластичные парики машинной работы.) </w:t>
      </w:r>
      <w:r>
        <w:rPr>
          <w:rStyle w:val="5pt4"/>
        </w:rPr>
        <w:t>Если вы</w:t>
      </w:r>
      <w:r>
        <w:t xml:space="preserve"> пользуетесь </w:t>
      </w:r>
      <w:r>
        <w:lastRenderedPageBreak/>
        <w:t>париком, цвет которого совпадает с цветом ваших собственных волос, сделайте на макушке не трн, а два пучочка, по два на каждой стороне головы, два на затылке и внизу, возле шен.</w:t>
      </w:r>
      <w:r>
        <w:br w:type="page"/>
      </w:r>
    </w:p>
    <w:p w:rsidR="00531403" w:rsidRDefault="00531403">
      <w:pPr>
        <w:pStyle w:val="a4"/>
        <w:shd w:val="clear" w:color="auto" w:fill="auto"/>
        <w:spacing w:line="284" w:lineRule="exact"/>
        <w:ind w:left="20" w:right="1640" w:firstLine="0"/>
        <w:jc w:val="left"/>
      </w:pPr>
      <w:r>
        <w:t>Затем: &gt;-10.</w:t>
      </w:r>
    </w:p>
    <w:p w:rsidR="00531403" w:rsidRDefault="00531403">
      <w:pPr>
        <w:pStyle w:val="a4"/>
        <w:shd w:val="clear" w:color="auto" w:fill="auto"/>
        <w:spacing w:after="123" w:line="144" w:lineRule="exact"/>
        <w:ind w:left="20" w:right="20" w:firstLine="0"/>
      </w:pPr>
      <w:r>
        <w:t>Отделите часть полос спереди и начешите и* вперед</w:t>
      </w:r>
    </w:p>
    <w:p w:rsidR="00531403" w:rsidRDefault="00531403">
      <w:pPr>
        <w:pStyle w:val="1110"/>
        <w:shd w:val="clear" w:color="auto" w:fill="auto"/>
        <w:spacing w:before="0"/>
        <w:ind w:left="20" w:firstLine="0"/>
      </w:pPr>
      <w:bookmarkStart w:id="248" w:name="bookmark302"/>
      <w:r>
        <w:rPr>
          <w:rStyle w:val="11131"/>
        </w:rPr>
        <w:t>11—12.</w:t>
      </w:r>
      <w:bookmarkEnd w:id="248"/>
    </w:p>
    <w:p w:rsidR="00531403" w:rsidRDefault="00531403">
      <w:pPr>
        <w:pStyle w:val="a4"/>
        <w:shd w:val="clear" w:color="auto" w:fill="auto"/>
        <w:spacing w:after="136" w:line="140" w:lineRule="exact"/>
        <w:ind w:left="20" w:right="20" w:firstLine="0"/>
      </w:pPr>
      <w:r>
        <w:t>Наденьте парик, оставив волосы спереди свободными.</w:t>
      </w:r>
    </w:p>
    <w:p w:rsidR="00531403" w:rsidRDefault="00531403">
      <w:pPr>
        <w:pStyle w:val="1110"/>
        <w:shd w:val="clear" w:color="auto" w:fill="auto"/>
        <w:spacing w:before="0" w:line="120" w:lineRule="exact"/>
        <w:ind w:left="20" w:firstLine="0"/>
      </w:pPr>
      <w:bookmarkStart w:id="249" w:name="bookmark303"/>
      <w:r>
        <w:rPr>
          <w:rStyle w:val="11131"/>
        </w:rPr>
        <w:t>13—14.</w:t>
      </w:r>
      <w:bookmarkEnd w:id="249"/>
    </w:p>
    <w:p w:rsidR="00531403" w:rsidRDefault="00531403">
      <w:pPr>
        <w:pStyle w:val="a4"/>
        <w:shd w:val="clear" w:color="auto" w:fill="auto"/>
        <w:spacing w:after="95" w:line="120" w:lineRule="exact"/>
        <w:ind w:left="20" w:firstLine="0"/>
      </w:pPr>
      <w:r>
        <w:t>Прикрепите парик к пучочкам.</w:t>
      </w:r>
    </w:p>
    <w:p w:rsidR="00531403" w:rsidRDefault="00531403">
      <w:pPr>
        <w:pStyle w:val="1110"/>
        <w:shd w:val="clear" w:color="auto" w:fill="auto"/>
        <w:spacing w:before="0" w:line="136" w:lineRule="exact"/>
        <w:ind w:left="20" w:firstLine="0"/>
      </w:pPr>
      <w:bookmarkStart w:id="250" w:name="bookmark304"/>
      <w:r>
        <w:rPr>
          <w:rStyle w:val="11131"/>
        </w:rPr>
        <w:t>15—17.</w:t>
      </w:r>
      <w:bookmarkEnd w:id="250"/>
    </w:p>
    <w:p w:rsidR="00531403" w:rsidRDefault="00531403">
      <w:pPr>
        <w:jc w:val="center"/>
        <w:rPr>
          <w:rFonts w:cs="Times New Roman"/>
          <w:color w:val="auto"/>
          <w:sz w:val="2"/>
          <w:szCs w:val="2"/>
        </w:rPr>
      </w:pPr>
      <w:r>
        <w:rPr>
          <w:noProof/>
        </w:rPr>
        <w:pict>
          <v:shape id="_x0000_s1081" type="#_x0000_t75" style="position:absolute;left:0;text-align:left;margin-left:-227.3pt;margin-top:17.55pt;width:214.6pt;height:409.2pt;z-index:-38;mso-position-horizontal-relative:margin;mso-position-vertical-relative:margin" wrapcoords="11232 0 21257 0 21257 4486 21438 4486 21438 12330 21600 12330 21600 16870 10367 16870 10367 17662 10326 17 10326 21600 20 21600 20 17662 0 17662 0 3452 11232 3452 11232 0">
            <v:imagedata r:id="rId328" o:title=""/>
            <w10:wrap type="tight" anchorx="margin" anchory="margin"/>
          </v:shape>
        </w:pict>
      </w:r>
    </w:p>
    <w:p w:rsidR="00531403" w:rsidRDefault="00531403">
      <w:pPr>
        <w:pStyle w:val="a4"/>
        <w:shd w:val="clear" w:color="auto" w:fill="auto"/>
        <w:spacing w:line="136" w:lineRule="exact"/>
        <w:ind w:left="20" w:right="20" w:firstLine="0"/>
        <w:sectPr w:rsidR="00531403">
          <w:footerReference w:type="even" r:id="rId329"/>
          <w:footerReference w:type="default" r:id="rId330"/>
          <w:footerReference w:type="first" r:id="rId331"/>
          <w:pgSz w:w="31680" w:h="23810" w:orient="landscape"/>
          <w:pgMar w:top="7010" w:right="13284" w:bottom="7258" w:left="16283" w:header="0" w:footer="3" w:gutter="0"/>
          <w:pgNumType w:start="102"/>
          <w:cols w:space="720"/>
          <w:noEndnote/>
          <w:titlePg/>
          <w:docGrid w:linePitch="360"/>
        </w:sectPr>
      </w:pPr>
      <w:r>
        <w:t>Начешите откинутую вперед часть волос поверх парика, уложите и зафиксируйте лаком.</w:t>
      </w:r>
      <w:r>
        <w:br w:type="page"/>
      </w:r>
    </w:p>
    <w:p w:rsidR="00531403" w:rsidRDefault="00531403">
      <w:pPr>
        <w:pStyle w:val="501"/>
        <w:shd w:val="clear" w:color="auto" w:fill="auto"/>
        <w:spacing w:after="300" w:line="180" w:lineRule="exact"/>
        <w:ind w:left="40"/>
      </w:pPr>
      <w:bookmarkStart w:id="251" w:name="bookmark305"/>
      <w:r>
        <w:lastRenderedPageBreak/>
        <w:t>шиньоны</w:t>
      </w:r>
      <w:bookmarkEnd w:id="251"/>
    </w:p>
    <w:p w:rsidR="00531403" w:rsidRDefault="00531403">
      <w:pPr>
        <w:pStyle w:val="81"/>
        <w:shd w:val="clear" w:color="auto" w:fill="auto"/>
        <w:spacing w:before="0" w:after="172" w:line="140" w:lineRule="exact"/>
        <w:ind w:left="40" w:right="40"/>
      </w:pPr>
      <w:r>
        <w:rPr>
          <w:rStyle w:val="824"/>
          <w:i/>
          <w:iCs/>
        </w:rPr>
        <w:t xml:space="preserve">Пристежные волосы </w:t>
      </w:r>
      <w:r>
        <w:rPr>
          <w:rStyle w:val="824"/>
          <w:i/>
          <w:iCs/>
          <w:lang w:val="en-US" w:eastAsia="en-US"/>
        </w:rPr>
        <w:t>tnai</w:t>
      </w:r>
      <w:r w:rsidRPr="00ED3ED7">
        <w:rPr>
          <w:rStyle w:val="824"/>
          <w:i/>
          <w:iCs/>
          <w:lang w:eastAsia="en-US"/>
        </w:rPr>
        <w:t xml:space="preserve"> </w:t>
      </w:r>
      <w:r>
        <w:rPr>
          <w:rStyle w:val="824"/>
          <w:i/>
          <w:iCs/>
        </w:rPr>
        <w:t>тдки, шиньоны, бук,</w:t>
      </w:r>
      <w:r>
        <w:rPr>
          <w:rStyle w:val="824"/>
          <w:i/>
          <w:iCs/>
          <w:lang w:val="en-US" w:eastAsia="en-US"/>
        </w:rPr>
        <w:t>Hi</w:t>
      </w:r>
      <w:r w:rsidRPr="00ED3ED7">
        <w:rPr>
          <w:rStyle w:val="824"/>
          <w:i/>
          <w:iCs/>
          <w:lang w:eastAsia="en-US"/>
        </w:rPr>
        <w:t xml:space="preserve">) </w:t>
      </w:r>
      <w:r>
        <w:rPr>
          <w:rStyle w:val="824"/>
          <w:i/>
          <w:iCs/>
        </w:rPr>
        <w:t xml:space="preserve">дли создания при чески определенной </w:t>
      </w:r>
      <w:r>
        <w:rPr>
          <w:rStyle w:val="824"/>
          <w:i/>
          <w:iCs/>
          <w:lang w:val="en-US" w:eastAsia="en-US"/>
        </w:rPr>
        <w:t>jnoiu</w:t>
      </w:r>
      <w:r w:rsidRPr="00ED3ED7">
        <w:rPr>
          <w:rStyle w:val="824"/>
          <w:i/>
          <w:iCs/>
          <w:lang w:eastAsia="en-US"/>
        </w:rPr>
        <w:t xml:space="preserve"> </w:t>
      </w:r>
      <w:r>
        <w:rPr>
          <w:rStyle w:val="824"/>
          <w:i/>
          <w:iCs/>
        </w:rPr>
        <w:t>могут использоваться только в</w:t>
      </w:r>
      <w:r>
        <w:rPr>
          <w:rStyle w:val="8TimesNewRoman12"/>
          <w:i/>
          <w:iCs/>
        </w:rPr>
        <w:t xml:space="preserve"> то.ч</w:t>
      </w:r>
      <w:r>
        <w:rPr>
          <w:rStyle w:val="824"/>
          <w:i/>
          <w:iCs/>
        </w:rPr>
        <w:t xml:space="preserve"> слу</w:t>
      </w:r>
      <w:r>
        <w:rPr>
          <w:rStyle w:val="824"/>
          <w:i/>
          <w:iCs/>
        </w:rPr>
        <w:softHyphen/>
        <w:t>чае, если у вас свои густые и доста</w:t>
      </w:r>
      <w:r>
        <w:rPr>
          <w:rStyle w:val="824"/>
          <w:i/>
          <w:iCs/>
        </w:rPr>
        <w:softHyphen/>
        <w:t>точно длинные волосы</w:t>
      </w:r>
    </w:p>
    <w:p w:rsidR="00531403" w:rsidRDefault="00531403">
      <w:pPr>
        <w:pStyle w:val="11141"/>
        <w:shd w:val="clear" w:color="auto" w:fill="auto"/>
        <w:spacing w:before="0" w:after="126" w:line="150" w:lineRule="exact"/>
        <w:ind w:left="40"/>
      </w:pPr>
      <w:bookmarkStart w:id="252" w:name="bookmark306"/>
      <w:r>
        <w:rPr>
          <w:rStyle w:val="11142"/>
          <w:b/>
          <w:bCs/>
        </w:rPr>
        <w:t>МАТЕРИАЛЫ</w:t>
      </w:r>
      <w:bookmarkEnd w:id="252"/>
    </w:p>
    <w:p w:rsidR="00531403" w:rsidRDefault="00531403">
      <w:pPr>
        <w:pStyle w:val="a4"/>
        <w:numPr>
          <w:ilvl w:val="0"/>
          <w:numId w:val="14"/>
        </w:numPr>
        <w:shd w:val="clear" w:color="auto" w:fill="auto"/>
        <w:tabs>
          <w:tab w:val="left" w:pos="168"/>
        </w:tabs>
        <w:spacing w:line="140" w:lineRule="exact"/>
        <w:ind w:left="40" w:firstLine="0"/>
      </w:pPr>
      <w:r>
        <w:t>Шиньон.</w:t>
      </w:r>
    </w:p>
    <w:p w:rsidR="00531403" w:rsidRDefault="00531403">
      <w:pPr>
        <w:pStyle w:val="a4"/>
        <w:numPr>
          <w:ilvl w:val="0"/>
          <w:numId w:val="14"/>
        </w:numPr>
        <w:shd w:val="clear" w:color="auto" w:fill="auto"/>
        <w:tabs>
          <w:tab w:val="left" w:pos="176"/>
        </w:tabs>
        <w:spacing w:line="140" w:lineRule="exact"/>
        <w:ind w:left="40" w:firstLine="0"/>
      </w:pPr>
      <w:r>
        <w:t>Заколки-невидимки</w:t>
      </w:r>
    </w:p>
    <w:p w:rsidR="00531403" w:rsidRDefault="00531403">
      <w:pPr>
        <w:pStyle w:val="a4"/>
        <w:numPr>
          <w:ilvl w:val="0"/>
          <w:numId w:val="14"/>
        </w:numPr>
        <w:shd w:val="clear" w:color="auto" w:fill="auto"/>
        <w:tabs>
          <w:tab w:val="left" w:pos="180"/>
        </w:tabs>
        <w:spacing w:line="140" w:lineRule="exact"/>
        <w:ind w:left="40" w:firstLine="0"/>
      </w:pPr>
      <w:r>
        <w:t>Зажимы для длинных волос</w:t>
      </w:r>
    </w:p>
    <w:p w:rsidR="00531403" w:rsidRDefault="00531403">
      <w:pPr>
        <w:pStyle w:val="a4"/>
        <w:numPr>
          <w:ilvl w:val="0"/>
          <w:numId w:val="14"/>
        </w:numPr>
        <w:shd w:val="clear" w:color="auto" w:fill="auto"/>
        <w:tabs>
          <w:tab w:val="left" w:pos="180"/>
        </w:tabs>
        <w:spacing w:after="164" w:line="140" w:lineRule="exact"/>
        <w:ind w:left="40" w:firstLine="0"/>
      </w:pPr>
      <w:r>
        <w:t>Расчсска, щетка и лак для волос</w:t>
      </w:r>
    </w:p>
    <w:p w:rsidR="00531403" w:rsidRDefault="00531403">
      <w:pPr>
        <w:pStyle w:val="11121"/>
        <w:shd w:val="clear" w:color="auto" w:fill="auto"/>
        <w:spacing w:before="0" w:after="136" w:line="160" w:lineRule="exact"/>
        <w:ind w:left="40"/>
      </w:pPr>
      <w:bookmarkStart w:id="253" w:name="bookmark307"/>
      <w:r>
        <w:t>исполнение</w:t>
      </w:r>
      <w:bookmarkEnd w:id="253"/>
    </w:p>
    <w:p w:rsidR="00531403" w:rsidRDefault="00531403">
      <w:pPr>
        <w:pStyle w:val="891"/>
        <w:keepNext/>
        <w:keepLines/>
        <w:shd w:val="clear" w:color="auto" w:fill="auto"/>
        <w:spacing w:before="0"/>
        <w:ind w:left="40"/>
      </w:pPr>
      <w:bookmarkStart w:id="254" w:name="bookmark308"/>
      <w:r>
        <w:rPr>
          <w:rStyle w:val="890"/>
        </w:rPr>
        <w:t>1.</w:t>
      </w:r>
      <w:bookmarkEnd w:id="254"/>
    </w:p>
    <w:p w:rsidR="00531403" w:rsidRDefault="00531403">
      <w:pPr>
        <w:pStyle w:val="a4"/>
        <w:shd w:val="clear" w:color="auto" w:fill="auto"/>
        <w:spacing w:after="120" w:line="140" w:lineRule="exact"/>
        <w:ind w:left="40" w:right="40" w:firstLine="0"/>
      </w:pPr>
      <w:r>
        <w:t>В зависимости от ширины шиньона, разделите волосы на затылке по горизонтали от уха до уха. Зачешите верхнюю часть волос вперед и закрепите ее с помощью зажима.</w:t>
      </w:r>
    </w:p>
    <w:p w:rsidR="00531403" w:rsidRDefault="00531403">
      <w:pPr>
        <w:pStyle w:val="9130"/>
        <w:keepNext/>
        <w:keepLines/>
        <w:shd w:val="clear" w:color="auto" w:fill="auto"/>
        <w:spacing w:before="0"/>
        <w:ind w:left="40"/>
      </w:pPr>
      <w:bookmarkStart w:id="255" w:name="bookmark309"/>
      <w:r>
        <w:t>2.</w:t>
      </w:r>
      <w:bookmarkEnd w:id="255"/>
    </w:p>
    <w:p w:rsidR="00531403" w:rsidRDefault="00531403">
      <w:pPr>
        <w:pStyle w:val="a4"/>
        <w:shd w:val="clear" w:color="auto" w:fill="auto"/>
        <w:spacing w:after="120" w:line="140" w:lineRule="exact"/>
        <w:ind w:left="40" w:right="40" w:firstLine="0"/>
      </w:pPr>
      <w:r>
        <w:t>Сделайте полдюжины пучочков на затылке из волос нижней части, закрепите их заколками.</w:t>
      </w:r>
    </w:p>
    <w:p w:rsidR="00531403" w:rsidRDefault="00531403">
      <w:pPr>
        <w:pStyle w:val="a4"/>
        <w:shd w:val="clear" w:color="auto" w:fill="auto"/>
        <w:spacing w:line="140" w:lineRule="exact"/>
        <w:ind w:left="40" w:firstLine="0"/>
      </w:pPr>
      <w:bookmarkStart w:id="256" w:name="bookmark310"/>
      <w:r>
        <w:t>5-4.</w:t>
      </w:r>
      <w:bookmarkEnd w:id="256"/>
    </w:p>
    <w:p w:rsidR="00531403" w:rsidRDefault="00531403">
      <w:pPr>
        <w:pStyle w:val="a4"/>
        <w:shd w:val="clear" w:color="auto" w:fill="auto"/>
        <w:spacing w:after="120" w:line="140" w:lineRule="exact"/>
        <w:ind w:left="40" w:right="40" w:firstLine="0"/>
      </w:pPr>
      <w:r>
        <w:t>Наложите шиньон на линию раздела волос и закрепите шпильками.</w:t>
      </w:r>
    </w:p>
    <w:p w:rsidR="00531403" w:rsidRDefault="00531403">
      <w:pPr>
        <w:pStyle w:val="a4"/>
        <w:shd w:val="clear" w:color="auto" w:fill="auto"/>
        <w:spacing w:line="140" w:lineRule="exact"/>
        <w:ind w:left="40" w:firstLine="0"/>
      </w:pPr>
      <w:bookmarkStart w:id="257" w:name="bookmark311"/>
      <w:r>
        <w:t>5—6.</w:t>
      </w:r>
      <w:bookmarkEnd w:id="257"/>
    </w:p>
    <w:p w:rsidR="00531403" w:rsidRPr="00ED3ED7" w:rsidRDefault="00531403">
      <w:pPr>
        <w:pStyle w:val="a4"/>
        <w:shd w:val="clear" w:color="auto" w:fill="auto"/>
        <w:spacing w:after="120" w:line="140" w:lineRule="exact"/>
        <w:ind w:left="40" w:right="40" w:firstLine="0"/>
        <w:rPr>
          <w:lang w:val="en-US"/>
        </w:rPr>
      </w:pPr>
      <w:r>
        <w:t>Снимите зажимы с верхней части волос, опустите их, перекрыв ими линию прикрепления шиньона. Уло</w:t>
      </w:r>
      <w:r w:rsidRPr="00ED3ED7">
        <w:rPr>
          <w:lang w:val="en-US"/>
        </w:rPr>
        <w:softHyphen/>
      </w:r>
      <w:r>
        <w:t>жите</w:t>
      </w:r>
      <w:r w:rsidRPr="00ED3ED7">
        <w:rPr>
          <w:lang w:val="en-US"/>
        </w:rPr>
        <w:t xml:space="preserve"> </w:t>
      </w:r>
      <w:r>
        <w:t>и</w:t>
      </w:r>
      <w:r w:rsidRPr="00ED3ED7">
        <w:rPr>
          <w:lang w:val="en-US"/>
        </w:rPr>
        <w:t xml:space="preserve"> </w:t>
      </w:r>
      <w:r>
        <w:t>зафиксируйте</w:t>
      </w:r>
      <w:r w:rsidRPr="00ED3ED7">
        <w:rPr>
          <w:lang w:val="en-US"/>
        </w:rPr>
        <w:t xml:space="preserve"> </w:t>
      </w:r>
      <w:r>
        <w:t>лаком</w:t>
      </w:r>
      <w:r w:rsidRPr="00ED3ED7">
        <w:rPr>
          <w:lang w:val="en-US"/>
        </w:rPr>
        <w:t>.</w:t>
      </w:r>
    </w:p>
    <w:p w:rsidR="00531403" w:rsidRPr="00ED3ED7" w:rsidRDefault="00531403">
      <w:pPr>
        <w:rPr>
          <w:rFonts w:cs="Times New Roman"/>
          <w:color w:val="auto"/>
          <w:sz w:val="2"/>
          <w:szCs w:val="2"/>
          <w:lang w:val="en-US"/>
        </w:rPr>
      </w:pPr>
      <w:r>
        <w:rPr>
          <w:noProof/>
        </w:rPr>
        <w:lastRenderedPageBreak/>
        <w:pict>
          <v:shape id="_x0000_s1082" type="#_x0000_t75" style="position:absolute;margin-left:-43.4pt;margin-top:19.35pt;width:216.4pt;height:395.4pt;z-index:-37;mso-position-horizontal-relative:margin;mso-position-vertical-relative:margin" wrapcoords="11518 0 21420 0 21420 5976 10001 5976 10001 6894 21460 6894 21460 10827 21600 10827 21600 21600 11518 2160 11518 21567 79 21567 79 15033 99 15033 99 5222 11518 5222 11518 4239 0 4239 0 21 11518 21 11518 0">
            <v:imagedata r:id="rId332" o:title=""/>
            <w10:wrap type="tight" anchorx="margin" anchory="margin"/>
          </v:shape>
        </w:pict>
      </w:r>
    </w:p>
    <w:p w:rsidR="00531403" w:rsidRDefault="00531403">
      <w:pPr>
        <w:pStyle w:val="9d"/>
        <w:framePr w:w="1720" w:h="150" w:wrap="around" w:hAnchor="margin" w:x="-863" w:y="1992"/>
        <w:shd w:val="clear" w:color="auto" w:fill="auto"/>
        <w:spacing w:line="150" w:lineRule="exact"/>
      </w:pPr>
      <w:r>
        <w:t>A Model's own hair</w:t>
      </w:r>
    </w:p>
    <w:p w:rsidR="00531403" w:rsidRDefault="00531403">
      <w:pPr>
        <w:pStyle w:val="9d"/>
        <w:framePr w:w="1640" w:h="154" w:wrap="around" w:hAnchor="margin" w:x="1429" w:y="2604"/>
        <w:shd w:val="clear" w:color="auto" w:fill="auto"/>
        <w:spacing w:line="150" w:lineRule="exact"/>
      </w:pPr>
      <w:r>
        <w:rPr>
          <w:lang w:val="ru-RU" w:eastAsia="ru-RU"/>
        </w:rPr>
        <w:t>В</w:t>
      </w:r>
      <w:r w:rsidRPr="00ED3ED7">
        <w:rPr>
          <w:lang w:eastAsia="ru-RU"/>
        </w:rPr>
        <w:t xml:space="preserve"> = </w:t>
      </w:r>
      <w:r>
        <w:t>Fall to be added</w:t>
      </w:r>
    </w:p>
    <w:p w:rsidR="00531403" w:rsidRDefault="00531403">
      <w:pPr>
        <w:pStyle w:val="a4"/>
        <w:shd w:val="clear" w:color="auto" w:fill="auto"/>
        <w:spacing w:line="140" w:lineRule="exact"/>
        <w:ind w:left="40" w:right="40" w:firstLine="0"/>
      </w:pPr>
      <w:r>
        <w:t>Если у вас очень короткие волосы, а нужна прическа определенного сти</w:t>
      </w:r>
      <w:r>
        <w:softHyphen/>
        <w:t>ля, вам безусловно понадобится парик. В этом плане актеры с длин</w:t>
      </w:r>
      <w:r>
        <w:softHyphen/>
        <w:t>ными волосами имеют определен</w:t>
      </w:r>
      <w:r>
        <w:softHyphen/>
        <w:t>ное преимущество, поскольку •используют различные виды при</w:t>
      </w:r>
      <w:r>
        <w:softHyphen/>
        <w:t>стежных волос, по-разному приче</w:t>
      </w:r>
      <w:r>
        <w:softHyphen/>
        <w:t xml:space="preserve">сывая и укладывая их. Мужчины могут дополнять свою прическу баками и бакенбардами (см. главу </w:t>
      </w:r>
      <w:r>
        <w:rPr>
          <w:rStyle w:val="61a"/>
        </w:rPr>
        <w:t>16).</w:t>
      </w:r>
      <w:r>
        <w:br w:type="page"/>
      </w:r>
    </w:p>
    <w:p w:rsidR="00531403" w:rsidRDefault="00531403">
      <w:pPr>
        <w:pStyle w:val="a4"/>
        <w:shd w:val="clear" w:color="auto" w:fill="auto"/>
        <w:spacing w:line="140" w:lineRule="exact"/>
        <w:ind w:left="20" w:right="20" w:firstLine="0"/>
      </w:pPr>
      <w:r>
        <w:rPr>
          <w:lang w:val="en-US" w:eastAsia="en-US"/>
        </w:rPr>
        <w:t>Hi</w:t>
      </w:r>
      <w:r w:rsidRPr="00ED3ED7">
        <w:rPr>
          <w:lang w:eastAsia="en-US"/>
        </w:rPr>
        <w:t xml:space="preserve"> </w:t>
      </w:r>
      <w:r>
        <w:t>фотографиях вилно. какое рл- „ообраше стилей может быть до</w:t>
      </w:r>
      <w:r>
        <w:softHyphen/>
      </w:r>
      <w:r>
        <w:rPr>
          <w:rStyle w:val="541"/>
        </w:rPr>
        <w:t>стигнуто</w:t>
      </w:r>
      <w:r>
        <w:t xml:space="preserve"> с помощью парика, соот</w:t>
      </w:r>
      <w:r>
        <w:softHyphen/>
        <w:t xml:space="preserve">ветствующего определенной эпохе </w:t>
      </w:r>
      <w:r>
        <w:rPr>
          <w:rStyle w:val="541"/>
        </w:rPr>
        <w:t>Посмотрите,</w:t>
      </w:r>
      <w:r>
        <w:t xml:space="preserve"> как меняет прическа ■пню модели. (Модель — Барбар.) Келли; парикмахер — Всрнср Шс-</w:t>
      </w:r>
    </w:p>
    <w:p w:rsidR="00531403" w:rsidRDefault="00531403">
      <w:pPr>
        <w:jc w:val="center"/>
        <w:rPr>
          <w:rFonts w:cs="Times New Roman"/>
          <w:color w:val="auto"/>
          <w:sz w:val="2"/>
          <w:szCs w:val="2"/>
        </w:rPr>
      </w:pPr>
      <w:r>
        <w:rPr>
          <w:noProof/>
        </w:rPr>
        <w:pict>
          <v:shape id="_x0000_s1083" type="#_x0000_t75" style="position:absolute;left:0;text-align:left;margin-left:-98.6pt;margin-top:20.3pt;width:216.2pt;height:131.4pt;z-index:-36;mso-position-horizontal-relative:margin;mso-position-vertical-relative:margin" wrapcoords="11469 0 21600 0 21600 21567 10270 21567 10270 21600 0 21600 0 131 11469 131 11469 0">
            <v:imagedata r:id="rId333" o:title=""/>
            <w10:wrap type="tight" anchorx="margin" anchory="margin"/>
          </v:shape>
        </w:pict>
      </w:r>
    </w:p>
    <w:p w:rsidR="00531403" w:rsidRDefault="00531403">
      <w:pPr>
        <w:pStyle w:val="a4"/>
        <w:shd w:val="clear" w:color="auto" w:fill="auto"/>
        <w:spacing w:line="120" w:lineRule="exact"/>
        <w:ind w:left="20" w:firstLine="0"/>
        <w:sectPr w:rsidR="00531403">
          <w:footerReference w:type="even" r:id="rId334"/>
          <w:footerReference w:type="default" r:id="rId335"/>
          <w:footerReference w:type="first" r:id="rId336"/>
          <w:pgSz w:w="31680" w:h="23810" w:orient="landscape"/>
          <w:pgMar w:top="7010" w:right="13284" w:bottom="7258" w:left="16283" w:header="0" w:footer="3" w:gutter="0"/>
          <w:pgNumType w:start="107"/>
          <w:cols w:space="720"/>
          <w:noEndnote/>
          <w:docGrid w:linePitch="360"/>
        </w:sectPr>
      </w:pPr>
      <w:r>
        <w:t>Г*Р)</w:t>
      </w:r>
    </w:p>
    <w:p w:rsidR="00531403" w:rsidRDefault="00531403">
      <w:pPr>
        <w:framePr w:w="8112" w:h="1532"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1090"/>
        <w:shd w:val="clear" w:color="auto" w:fill="auto"/>
        <w:spacing w:after="570" w:line="150" w:lineRule="exact"/>
      </w:pPr>
      <w:bookmarkStart w:id="258" w:name="bookmark312"/>
      <w:r>
        <w:lastRenderedPageBreak/>
        <w:t>1940's</w:t>
      </w:r>
      <w:bookmarkEnd w:id="258"/>
    </w:p>
    <w:p w:rsidR="00531403" w:rsidRDefault="0086608F">
      <w:pPr>
        <w:framePr w:w="5164" w:h="6044" w:wrap="notBeside" w:vAnchor="text" w:hAnchor="text" w:x="1" w:y="1"/>
        <w:rPr>
          <w:rFonts w:cs="Times New Roman"/>
          <w:color w:val="auto"/>
          <w:sz w:val="2"/>
          <w:szCs w:val="2"/>
        </w:rPr>
      </w:pPr>
      <w:r>
        <w:rPr>
          <w:rFonts w:cs="Times New Roman"/>
          <w:color w:val="auto"/>
          <w:sz w:val="2"/>
          <w:szCs w:val="2"/>
        </w:rPr>
        <w:lastRenderedPageBreak/>
        <w:pict>
          <v:shape id="_x0000_i1123" type="#_x0000_t75" style="width:257.8pt;height:301.95pt">
            <v:imagedata r:id="rId337" o:title=""/>
          </v:shape>
        </w:pict>
      </w:r>
    </w:p>
    <w:p w:rsidR="00531403" w:rsidRDefault="00531403">
      <w:pPr>
        <w:pStyle w:val="9d"/>
        <w:framePr w:w="444" w:h="150" w:wrap="notBeside" w:vAnchor="text" w:hAnchor="text" w:x="2329" w:y="2717"/>
        <w:shd w:val="clear" w:color="auto" w:fill="auto"/>
        <w:spacing w:line="150" w:lineRule="exact"/>
      </w:pPr>
      <w:r>
        <w:t>1940's</w:t>
      </w:r>
    </w:p>
    <w:p w:rsidR="00531403" w:rsidRDefault="00531403">
      <w:pPr>
        <w:rPr>
          <w:rFonts w:cs="Times New Roman"/>
          <w:color w:val="auto"/>
          <w:sz w:val="2"/>
          <w:szCs w:val="2"/>
        </w:rPr>
        <w:sectPr w:rsidR="00531403">
          <w:type w:val="continuous"/>
          <w:pgSz w:w="31680" w:h="23810" w:orient="landscape"/>
          <w:pgMar w:top="7409" w:right="12076" w:bottom="6885" w:left="14432" w:header="0" w:footer="3" w:gutter="0"/>
          <w:cols w:space="720"/>
          <w:noEndnote/>
          <w:docGrid w:linePitch="360"/>
        </w:sectPr>
      </w:pP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24" type="#_x0000_t75" style="width:214.85pt;height:85.95pt">
            <v:imagedata r:id="rId338" o:title=""/>
          </v:shape>
        </w:pict>
      </w:r>
    </w:p>
    <w:p w:rsidR="00531403" w:rsidRDefault="00531403">
      <w:pPr>
        <w:rPr>
          <w:rFonts w:cs="Times New Roman"/>
          <w:color w:val="auto"/>
          <w:sz w:val="2"/>
          <w:szCs w:val="2"/>
        </w:rPr>
      </w:pPr>
    </w:p>
    <w:p w:rsidR="00531403" w:rsidRDefault="00531403">
      <w:pPr>
        <w:pStyle w:val="130"/>
        <w:shd w:val="clear" w:color="auto" w:fill="auto"/>
        <w:spacing w:before="60" w:after="30" w:line="150" w:lineRule="exact"/>
        <w:ind w:left="20"/>
      </w:pPr>
      <w:bookmarkStart w:id="259" w:name="bookmark313"/>
      <w:r>
        <w:t>1930's</w:t>
      </w:r>
      <w:bookmarkEnd w:id="259"/>
    </w:p>
    <w:p w:rsidR="00531403" w:rsidRDefault="00531403">
      <w:pPr>
        <w:pStyle w:val="9d"/>
        <w:framePr w:wrap="notBeside" w:vAnchor="text" w:hAnchor="text" w:xAlign="center" w:y="1"/>
        <w:shd w:val="clear" w:color="auto" w:fill="auto"/>
        <w:spacing w:line="150" w:lineRule="exact"/>
        <w:jc w:val="center"/>
      </w:pPr>
      <w:r>
        <w:lastRenderedPageBreak/>
        <w:t>1960's</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125" type="#_x0000_t75" style="width:329.8pt;height:292.65pt">
            <v:imagedata r:id="rId339" o:title=""/>
          </v:shape>
        </w:pict>
      </w:r>
    </w:p>
    <w:p w:rsidR="00531403" w:rsidRDefault="00531403">
      <w:pPr>
        <w:pStyle w:val="9d"/>
        <w:framePr w:wrap="notBeside" w:vAnchor="text" w:hAnchor="text" w:xAlign="center" w:y="1"/>
        <w:shd w:val="clear" w:color="auto" w:fill="auto"/>
        <w:spacing w:line="150" w:lineRule="exact"/>
        <w:jc w:val="center"/>
      </w:pPr>
      <w:r>
        <w:t>1920's</w:t>
      </w:r>
    </w:p>
    <w:p w:rsidR="00531403" w:rsidRDefault="00531403">
      <w:pPr>
        <w:rPr>
          <w:rFonts w:cs="Times New Roman"/>
          <w:color w:val="auto"/>
          <w:sz w:val="2"/>
          <w:szCs w:val="2"/>
        </w:rPr>
        <w:sectPr w:rsidR="00531403">
          <w:pgSz w:w="31680" w:h="23810" w:orient="landscape"/>
          <w:pgMar w:top="7401" w:right="11938" w:bottom="8505" w:left="13070" w:header="0" w:footer="3" w:gutter="0"/>
          <w:cols w:space="720"/>
          <w:noEndnote/>
          <w:docGrid w:linePitch="360"/>
        </w:sectPr>
      </w:pPr>
    </w:p>
    <w:p w:rsidR="00531403" w:rsidRDefault="0086608F">
      <w:pPr>
        <w:framePr w:w="7884" w:h="10224" w:wrap="around" w:vAnchor="text" w:hAnchor="margin" w:x="2" w:y="1"/>
        <w:jc w:val="center"/>
        <w:rPr>
          <w:rFonts w:cs="Times New Roman"/>
          <w:color w:val="auto"/>
          <w:sz w:val="2"/>
          <w:szCs w:val="2"/>
        </w:rPr>
      </w:pPr>
      <w:r>
        <w:rPr>
          <w:rFonts w:cs="Times New Roman"/>
          <w:color w:val="auto"/>
          <w:sz w:val="2"/>
          <w:szCs w:val="2"/>
        </w:rPr>
        <w:lastRenderedPageBreak/>
        <w:pict>
          <v:shape id="_x0000_i1126" type="#_x0000_t75" style="width:393.7pt;height:510.95pt">
            <v:imagedata r:id="rId340" o:title=""/>
          </v:shape>
        </w:pict>
      </w:r>
    </w:p>
    <w:p w:rsidR="00531403" w:rsidRDefault="00531403">
      <w:pPr>
        <w:rPr>
          <w:rFonts w:cs="Times New Roman"/>
          <w:color w:val="auto"/>
          <w:sz w:val="2"/>
          <w:szCs w:val="2"/>
        </w:rPr>
        <w:sectPr w:rsidR="00531403">
          <w:footerReference w:type="even" r:id="rId341"/>
          <w:footerReference w:type="default" r:id="rId342"/>
          <w:pgSz w:w="31680" w:h="23810" w:orient="landscape"/>
          <w:pgMar w:top="6588" w:right="11693" w:bottom="6588" w:left="11693" w:header="0" w:footer="3" w:gutter="0"/>
          <w:pgNumType w:start="107"/>
          <w:cols w:space="720"/>
          <w:noEndnote/>
          <w:titlePg/>
          <w:docGrid w:linePitch="360"/>
        </w:sectPr>
      </w:pPr>
    </w:p>
    <w:p w:rsidR="00531403" w:rsidRDefault="00531403">
      <w:pPr>
        <w:pStyle w:val="516"/>
        <w:shd w:val="clear" w:color="auto" w:fill="auto"/>
        <w:spacing w:after="6" w:line="200" w:lineRule="exact"/>
        <w:ind w:left="100"/>
      </w:pPr>
      <w:r>
        <w:rPr>
          <w:rFonts w:hint="eastAsia"/>
          <w:noProof w:val="0"/>
        </w:rPr>
        <w:lastRenderedPageBreak/>
        <w:t>ш</w:t>
      </w:r>
    </w:p>
    <w:p w:rsidR="00531403" w:rsidRDefault="00531403">
      <w:pPr>
        <w:pStyle w:val="a4"/>
        <w:framePr w:w="2166" w:h="2556" w:wrap="around" w:vAnchor="text" w:hAnchor="margin" w:x="2255" w:y="2813"/>
        <w:shd w:val="clear" w:color="auto" w:fill="auto"/>
        <w:spacing w:line="140" w:lineRule="exact"/>
        <w:ind w:left="120" w:firstLine="0"/>
      </w:pPr>
      <w:r>
        <w:t>1.</w:t>
      </w:r>
    </w:p>
    <w:p w:rsidR="00531403" w:rsidRDefault="00531403">
      <w:pPr>
        <w:pStyle w:val="a4"/>
        <w:framePr w:w="2166" w:h="2556" w:wrap="around" w:vAnchor="text" w:hAnchor="margin" w:x="2255" w:y="2813"/>
        <w:shd w:val="clear" w:color="auto" w:fill="auto"/>
        <w:spacing w:after="120" w:line="140" w:lineRule="exact"/>
        <w:ind w:left="120" w:right="20" w:firstLine="0"/>
      </w:pPr>
      <w:r>
        <w:t>Для этой процедуры вам нужен помощник. Наденьте полиэтилен на голову, закрутите концы возле ушей и плотно прижмите пленку к голове.</w:t>
      </w:r>
    </w:p>
    <w:p w:rsidR="00531403" w:rsidRDefault="00531403">
      <w:pPr>
        <w:pStyle w:val="140"/>
        <w:framePr w:w="2166" w:h="2556" w:wrap="around" w:vAnchor="text" w:hAnchor="margin" w:x="2255" w:y="2813"/>
        <w:shd w:val="clear" w:color="auto" w:fill="auto"/>
        <w:ind w:left="120"/>
      </w:pPr>
      <w:r>
        <w:t>2—3.</w:t>
      </w:r>
    </w:p>
    <w:p w:rsidR="00531403" w:rsidRDefault="00531403">
      <w:pPr>
        <w:pStyle w:val="a4"/>
        <w:framePr w:w="2166" w:h="2556" w:wrap="around" w:vAnchor="text" w:hAnchor="margin" w:x="2255" w:y="2813"/>
        <w:shd w:val="clear" w:color="auto" w:fill="auto"/>
        <w:spacing w:after="120" w:line="140" w:lineRule="exact"/>
        <w:ind w:left="120" w:right="20" w:firstLine="0"/>
      </w:pPr>
      <w:r>
        <w:t>Покройте пленку сверху рядами скотча, чтобы зафиксировать фор</w:t>
      </w:r>
      <w:r>
        <w:softHyphen/>
        <w:t>му.</w:t>
      </w:r>
    </w:p>
    <w:p w:rsidR="00531403" w:rsidRDefault="00531403">
      <w:pPr>
        <w:pStyle w:val="140"/>
        <w:framePr w:w="2166" w:h="2556" w:wrap="around" w:vAnchor="text" w:hAnchor="margin" w:x="2255" w:y="2813"/>
        <w:numPr>
          <w:ilvl w:val="0"/>
          <w:numId w:val="15"/>
        </w:numPr>
        <w:shd w:val="clear" w:color="auto" w:fill="auto"/>
        <w:ind w:left="120"/>
      </w:pPr>
    </w:p>
    <w:p w:rsidR="00531403" w:rsidRDefault="00531403">
      <w:pPr>
        <w:pStyle w:val="a4"/>
        <w:framePr w:w="2166" w:h="2556" w:wrap="around" w:vAnchor="text" w:hAnchor="margin" w:x="2255" w:y="2813"/>
        <w:shd w:val="clear" w:color="auto" w:fill="auto"/>
        <w:spacing w:after="120" w:line="140" w:lineRule="exact"/>
        <w:ind w:left="120" w:right="20" w:firstLine="0"/>
      </w:pPr>
      <w:r>
        <w:t>Карандашом для бровей начертите на пленке точный контур лысины.</w:t>
      </w:r>
    </w:p>
    <w:p w:rsidR="00531403" w:rsidRDefault="00531403">
      <w:pPr>
        <w:pStyle w:val="140"/>
        <w:framePr w:w="2166" w:h="2556" w:wrap="around" w:vAnchor="text" w:hAnchor="margin" w:x="2255" w:y="2813"/>
        <w:numPr>
          <w:ilvl w:val="0"/>
          <w:numId w:val="15"/>
        </w:numPr>
        <w:shd w:val="clear" w:color="auto" w:fill="auto"/>
        <w:ind w:left="120"/>
      </w:pPr>
    </w:p>
    <w:p w:rsidR="00531403" w:rsidRDefault="00531403">
      <w:pPr>
        <w:pStyle w:val="a4"/>
        <w:framePr w:w="2166" w:h="2556" w:wrap="around" w:vAnchor="text" w:hAnchor="margin" w:x="2255" w:y="2813"/>
        <w:shd w:val="clear" w:color="auto" w:fill="auto"/>
        <w:spacing w:line="140" w:lineRule="exact"/>
        <w:ind w:left="120" w:right="20" w:firstLine="0"/>
      </w:pPr>
      <w:r>
        <w:t>Чтобы линия не размазалась, покройте ее скотчем.</w:t>
      </w:r>
    </w:p>
    <w:p w:rsidR="00531403" w:rsidRDefault="00531403">
      <w:pPr>
        <w:pStyle w:val="1010"/>
        <w:shd w:val="clear" w:color="auto" w:fill="auto"/>
        <w:spacing w:after="322" w:line="168" w:lineRule="exact"/>
        <w:ind w:left="100" w:right="40"/>
        <w:jc w:val="left"/>
      </w:pPr>
      <w:bookmarkStart w:id="260" w:name="bookmark314"/>
      <w:r>
        <w:rPr>
          <w:rStyle w:val="10200"/>
          <w:b/>
          <w:bCs/>
        </w:rPr>
        <w:t>Изготовление волосяных накладок</w:t>
      </w:r>
      <w:bookmarkEnd w:id="260"/>
    </w:p>
    <w:p w:rsidR="00531403" w:rsidRDefault="00531403">
      <w:pPr>
        <w:pStyle w:val="81"/>
        <w:shd w:val="clear" w:color="auto" w:fill="auto"/>
        <w:spacing w:before="0" w:after="196" w:line="140" w:lineRule="exact"/>
        <w:ind w:left="100" w:right="40"/>
      </w:pPr>
      <w:r>
        <w:rPr>
          <w:rStyle w:val="823"/>
          <w:i/>
          <w:iCs/>
        </w:rPr>
        <w:t>Если у вас лысина на макушке и нужна волосяная накладка, подхо</w:t>
      </w:r>
      <w:r>
        <w:rPr>
          <w:rStyle w:val="823"/>
          <w:i/>
          <w:iCs/>
        </w:rPr>
        <w:softHyphen/>
        <w:t xml:space="preserve">дящая по цвету к вашим волосам или к волосам персонажа, которою вы играете, можно заранее (за несколько недель) заказать накладку или воспользоваться готовой. Можно также. </w:t>
      </w:r>
      <w:r>
        <w:rPr>
          <w:rStyle w:val="823"/>
          <w:i/>
          <w:iCs/>
          <w:lang w:val="en-US" w:eastAsia="en-US"/>
        </w:rPr>
        <w:t>cde</w:t>
      </w:r>
      <w:r w:rsidRPr="00ED3ED7">
        <w:rPr>
          <w:rStyle w:val="823"/>
          <w:i/>
          <w:iCs/>
          <w:lang w:eastAsia="en-US"/>
        </w:rPr>
        <w:t>.</w:t>
      </w:r>
      <w:r>
        <w:rPr>
          <w:rStyle w:val="823"/>
          <w:i/>
          <w:iCs/>
          <w:lang w:val="en-US" w:eastAsia="en-US"/>
        </w:rPr>
        <w:t>iae</w:t>
      </w:r>
      <w:r w:rsidRPr="00ED3ED7">
        <w:rPr>
          <w:rStyle w:val="823"/>
          <w:i/>
          <w:iCs/>
          <w:lang w:eastAsia="en-US"/>
        </w:rPr>
        <w:t xml:space="preserve"> </w:t>
      </w:r>
      <w:r>
        <w:rPr>
          <w:rStyle w:val="823"/>
          <w:i/>
          <w:iCs/>
        </w:rPr>
        <w:t>точный эскиз той части головы, которая нуждается в нак-гадке, изготовить собственную.</w:t>
      </w:r>
    </w:p>
    <w:p w:rsidR="00531403" w:rsidRDefault="00531403">
      <w:pPr>
        <w:pStyle w:val="a4"/>
        <w:shd w:val="clear" w:color="auto" w:fill="auto"/>
        <w:spacing w:after="136" w:line="120" w:lineRule="exact"/>
        <w:ind w:left="100" w:firstLine="0"/>
      </w:pPr>
      <w:r>
        <w:t>МАТЕРИАЛЫ</w:t>
      </w:r>
    </w:p>
    <w:p w:rsidR="00531403" w:rsidRDefault="00531403">
      <w:pPr>
        <w:pStyle w:val="a4"/>
        <w:numPr>
          <w:ilvl w:val="0"/>
          <w:numId w:val="16"/>
        </w:numPr>
        <w:shd w:val="clear" w:color="auto" w:fill="auto"/>
        <w:tabs>
          <w:tab w:val="left" w:pos="260"/>
        </w:tabs>
        <w:spacing w:line="140" w:lineRule="exact"/>
        <w:ind w:left="100" w:firstLine="0"/>
      </w:pPr>
      <w:r>
        <w:t>Полиэтиленовая пленка.</w:t>
      </w:r>
    </w:p>
    <w:p w:rsidR="00531403" w:rsidRDefault="00531403">
      <w:pPr>
        <w:pStyle w:val="a4"/>
        <w:numPr>
          <w:ilvl w:val="0"/>
          <w:numId w:val="16"/>
        </w:numPr>
        <w:shd w:val="clear" w:color="auto" w:fill="auto"/>
        <w:tabs>
          <w:tab w:val="left" w:pos="268"/>
        </w:tabs>
        <w:spacing w:line="140" w:lineRule="exact"/>
        <w:ind w:left="100" w:firstLine="0"/>
      </w:pPr>
      <w:r>
        <w:t>Рулончик скотча.</w:t>
      </w:r>
    </w:p>
    <w:p w:rsidR="00531403" w:rsidRDefault="00531403">
      <w:pPr>
        <w:pStyle w:val="a4"/>
        <w:numPr>
          <w:ilvl w:val="0"/>
          <w:numId w:val="16"/>
        </w:numPr>
        <w:shd w:val="clear" w:color="auto" w:fill="auto"/>
        <w:tabs>
          <w:tab w:val="left" w:pos="272"/>
        </w:tabs>
        <w:spacing w:line="140" w:lineRule="exact"/>
        <w:ind w:left="100" w:right="40" w:firstLine="0"/>
      </w:pPr>
      <w:r>
        <w:t>Карандаш для бровей, черный или коричневый.</w:t>
      </w:r>
    </w:p>
    <w:p w:rsidR="00531403" w:rsidRDefault="00531403">
      <w:pPr>
        <w:pStyle w:val="a4"/>
        <w:numPr>
          <w:ilvl w:val="0"/>
          <w:numId w:val="16"/>
        </w:numPr>
        <w:shd w:val="clear" w:color="auto" w:fill="auto"/>
        <w:tabs>
          <w:tab w:val="left" w:pos="268"/>
        </w:tabs>
        <w:spacing w:line="140" w:lineRule="exact"/>
        <w:ind w:left="100" w:firstLine="0"/>
      </w:pPr>
      <w:r>
        <w:t>Ножницы.</w:t>
      </w:r>
    </w:p>
    <w:p w:rsidR="00531403" w:rsidRDefault="00531403">
      <w:pPr>
        <w:pStyle w:val="a4"/>
        <w:numPr>
          <w:ilvl w:val="0"/>
          <w:numId w:val="16"/>
        </w:numPr>
        <w:shd w:val="clear" w:color="auto" w:fill="auto"/>
        <w:tabs>
          <w:tab w:val="left" w:pos="268"/>
        </w:tabs>
        <w:spacing w:line="140" w:lineRule="exact"/>
        <w:ind w:left="100" w:right="40" w:firstLine="0"/>
      </w:pPr>
      <w:r>
        <w:t xml:space="preserve">Головная болванка </w:t>
      </w:r>
      <w:r>
        <w:rPr>
          <w:lang w:val="en-US" w:eastAsia="en-US"/>
        </w:rPr>
        <w:t>in</w:t>
      </w:r>
      <w:r w:rsidRPr="00ED3ED7">
        <w:rPr>
          <w:lang w:eastAsia="en-US"/>
        </w:rPr>
        <w:t xml:space="preserve"> </w:t>
      </w:r>
      <w:r>
        <w:t>дерева или пластмассы.</w:t>
      </w:r>
    </w:p>
    <w:p w:rsidR="00531403" w:rsidRDefault="00531403">
      <w:pPr>
        <w:pStyle w:val="a4"/>
        <w:numPr>
          <w:ilvl w:val="0"/>
          <w:numId w:val="16"/>
        </w:numPr>
        <w:shd w:val="clear" w:color="auto" w:fill="auto"/>
        <w:tabs>
          <w:tab w:val="left" w:pos="264"/>
        </w:tabs>
        <w:spacing w:line="140" w:lineRule="exact"/>
        <w:ind w:left="100" w:firstLine="0"/>
      </w:pPr>
      <w:r>
        <w:t>Жидкий латекс.</w:t>
      </w:r>
    </w:p>
    <w:p w:rsidR="00531403" w:rsidRDefault="00531403">
      <w:pPr>
        <w:pStyle w:val="a4"/>
        <w:numPr>
          <w:ilvl w:val="0"/>
          <w:numId w:val="16"/>
        </w:numPr>
        <w:shd w:val="clear" w:color="auto" w:fill="auto"/>
        <w:tabs>
          <w:tab w:val="left" w:pos="264"/>
        </w:tabs>
        <w:spacing w:line="140" w:lineRule="exact"/>
        <w:ind w:left="100" w:firstLine="0"/>
      </w:pPr>
      <w:r>
        <w:t>Круглая кисп, или кисть № 5.</w:t>
      </w:r>
    </w:p>
    <w:p w:rsidR="00531403" w:rsidRDefault="00531403">
      <w:pPr>
        <w:pStyle w:val="a4"/>
        <w:numPr>
          <w:ilvl w:val="0"/>
          <w:numId w:val="16"/>
        </w:numPr>
        <w:shd w:val="clear" w:color="auto" w:fill="auto"/>
        <w:tabs>
          <w:tab w:val="left" w:pos="264"/>
        </w:tabs>
        <w:spacing w:line="140" w:lineRule="exact"/>
        <w:ind w:left="100" w:firstLine="0"/>
      </w:pPr>
      <w:r>
        <w:t>Ручной фен.</w:t>
      </w:r>
    </w:p>
    <w:p w:rsidR="00531403" w:rsidRDefault="00531403">
      <w:pPr>
        <w:pStyle w:val="a4"/>
        <w:numPr>
          <w:ilvl w:val="0"/>
          <w:numId w:val="16"/>
        </w:numPr>
        <w:shd w:val="clear" w:color="auto" w:fill="auto"/>
        <w:tabs>
          <w:tab w:val="left" w:pos="272"/>
        </w:tabs>
        <w:spacing w:line="140" w:lineRule="exact"/>
        <w:ind w:left="100" w:firstLine="0"/>
      </w:pPr>
      <w:r>
        <w:t>Кусок мыла.</w:t>
      </w:r>
    </w:p>
    <w:p w:rsidR="00531403" w:rsidRDefault="00531403">
      <w:pPr>
        <w:pStyle w:val="a4"/>
        <w:numPr>
          <w:ilvl w:val="0"/>
          <w:numId w:val="16"/>
        </w:numPr>
        <w:shd w:val="clear" w:color="auto" w:fill="auto"/>
        <w:tabs>
          <w:tab w:val="left" w:pos="316"/>
        </w:tabs>
        <w:spacing w:line="140" w:lineRule="exact"/>
        <w:ind w:left="100" w:firstLine="0"/>
      </w:pPr>
      <w:r>
        <w:t>Чашка с водой.</w:t>
      </w:r>
    </w:p>
    <w:p w:rsidR="00531403" w:rsidRDefault="00531403">
      <w:pPr>
        <w:pStyle w:val="a4"/>
        <w:numPr>
          <w:ilvl w:val="0"/>
          <w:numId w:val="16"/>
        </w:numPr>
        <w:shd w:val="clear" w:color="auto" w:fill="auto"/>
        <w:tabs>
          <w:tab w:val="left" w:pos="320"/>
        </w:tabs>
        <w:spacing w:line="140" w:lineRule="exact"/>
        <w:ind w:left="100" w:firstLine="0"/>
      </w:pPr>
      <w:r>
        <w:t>Бумажные полотенца.</w:t>
      </w:r>
    </w:p>
    <w:p w:rsidR="00531403" w:rsidRDefault="00531403">
      <w:pPr>
        <w:pStyle w:val="a4"/>
        <w:numPr>
          <w:ilvl w:val="0"/>
          <w:numId w:val="16"/>
        </w:numPr>
        <w:shd w:val="clear" w:color="auto" w:fill="auto"/>
        <w:tabs>
          <w:tab w:val="left" w:pos="312"/>
        </w:tabs>
        <w:spacing w:line="140" w:lineRule="exact"/>
        <w:ind w:left="100" w:right="40" w:firstLine="0"/>
      </w:pPr>
      <w:r>
        <w:t>Волосы крепе (прямые или вол</w:t>
      </w:r>
      <w:r>
        <w:softHyphen/>
        <w:t>нистые). натуральные или син</w:t>
      </w:r>
      <w:r>
        <w:softHyphen/>
        <w:t>тетические волосы.</w:t>
      </w:r>
    </w:p>
    <w:p w:rsidR="00531403" w:rsidRDefault="00531403">
      <w:pPr>
        <w:pStyle w:val="a4"/>
        <w:numPr>
          <w:ilvl w:val="0"/>
          <w:numId w:val="16"/>
        </w:numPr>
        <w:shd w:val="clear" w:color="auto" w:fill="auto"/>
        <w:tabs>
          <w:tab w:val="left" w:pos="316"/>
        </w:tabs>
        <w:spacing w:line="140" w:lineRule="exact"/>
        <w:ind w:left="100" w:firstLine="0"/>
      </w:pPr>
      <w:r>
        <w:t>Шпатель.</w:t>
      </w:r>
    </w:p>
    <w:p w:rsidR="00531403" w:rsidRDefault="00531403">
      <w:pPr>
        <w:pStyle w:val="a4"/>
        <w:numPr>
          <w:ilvl w:val="0"/>
          <w:numId w:val="16"/>
        </w:numPr>
        <w:shd w:val="clear" w:color="auto" w:fill="auto"/>
        <w:tabs>
          <w:tab w:val="left" w:pos="312"/>
        </w:tabs>
        <w:spacing w:line="140" w:lineRule="exact"/>
        <w:ind w:left="100" w:firstLine="0"/>
      </w:pPr>
      <w:r>
        <w:t>Расческа или щетка.</w:t>
      </w:r>
    </w:p>
    <w:p w:rsidR="00531403" w:rsidRDefault="00531403">
      <w:pPr>
        <w:pStyle w:val="a4"/>
        <w:shd w:val="clear" w:color="auto" w:fill="auto"/>
        <w:spacing w:line="140" w:lineRule="exact"/>
        <w:ind w:left="100" w:firstLine="0"/>
      </w:pPr>
      <w:r>
        <w:t>. 15. Прозрачная пудра и пуховка.</w:t>
      </w:r>
    </w:p>
    <w:p w:rsidR="00531403" w:rsidRDefault="00531403">
      <w:pPr>
        <w:pStyle w:val="a4"/>
        <w:numPr>
          <w:ilvl w:val="1"/>
          <w:numId w:val="16"/>
        </w:numPr>
        <w:shd w:val="clear" w:color="auto" w:fill="auto"/>
        <w:tabs>
          <w:tab w:val="left" w:pos="308"/>
        </w:tabs>
        <w:spacing w:line="140" w:lineRule="exact"/>
        <w:ind w:left="100" w:firstLine="0"/>
      </w:pPr>
      <w:r>
        <w:t>Двухсторонняя клейкая лента.</w:t>
      </w:r>
    </w:p>
    <w:p w:rsidR="00531403" w:rsidRDefault="00531403">
      <w:pPr>
        <w:rPr>
          <w:rFonts w:cs="Times New Roman"/>
          <w:color w:val="auto"/>
          <w:sz w:val="2"/>
          <w:szCs w:val="2"/>
        </w:rPr>
      </w:pPr>
      <w:r>
        <w:rPr>
          <w:noProof/>
        </w:rPr>
        <w:pict>
          <v:shape id="_x0000_s1084" type="#_x0000_t75" style="position:absolute;margin-left:120.8pt;margin-top:1.2pt;width:217.4pt;height:369.6pt;z-index:-35;mso-position-horizontal-relative:margin;mso-position-vertical-relative:margin" wrapcoords="0 0 9319 0 9319 35 21441 35 21441 4687 21500 4687 21500 10297 21540 10297 21540 15942 21600 15942 21600 0 11465 21600 11465 8731 0 8731 0 0">
            <v:imagedata r:id="rId343" o:title=""/>
            <w10:wrap type="tight" anchorx="margin" anchory="margin"/>
          </v:shape>
        </w:pict>
      </w:r>
    </w:p>
    <w:p w:rsidR="00531403" w:rsidRDefault="00531403">
      <w:pPr>
        <w:pStyle w:val="1a"/>
        <w:framePr w:w="1160" w:h="124" w:wrap="around" w:hAnchor="margin" w:x="2361" w:y="4329"/>
        <w:shd w:val="clear" w:color="auto" w:fill="auto"/>
        <w:spacing w:after="0" w:line="120" w:lineRule="exact"/>
        <w:jc w:val="left"/>
      </w:pPr>
      <w:r>
        <w:rPr>
          <w:rStyle w:val="a9"/>
        </w:rPr>
        <w:t>СНЯТИЕ МЕРКИ</w:t>
      </w:r>
    </w:p>
    <w:p w:rsidR="00531403" w:rsidRDefault="00531403">
      <w:pPr>
        <w:pStyle w:val="a4"/>
        <w:numPr>
          <w:ilvl w:val="1"/>
          <w:numId w:val="16"/>
        </w:numPr>
        <w:shd w:val="clear" w:color="auto" w:fill="auto"/>
        <w:tabs>
          <w:tab w:val="left" w:pos="316"/>
        </w:tabs>
        <w:spacing w:line="140" w:lineRule="exact"/>
        <w:ind w:left="100" w:firstLine="0"/>
        <w:sectPr w:rsidR="00531403">
          <w:pgSz w:w="31680" w:h="23810" w:orient="landscape"/>
          <w:pgMar w:top="7187" w:right="16408" w:bottom="8959" w:left="13136" w:header="0" w:footer="3" w:gutter="0"/>
          <w:cols w:space="720"/>
          <w:noEndnote/>
          <w:docGrid w:linePitch="360"/>
        </w:sectPr>
      </w:pPr>
      <w:r>
        <w:t>Спирт.</w:t>
      </w:r>
    </w:p>
    <w:p w:rsidR="00531403" w:rsidRDefault="00531403">
      <w:pPr>
        <w:pStyle w:val="a4"/>
        <w:shd w:val="clear" w:color="auto" w:fill="auto"/>
        <w:spacing w:after="120" w:line="140" w:lineRule="exact"/>
        <w:ind w:left="60" w:right="60" w:firstLine="0"/>
      </w:pPr>
      <w:r>
        <w:lastRenderedPageBreak/>
        <w:t>Снимите получившуюся шапочку, вырежьте по контуру место для накладки и прикрепите его на бол</w:t>
      </w:r>
      <w:r>
        <w:softHyphen/>
        <w:t>ванку.</w:t>
      </w:r>
    </w:p>
    <w:p w:rsidR="00531403" w:rsidRDefault="00531403">
      <w:pPr>
        <w:pStyle w:val="1051"/>
        <w:shd w:val="clear" w:color="auto" w:fill="auto"/>
        <w:spacing w:before="0"/>
        <w:ind w:left="60"/>
      </w:pPr>
      <w:bookmarkStart w:id="261" w:name="bookmark315"/>
      <w:r>
        <w:t>7.</w:t>
      </w:r>
      <w:bookmarkEnd w:id="261"/>
    </w:p>
    <w:p w:rsidR="00531403" w:rsidRDefault="00531403">
      <w:pPr>
        <w:pStyle w:val="a4"/>
        <w:shd w:val="clear" w:color="auto" w:fill="auto"/>
        <w:spacing w:after="117" w:line="140" w:lineRule="exact"/>
        <w:ind w:left="60" w:right="60" w:firstLine="0"/>
      </w:pPr>
      <w:r>
        <w:t>Карандашом для бровей обрисуйте контур лысины на болванке. Сни</w:t>
      </w:r>
      <w:r>
        <w:softHyphen/>
        <w:t>мите выкройку из пленки и не выбрасывайте ее на тот</w:t>
      </w:r>
      <w:r>
        <w:rPr>
          <w:rStyle w:val="MicrosoftSansSerif1"/>
        </w:rPr>
        <w:t xml:space="preserve"> случай,</w:t>
      </w:r>
      <w:r>
        <w:t xml:space="preserve"> если первая попытка будет неудачной.</w:t>
      </w:r>
    </w:p>
    <w:p w:rsidR="00531403" w:rsidRDefault="00531403">
      <w:pPr>
        <w:pStyle w:val="11121"/>
        <w:shd w:val="clear" w:color="auto" w:fill="auto"/>
        <w:spacing w:before="0" w:after="123" w:line="144" w:lineRule="exact"/>
        <w:ind w:left="60" w:right="260"/>
        <w:jc w:val="left"/>
      </w:pPr>
      <w:bookmarkStart w:id="262" w:name="bookmark316"/>
      <w:r>
        <w:t xml:space="preserve">изготовление </w:t>
      </w:r>
      <w:r>
        <w:rPr>
          <w:rStyle w:val="11120"/>
          <w:b/>
          <w:bCs/>
          <w:smallCaps/>
        </w:rPr>
        <w:t>волосяной накладки</w:t>
      </w:r>
      <w:bookmarkEnd w:id="262"/>
    </w:p>
    <w:p w:rsidR="00531403" w:rsidRDefault="00531403">
      <w:pPr>
        <w:pStyle w:val="10101"/>
        <w:shd w:val="clear" w:color="auto" w:fill="auto"/>
        <w:spacing w:before="0"/>
        <w:ind w:left="60"/>
      </w:pPr>
      <w:bookmarkStart w:id="263" w:name="bookmark317"/>
      <w:r>
        <w:t>8.</w:t>
      </w:r>
      <w:bookmarkEnd w:id="263"/>
    </w:p>
    <w:p w:rsidR="00531403" w:rsidRDefault="00531403">
      <w:pPr>
        <w:pStyle w:val="a4"/>
        <w:shd w:val="clear" w:color="auto" w:fill="auto"/>
        <w:spacing w:after="120" w:line="140" w:lineRule="exact"/>
        <w:ind w:left="60" w:right="60" w:firstLine="0"/>
      </w:pPr>
      <w:r>
        <w:t>Нанесите шесть или восемь слоев жидкого латекса внутри контура, очерченного на болванке. Перед тем как накладывать следующий слой, дайте высохнуть предыдуще</w:t>
      </w:r>
      <w:r>
        <w:softHyphen/>
        <w:t>му. (Чтобы не испортить кисть, после нанесения каждого слоя спо</w:t>
      </w:r>
      <w:r>
        <w:softHyphen/>
        <w:t>ласкивайте се водой и проводите ею по куску мыла, потом промокайте о бумажное полотенце, чтобы убрать излишки воды.)</w:t>
      </w:r>
    </w:p>
    <w:p w:rsidR="00531403" w:rsidRDefault="00531403">
      <w:pPr>
        <w:pStyle w:val="1051"/>
        <w:shd w:val="clear" w:color="auto" w:fill="auto"/>
        <w:spacing w:before="0"/>
        <w:ind w:left="60"/>
      </w:pPr>
      <w:bookmarkStart w:id="264" w:name="bookmark318"/>
      <w:r>
        <w:t>9.</w:t>
      </w:r>
      <w:bookmarkEnd w:id="264"/>
    </w:p>
    <w:p w:rsidR="00531403" w:rsidRDefault="00531403">
      <w:pPr>
        <w:pStyle w:val="a4"/>
        <w:shd w:val="clear" w:color="auto" w:fill="auto"/>
        <w:spacing w:after="120" w:line="140" w:lineRule="exact"/>
        <w:ind w:left="60" w:right="60" w:firstLine="0"/>
      </w:pPr>
      <w:r>
        <w:t>К этому моменту вы уже, вероятно, определили, какой тип волос ис</w:t>
      </w:r>
      <w:r>
        <w:softHyphen/>
        <w:t>пользовать. К примеру, вы выбрали крепе и оно должно быть водяни</w:t>
      </w:r>
      <w:r>
        <w:softHyphen/>
        <w:t>стым. Снимите фиксирующую нить со жгута и расчешите волосы рас</w:t>
      </w:r>
      <w:r>
        <w:softHyphen/>
        <w:t>ческой или щеткой. Чтобы распря</w:t>
      </w:r>
      <w:r>
        <w:softHyphen/>
        <w:t>мить волосы, погрузите прядь в горячую воду, выньте, отожмите и повесьте на ночь сохнуть. Если торопитесь, высушите прядь утю</w:t>
      </w:r>
      <w:r>
        <w:softHyphen/>
        <w:t>гом.</w:t>
      </w:r>
    </w:p>
    <w:p w:rsidR="00531403" w:rsidRDefault="00531403">
      <w:pPr>
        <w:jc w:val="center"/>
        <w:rPr>
          <w:rFonts w:cs="Times New Roman"/>
          <w:color w:val="auto"/>
          <w:sz w:val="2"/>
          <w:szCs w:val="2"/>
        </w:rPr>
      </w:pPr>
      <w:r>
        <w:rPr>
          <w:noProof/>
        </w:rPr>
        <w:pict>
          <v:shape id="_x0000_s1085" type="#_x0000_t75" style="position:absolute;left:0;text-align:left;margin-left:-2.6pt;margin-top:.05pt;width:205.2pt;height:272.2pt;z-index:-34;mso-position-horizontal-relative:margin;mso-position-vertical-relative:margin" wrapcoords="16673 0 21600 0 21600 7713 20084 7713 20084 15394 11894 15394 11894 21584 10694 21584 10694 21600 0 21600 0 4475 1284 4475 1284 47 16673 47 16673 0">
            <v:imagedata r:id="rId344" o:title=""/>
            <w10:wrap type="tight" anchorx="margin" anchory="margin"/>
          </v:shape>
        </w:pict>
      </w:r>
    </w:p>
    <w:p w:rsidR="00531403" w:rsidRDefault="00531403">
      <w:pPr>
        <w:pStyle w:val="1110"/>
        <w:shd w:val="clear" w:color="auto" w:fill="auto"/>
        <w:spacing w:before="0"/>
        <w:ind w:left="4600" w:firstLine="0"/>
      </w:pPr>
      <w:bookmarkStart w:id="265" w:name="bookmark319"/>
      <w:r>
        <w:rPr>
          <w:rStyle w:val="11122"/>
        </w:rPr>
        <w:t>10-И.</w:t>
      </w:r>
      <w:bookmarkEnd w:id="265"/>
    </w:p>
    <w:p w:rsidR="00531403" w:rsidRDefault="00531403">
      <w:pPr>
        <w:pStyle w:val="a4"/>
        <w:shd w:val="clear" w:color="auto" w:fill="auto"/>
        <w:spacing w:after="1408" w:line="140" w:lineRule="exact"/>
        <w:ind w:left="4600" w:right="60" w:firstLine="0"/>
      </w:pPr>
      <w:r>
        <w:t>Возьмите расчесанную прядь в одну руку, а другой выдергивайте из нес маленькие пучочки и складывайте их на столе. Проследите за тем, чтобы пучочки не были слишком густыми и непослушными.</w:t>
      </w:r>
    </w:p>
    <w:p w:rsidR="00531403" w:rsidRDefault="00531403">
      <w:pPr>
        <w:pStyle w:val="11101"/>
        <w:shd w:val="clear" w:color="auto" w:fill="auto"/>
        <w:tabs>
          <w:tab w:val="left" w:pos="6528"/>
        </w:tabs>
        <w:spacing w:before="0" w:line="180" w:lineRule="exact"/>
        <w:ind w:left="60"/>
        <w:jc w:val="both"/>
        <w:sectPr w:rsidR="00531403">
          <w:headerReference w:type="even" r:id="rId345"/>
          <w:headerReference w:type="default" r:id="rId346"/>
          <w:footerReference w:type="even" r:id="rId347"/>
          <w:footerReference w:type="default" r:id="rId348"/>
          <w:pgSz w:w="31680" w:h="23810" w:orient="landscape"/>
          <w:pgMar w:top="7347" w:right="12608" w:bottom="7583" w:left="12396" w:header="0" w:footer="3" w:gutter="0"/>
          <w:pgNumType w:start="112"/>
          <w:cols w:space="720"/>
          <w:noEndnote/>
          <w:docGrid w:linePitch="360"/>
        </w:sectPr>
      </w:pPr>
      <w:bookmarkStart w:id="266" w:name="bookmark320"/>
      <w:r>
        <w:rPr>
          <w:rStyle w:val="11100pt1"/>
          <w:i/>
          <w:iCs/>
        </w:rPr>
        <w:t>Изготовлений волоспных накладок</w:t>
      </w:r>
      <w:r>
        <w:rPr>
          <w:rStyle w:val="1110TimesNewRoman"/>
          <w:i/>
          <w:iCs/>
        </w:rPr>
        <w:tab/>
        <w:t>109,</w:t>
      </w:r>
      <w:bookmarkEnd w:id="266"/>
    </w:p>
    <w:p w:rsidR="00531403" w:rsidRDefault="00531403">
      <w:pPr>
        <w:pStyle w:val="a4"/>
        <w:shd w:val="clear" w:color="auto" w:fill="auto"/>
        <w:spacing w:after="120" w:line="140" w:lineRule="exact"/>
        <w:ind w:left="40" w:right="40" w:firstLine="0"/>
      </w:pPr>
      <w:r>
        <w:lastRenderedPageBreak/>
        <w:t>Берите по одному пучочку, кладите на край стола и с помощью шпателя смазывайте латексом конец каждой прядки примерно на один сантиметр</w:t>
      </w:r>
    </w:p>
    <w:p w:rsidR="00531403" w:rsidRDefault="00531403">
      <w:pPr>
        <w:pStyle w:val="1120"/>
        <w:numPr>
          <w:ilvl w:val="2"/>
          <w:numId w:val="16"/>
        </w:numPr>
        <w:shd w:val="clear" w:color="auto" w:fill="auto"/>
        <w:ind w:left="40"/>
      </w:pPr>
    </w:p>
    <w:p w:rsidR="00531403" w:rsidRDefault="00531403">
      <w:pPr>
        <w:pStyle w:val="a4"/>
        <w:shd w:val="clear" w:color="auto" w:fill="auto"/>
        <w:spacing w:after="120" w:line="140" w:lineRule="exact"/>
        <w:ind w:left="40" w:right="40" w:firstLine="0"/>
      </w:pPr>
      <w:r>
        <w:t>Возьмите пучочек в руку и ножни</w:t>
      </w:r>
      <w:r>
        <w:softHyphen/>
        <w:t>цами отрежьте неровный край</w:t>
      </w:r>
    </w:p>
    <w:p w:rsidR="00531403" w:rsidRDefault="00531403">
      <w:pPr>
        <w:pStyle w:val="1120"/>
        <w:numPr>
          <w:ilvl w:val="2"/>
          <w:numId w:val="16"/>
        </w:numPr>
        <w:shd w:val="clear" w:color="auto" w:fill="auto"/>
        <w:ind w:left="40"/>
      </w:pPr>
    </w:p>
    <w:p w:rsidR="00531403" w:rsidRDefault="00531403">
      <w:pPr>
        <w:pStyle w:val="a4"/>
        <w:shd w:val="clear" w:color="auto" w:fill="auto"/>
        <w:spacing w:after="120" w:line="140" w:lineRule="exact"/>
        <w:ind w:left="40" w:right="40" w:firstLine="0"/>
      </w:pPr>
      <w:r>
        <w:t>Приложите пучочек к передней части контура и прижмите ножни</w:t>
      </w:r>
      <w:r>
        <w:softHyphen/>
        <w:t>цами или шпателем; перед тем как брать новый пучочек, убедитесь, что волосы приклеились.</w:t>
      </w:r>
    </w:p>
    <w:p w:rsidR="00531403" w:rsidRDefault="00531403">
      <w:pPr>
        <w:pStyle w:val="1120"/>
        <w:numPr>
          <w:ilvl w:val="2"/>
          <w:numId w:val="16"/>
        </w:numPr>
        <w:shd w:val="clear" w:color="auto" w:fill="auto"/>
        <w:ind w:left="40"/>
      </w:pPr>
    </w:p>
    <w:p w:rsidR="00531403" w:rsidRDefault="00531403">
      <w:pPr>
        <w:pStyle w:val="a4"/>
        <w:shd w:val="clear" w:color="auto" w:fill="auto"/>
        <w:spacing w:after="120" w:line="140" w:lineRule="exact"/>
        <w:ind w:left="40" w:right="40" w:firstLine="0"/>
      </w:pPr>
      <w:r>
        <w:t>Посмотрите на схему приклеивания волос, изображенную на фотогра</w:t>
      </w:r>
      <w:r>
        <w:softHyphen/>
        <w:t>фии. запомните ее и следуйте ей во время работы. Прикладывайте и приклеивайте пучочки волос к этим линиям, начинайте с внешней гра</w:t>
      </w:r>
      <w:r>
        <w:softHyphen/>
        <w:t>ницы накладки и двигайтесь внутрь.</w:t>
      </w:r>
    </w:p>
    <w:p w:rsidR="00531403" w:rsidRDefault="00531403">
      <w:pPr>
        <w:pStyle w:val="1120"/>
        <w:shd w:val="clear" w:color="auto" w:fill="auto"/>
        <w:ind w:left="40"/>
      </w:pPr>
      <w:bookmarkStart w:id="267" w:name="bookmark324"/>
      <w:r>
        <w:t>16—17.</w:t>
      </w:r>
      <w:bookmarkEnd w:id="267"/>
    </w:p>
    <w:p w:rsidR="00531403" w:rsidRDefault="00531403">
      <w:pPr>
        <w:pStyle w:val="a4"/>
        <w:shd w:val="clear" w:color="auto" w:fill="auto"/>
        <w:spacing w:after="120" w:line="140" w:lineRule="exact"/>
        <w:ind w:left="40" w:right="40" w:firstLine="0"/>
      </w:pPr>
      <w:r>
        <w:t>Постепенно заполняйте все про</w:t>
      </w:r>
      <w:r>
        <w:softHyphen/>
        <w:t>странство волосами. Когда закончи</w:t>
      </w:r>
      <w:r>
        <w:softHyphen/>
        <w:t>те. дайте прокладке окончательно высохнуть в течение ночи.</w:t>
      </w:r>
    </w:p>
    <w:p w:rsidR="00531403" w:rsidRDefault="00531403">
      <w:pPr>
        <w:pStyle w:val="8101"/>
        <w:keepNext/>
        <w:keepLines/>
        <w:shd w:val="clear" w:color="auto" w:fill="auto"/>
        <w:spacing w:before="0"/>
        <w:ind w:left="40"/>
      </w:pPr>
      <w:bookmarkStart w:id="268" w:name="bookmark325"/>
      <w:r>
        <w:t>18.</w:t>
      </w:r>
      <w:bookmarkEnd w:id="268"/>
    </w:p>
    <w:p w:rsidR="00531403" w:rsidRDefault="00531403">
      <w:pPr>
        <w:jc w:val="center"/>
        <w:rPr>
          <w:rFonts w:cs="Times New Roman"/>
          <w:color w:val="auto"/>
          <w:sz w:val="2"/>
          <w:szCs w:val="2"/>
        </w:rPr>
      </w:pPr>
      <w:r>
        <w:rPr>
          <w:noProof/>
        </w:rPr>
        <w:pict>
          <v:shape id="_x0000_s1086" type="#_x0000_t75" style="position:absolute;left:0;text-align:left;margin-left:119.8pt;margin-top:22pt;width:203pt;height:338.8pt;z-index:-33;mso-position-horizontal-relative:margin;mso-position-vertical-relative:margin" wrapcoords="0 0 10768 0 10768 4271 21600 4271 21600 16474 11087 16474 11087 21600 63 21600 63 9218 42 9218 42 4284 0 4284 0 0">
            <v:imagedata r:id="rId349" o:title=""/>
            <w10:wrap type="tight" anchorx="margin" anchory="margin"/>
          </v:shape>
        </w:pict>
      </w:r>
    </w:p>
    <w:p w:rsidR="00531403" w:rsidRDefault="00531403">
      <w:pPr>
        <w:pStyle w:val="a4"/>
        <w:shd w:val="clear" w:color="auto" w:fill="auto"/>
        <w:spacing w:line="140" w:lineRule="exact"/>
        <w:ind w:left="40" w:right="40" w:firstLine="0"/>
        <w:sectPr w:rsidR="00531403">
          <w:headerReference w:type="even" r:id="rId350"/>
          <w:headerReference w:type="default" r:id="rId351"/>
          <w:footerReference w:type="even" r:id="rId352"/>
          <w:footerReference w:type="default" r:id="rId353"/>
          <w:headerReference w:type="first" r:id="rId354"/>
          <w:footerReference w:type="first" r:id="rId355"/>
          <w:pgSz w:w="31680" w:h="23810" w:orient="landscape"/>
          <w:pgMar w:top="7629" w:right="16296" w:bottom="8965" w:left="13280" w:header="0" w:footer="3" w:gutter="0"/>
          <w:pgNumType w:start="110"/>
          <w:cols w:space="720"/>
          <w:noEndnote/>
          <w:titlePg/>
          <w:docGrid w:linePitch="360"/>
        </w:sectPr>
      </w:pPr>
      <w:r>
        <w:t>На следующий день снимите накладку с болванки и приклейте к внутренней стороне двухстороннюю клейкую ленту.</w:t>
      </w:r>
    </w:p>
    <w:p w:rsidR="00531403" w:rsidRDefault="00531403">
      <w:pPr>
        <w:pStyle w:val="532"/>
        <w:framePr w:h="200" w:wrap="around" w:vAnchor="text" w:hAnchor="margin" w:x="-897" w:y="-123"/>
        <w:shd w:val="clear" w:color="auto" w:fill="auto"/>
        <w:tabs>
          <w:tab w:val="left" w:leader="underscore" w:pos="400"/>
        </w:tabs>
        <w:spacing w:line="200" w:lineRule="exact"/>
      </w:pPr>
      <w:r>
        <w:rPr>
          <w:noProof w:val="0"/>
        </w:rPr>
        <w:lastRenderedPageBreak/>
        <w:tab/>
      </w:r>
    </w:p>
    <w:p w:rsidR="00531403" w:rsidRDefault="00531403">
      <w:pPr>
        <w:pStyle w:val="524"/>
        <w:shd w:val="clear" w:color="auto" w:fill="auto"/>
        <w:tabs>
          <w:tab w:val="left" w:leader="underscore" w:pos="660"/>
        </w:tabs>
        <w:spacing w:line="200" w:lineRule="exact"/>
        <w:sectPr w:rsidR="00531403">
          <w:pgSz w:w="31680" w:h="23810" w:orient="landscape"/>
          <w:pgMar w:top="6971" w:right="12028" w:bottom="6959" w:left="18824" w:header="0" w:footer="3" w:gutter="0"/>
          <w:cols w:space="720"/>
          <w:noEndnote/>
          <w:docGrid w:linePitch="360"/>
        </w:sectPr>
      </w:pPr>
      <w:r>
        <w:rPr>
          <w:noProof w:val="0"/>
        </w:rPr>
        <w:lastRenderedPageBreak/>
        <w:tab/>
      </w:r>
      <w:r>
        <w:rPr>
          <w:rFonts w:hint="eastAsia"/>
          <w:noProof w:val="0"/>
        </w:rPr>
        <w:t>„</w:t>
      </w:r>
    </w:p>
    <w:p w:rsidR="00531403" w:rsidRDefault="00531403">
      <w:pPr>
        <w:framePr w:w="8064" w:h="339"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1021"/>
        <w:shd w:val="clear" w:color="auto" w:fill="auto"/>
        <w:spacing w:line="136" w:lineRule="exact"/>
        <w:ind w:left="4580"/>
      </w:pPr>
      <w:bookmarkStart w:id="269" w:name="bookmark326"/>
      <w:r>
        <w:rPr>
          <w:rStyle w:val="10250"/>
        </w:rPr>
        <w:lastRenderedPageBreak/>
        <w:t>19.</w:t>
      </w:r>
      <w:bookmarkEnd w:id="269"/>
    </w:p>
    <w:p w:rsidR="00531403" w:rsidRDefault="00531403">
      <w:pPr>
        <w:pStyle w:val="a4"/>
        <w:shd w:val="clear" w:color="auto" w:fill="auto"/>
        <w:spacing w:after="117" w:line="136" w:lineRule="exact"/>
        <w:ind w:left="4580" w:right="20" w:firstLine="0"/>
      </w:pPr>
      <w:r>
        <w:t>Снимите с ленты предохранитель</w:t>
      </w:r>
      <w:r>
        <w:softHyphen/>
        <w:t>ную полоску бумаги.</w:t>
      </w:r>
    </w:p>
    <w:p w:rsidR="00531403" w:rsidRDefault="00531403">
      <w:pPr>
        <w:pStyle w:val="11151"/>
        <w:shd w:val="clear" w:color="auto" w:fill="auto"/>
        <w:spacing w:before="0"/>
        <w:ind w:left="4580"/>
      </w:pPr>
      <w:bookmarkStart w:id="270" w:name="bookmark327"/>
      <w:r>
        <w:t>20-22.</w:t>
      </w:r>
      <w:bookmarkEnd w:id="270"/>
    </w:p>
    <w:p w:rsidR="00531403" w:rsidRDefault="00531403">
      <w:pPr>
        <w:pStyle w:val="a4"/>
        <w:shd w:val="clear" w:color="auto" w:fill="auto"/>
        <w:spacing w:line="140" w:lineRule="exact"/>
        <w:ind w:left="4580" w:right="20" w:firstLine="0"/>
      </w:pPr>
      <w:r>
        <w:t>Протрите лысину спиртом, чтобы убрать естественную сма1ку, прило</w:t>
      </w:r>
      <w:r>
        <w:softHyphen/>
        <w:t>жите накладку точно к нужному участку. Прижмите, дайте прикле</w:t>
      </w:r>
      <w:r>
        <w:softHyphen/>
        <w:t>иться. Расчешите, подрежьте, слегка выщипайте или, если нужно, проредите филировочными пожнн- цамн, чтобы получить необходимую длину и форму.</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127" type="#_x0000_t75" style="width:213.7pt;height:183.5pt">
            <v:imagedata r:id="rId356" o:title=""/>
          </v:shape>
        </w:pict>
      </w:r>
    </w:p>
    <w:p w:rsidR="00531403" w:rsidRDefault="00531403">
      <w:pPr>
        <w:rPr>
          <w:rFonts w:cs="Times New Roman"/>
          <w:color w:val="auto"/>
          <w:sz w:val="2"/>
          <w:szCs w:val="2"/>
        </w:rPr>
      </w:pPr>
    </w:p>
    <w:p w:rsidR="00531403" w:rsidRDefault="00531403">
      <w:pPr>
        <w:spacing w:line="3360" w:lineRule="exact"/>
        <w:rPr>
          <w:rFonts w:cs="Times New Roman"/>
          <w:color w:val="auto"/>
        </w:rPr>
      </w:pP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28" type="#_x0000_t75" style="width:90.6pt;height:32.5pt">
            <v:imagedata r:id="rId357" o:title=""/>
          </v:shape>
        </w:pict>
      </w:r>
    </w:p>
    <w:p w:rsidR="00531403" w:rsidRDefault="00531403">
      <w:pPr>
        <w:rPr>
          <w:rFonts w:cs="Times New Roman"/>
          <w:color w:val="auto"/>
          <w:sz w:val="2"/>
          <w:szCs w:val="2"/>
        </w:rPr>
        <w:sectPr w:rsidR="00531403">
          <w:type w:val="continuous"/>
          <w:pgSz w:w="31680" w:h="23810" w:orient="landscape"/>
          <w:pgMar w:top="6971" w:right="12796" w:bottom="6959" w:left="12252" w:header="0" w:footer="3" w:gutter="0"/>
          <w:cols w:space="720"/>
          <w:noEndnote/>
          <w:docGrid w:linePitch="360"/>
        </w:sectPr>
      </w:pPr>
    </w:p>
    <w:p w:rsidR="00531403" w:rsidRDefault="00531403">
      <w:pPr>
        <w:pStyle w:val="1021"/>
        <w:shd w:val="clear" w:color="auto" w:fill="auto"/>
        <w:ind w:left="20"/>
      </w:pPr>
      <w:bookmarkStart w:id="271" w:name="bookmark328"/>
      <w:r>
        <w:rPr>
          <w:rStyle w:val="10240"/>
        </w:rPr>
        <w:lastRenderedPageBreak/>
        <w:t>23—24.</w:t>
      </w:r>
      <w:bookmarkEnd w:id="271"/>
    </w:p>
    <w:p w:rsidR="00531403" w:rsidRDefault="00531403">
      <w:pPr>
        <w:pStyle w:val="a4"/>
        <w:shd w:val="clear" w:color="auto" w:fill="auto"/>
        <w:spacing w:line="140" w:lineRule="exact"/>
        <w:ind w:left="20" w:right="20" w:firstLine="0"/>
      </w:pPr>
      <w:r>
        <w:t>«До» н «после». Результат не будет удовлетворительным, если вы не определите заранее цвет волос, форму и стиль прически Попракти</w:t>
      </w:r>
      <w:r>
        <w:softHyphen/>
        <w:t xml:space="preserve">куйтесь. повторите эту процедуру несколько раз, прежде чем пристл- </w:t>
      </w:r>
      <w:r>
        <w:rPr>
          <w:rStyle w:val="533"/>
        </w:rPr>
        <w:t>П1гть</w:t>
      </w:r>
      <w:r>
        <w:t xml:space="preserve"> к окончательному варианту, особенно если вы решили использо</w:t>
      </w:r>
      <w:r>
        <w:softHyphen/>
        <w:t>вать натуральные или сннтстичсс- кне волосы.</w:t>
      </w:r>
    </w:p>
    <w:p w:rsidR="00531403" w:rsidRDefault="00531403">
      <w:pPr>
        <w:jc w:val="center"/>
        <w:rPr>
          <w:rFonts w:cs="Times New Roman"/>
          <w:color w:val="auto"/>
          <w:sz w:val="2"/>
          <w:szCs w:val="2"/>
        </w:rPr>
      </w:pPr>
      <w:r>
        <w:rPr>
          <w:noProof/>
        </w:rPr>
        <w:lastRenderedPageBreak/>
        <w:pict>
          <v:shape id="_x0000_s1087" type="#_x0000_t75" style="position:absolute;left:0;text-align:left;margin-left:-38.2pt;margin-top:7.15pt;width:611.2pt;height:496.4pt;z-index:-32;mso-position-horizontal-relative:margin;mso-position-vertical-relative:margin" wrapcoords="0 0 21600 0 21600 21600 7633 21600 7633 19406 0 19406 0 0">
            <v:imagedata r:id="rId358" o:title=""/>
            <w10:wrap type="tight" anchorx="margin" anchory="margin"/>
          </v:shape>
        </w:pict>
      </w:r>
    </w:p>
    <w:p w:rsidR="00531403" w:rsidRDefault="00531403">
      <w:pPr>
        <w:pStyle w:val="a4"/>
        <w:shd w:val="clear" w:color="auto" w:fill="auto"/>
        <w:spacing w:line="140" w:lineRule="exact"/>
        <w:ind w:left="20" w:right="20" w:firstLine="0"/>
        <w:sectPr w:rsidR="00531403">
          <w:pgSz w:w="31680" w:h="23810" w:orient="landscape"/>
          <w:pgMar w:top="6826" w:right="17120" w:bottom="6912" w:left="12420" w:header="0" w:footer="3" w:gutter="0"/>
          <w:cols w:space="720"/>
          <w:noEndnote/>
          <w:docGrid w:linePitch="360"/>
        </w:sectPr>
      </w:pPr>
      <w:r>
        <w:t>Эта техника рекомендуется для театра в случаях, когда невозможно заказать накладку (а также для акте</w:t>
      </w:r>
      <w:r>
        <w:softHyphen/>
        <w:t>ров кино и телевидения, не снима</w:t>
      </w:r>
      <w:r>
        <w:softHyphen/>
        <w:t xml:space="preserve">ющихся в крупных планах.) Цвет накладки должен быть абсолютно адекватным цвету </w:t>
      </w:r>
      <w:r>
        <w:lastRenderedPageBreak/>
        <w:t>ваших волос; стрижка и укладка должны выпол</w:t>
      </w:r>
      <w:r>
        <w:softHyphen/>
        <w:t>няться профессиональным парикма</w:t>
      </w:r>
      <w:r>
        <w:softHyphen/>
        <w:t>хером.</w:t>
      </w:r>
      <w:r>
        <w:br w:type="page"/>
      </w:r>
    </w:p>
    <w:p w:rsidR="00531403" w:rsidRDefault="00531403">
      <w:pPr>
        <w:pStyle w:val="1141"/>
        <w:shd w:val="clear" w:color="auto" w:fill="auto"/>
        <w:spacing w:before="0" w:after="190" w:line="130" w:lineRule="exact"/>
        <w:ind w:left="40"/>
      </w:pPr>
      <w:bookmarkStart w:id="272" w:name="bookmark329"/>
      <w:r>
        <w:rPr>
          <w:rStyle w:val="11410"/>
        </w:rPr>
        <w:lastRenderedPageBreak/>
        <w:t>ИСПОЛНЕНИИ</w:t>
      </w:r>
      <w:bookmarkEnd w:id="272"/>
    </w:p>
    <w:p w:rsidR="00531403" w:rsidRDefault="00531403">
      <w:pPr>
        <w:pStyle w:val="a4"/>
        <w:shd w:val="clear" w:color="auto" w:fill="auto"/>
        <w:spacing w:after="120" w:line="140" w:lineRule="exact"/>
        <w:ind w:left="40" w:right="40" w:firstLine="0"/>
      </w:pPr>
      <w:r>
        <w:t>Для начал» ясно представьте себе, какой должна быть форма носа &gt; вашего персонажа Держите перса собой эскиз</w:t>
      </w:r>
    </w:p>
    <w:p w:rsidR="00531403" w:rsidRDefault="00531403">
      <w:pPr>
        <w:pStyle w:val="a4"/>
        <w:shd w:val="clear" w:color="auto" w:fill="auto"/>
        <w:spacing w:line="140" w:lineRule="exact"/>
        <w:ind w:left="40" w:firstLine="0"/>
      </w:pPr>
      <w:r>
        <w:t>1.</w:t>
      </w:r>
    </w:p>
    <w:p w:rsidR="00531403" w:rsidRDefault="00531403">
      <w:pPr>
        <w:pStyle w:val="a4"/>
        <w:shd w:val="clear" w:color="auto" w:fill="auto"/>
        <w:spacing w:after="120" w:line="140" w:lineRule="exact"/>
        <w:ind w:left="40" w:right="40" w:firstLine="0"/>
      </w:pPr>
      <w:r>
        <w:t>Светло-коричневым карандашом наметьте линию наложения воско</w:t>
      </w:r>
      <w:r>
        <w:softHyphen/>
        <w:t>вого носа Это будет линия его сли</w:t>
      </w:r>
      <w:r>
        <w:softHyphen/>
        <w:t>яния с вашей кожей</w:t>
      </w:r>
    </w:p>
    <w:p w:rsidR="00531403" w:rsidRDefault="00531403">
      <w:pPr>
        <w:pStyle w:val="10110"/>
        <w:shd w:val="clear" w:color="auto" w:fill="auto"/>
        <w:spacing w:before="0"/>
        <w:ind w:left="40"/>
      </w:pPr>
      <w:bookmarkStart w:id="273" w:name="bookmark330"/>
      <w:r>
        <w:t>2.</w:t>
      </w:r>
      <w:bookmarkEnd w:id="273"/>
    </w:p>
    <w:p w:rsidR="00531403" w:rsidRDefault="00531403">
      <w:pPr>
        <w:pStyle w:val="a4"/>
        <w:shd w:val="clear" w:color="auto" w:fill="auto"/>
        <w:spacing w:after="120" w:line="140" w:lineRule="exact"/>
        <w:ind w:left="40" w:right="40" w:firstLine="0"/>
      </w:pPr>
      <w:r>
        <w:t>Нанесите театральный клей на уча</w:t>
      </w:r>
      <w:r>
        <w:softHyphen/>
        <w:t>сток, очерченный линией, так, чтобы поверхность стала очень лип</w:t>
      </w:r>
      <w:r>
        <w:softHyphen/>
        <w:t>кой. Вы можете ускорить этот про</w:t>
      </w:r>
      <w:r>
        <w:softHyphen/>
        <w:t>цесс. вбивая клей в кожу кончиками пальцев; пальцами же вы определи</w:t>
      </w:r>
      <w:r>
        <w:softHyphen/>
        <w:t>те, достигнута ли нужиая кондиция.</w:t>
      </w:r>
    </w:p>
    <w:p w:rsidR="00531403" w:rsidRDefault="00531403">
      <w:pPr>
        <w:pStyle w:val="710"/>
        <w:keepNext/>
        <w:keepLines/>
        <w:numPr>
          <w:ilvl w:val="0"/>
          <w:numId w:val="17"/>
        </w:numPr>
        <w:shd w:val="clear" w:color="auto" w:fill="auto"/>
        <w:spacing w:before="0" w:after="0" w:line="140" w:lineRule="exact"/>
        <w:ind w:left="40" w:firstLine="0"/>
      </w:pPr>
    </w:p>
    <w:p w:rsidR="00531403" w:rsidRDefault="00531403">
      <w:pPr>
        <w:pStyle w:val="a4"/>
        <w:shd w:val="clear" w:color="auto" w:fill="auto"/>
        <w:spacing w:after="120" w:line="140" w:lineRule="exact"/>
        <w:ind w:left="40" w:right="40" w:firstLine="0"/>
      </w:pPr>
      <w:r>
        <w:t>Наложите небольшое количество воска (гумоза) на клей, сильно прижмите и разомните по поверхно</w:t>
      </w:r>
      <w:r>
        <w:softHyphen/>
        <w:t>сти так, чтобы слой воска покрыл весь отмеченный участок. Теперь начинайте придавать ему нужную форму. В процессе работы можно добавить еще воска. Не начинайте сразу с большого количества мате</w:t>
      </w:r>
      <w:r>
        <w:softHyphen/>
        <w:t>риала — с ним будет труднее рабо</w:t>
      </w:r>
      <w:r>
        <w:softHyphen/>
        <w:t>тать.</w:t>
      </w:r>
    </w:p>
    <w:p w:rsidR="00531403" w:rsidRDefault="00531403">
      <w:pPr>
        <w:pStyle w:val="9140"/>
        <w:keepNext/>
        <w:keepLines/>
        <w:numPr>
          <w:ilvl w:val="0"/>
          <w:numId w:val="17"/>
        </w:numPr>
        <w:shd w:val="clear" w:color="auto" w:fill="auto"/>
        <w:spacing w:before="0"/>
        <w:ind w:left="40"/>
      </w:pPr>
    </w:p>
    <w:p w:rsidR="00531403" w:rsidRDefault="00531403">
      <w:pPr>
        <w:pStyle w:val="a4"/>
        <w:shd w:val="clear" w:color="auto" w:fill="auto"/>
        <w:spacing w:after="120" w:line="140" w:lineRule="exact"/>
        <w:ind w:left="40" w:right="40" w:firstLine="0"/>
      </w:pPr>
      <w:r>
        <w:t>Форму придавайте пальцами (можно также шпателем или другим подхо</w:t>
      </w:r>
      <w:r>
        <w:softHyphen/>
        <w:t>дящим для моделирования инстру</w:t>
      </w:r>
      <w:r>
        <w:softHyphen/>
        <w:t>ментом).</w:t>
      </w:r>
    </w:p>
    <w:p w:rsidR="00531403" w:rsidRDefault="00531403">
      <w:pPr>
        <w:pStyle w:val="961"/>
        <w:keepNext/>
        <w:keepLines/>
        <w:numPr>
          <w:ilvl w:val="0"/>
          <w:numId w:val="17"/>
        </w:numPr>
        <w:shd w:val="clear" w:color="auto" w:fill="auto"/>
        <w:ind w:left="40"/>
      </w:pPr>
    </w:p>
    <w:p w:rsidR="00531403" w:rsidRDefault="00531403">
      <w:pPr>
        <w:jc w:val="center"/>
        <w:rPr>
          <w:rFonts w:cs="Times New Roman"/>
          <w:color w:val="auto"/>
          <w:sz w:val="2"/>
          <w:szCs w:val="2"/>
        </w:rPr>
      </w:pPr>
      <w:r>
        <w:rPr>
          <w:noProof/>
        </w:rPr>
        <w:lastRenderedPageBreak/>
        <w:pict>
          <v:shape id="_x0000_s1088" type="#_x0000_t75" style="position:absolute;left:0;text-align:left;margin-left:-37.6pt;margin-top:26.5pt;width:216.6pt;height:397.2pt;z-index:-31;mso-position-horizontal-relative:margin;mso-position-vertical-relative:margin" wrapcoords="11448 0 19007 0 19007 6123 21600 6123 21600 15052 16015 15052 16015 21600 5763 21600 5763 14030 19 14030 19 7537 0 7537 0 2860 11448 2860 11448 0">
            <v:imagedata r:id="rId359" o:title=""/>
            <w10:wrap type="tight" anchorx="margin" anchory="margin"/>
          </v:shape>
        </w:pict>
      </w:r>
    </w:p>
    <w:p w:rsidR="00531403" w:rsidRDefault="00531403">
      <w:pPr>
        <w:pStyle w:val="a4"/>
        <w:shd w:val="clear" w:color="auto" w:fill="auto"/>
        <w:spacing w:line="140" w:lineRule="exact"/>
        <w:ind w:left="40" w:right="40" w:firstLine="0"/>
      </w:pPr>
      <w:r>
        <w:t>Когда ваши пальцы станут липкими, а это неизбежно произойдет, опу</w:t>
      </w:r>
      <w:r>
        <w:softHyphen/>
        <w:t>стите их в вод)' или припудрите (де</w:t>
      </w:r>
      <w:r>
        <w:softHyphen/>
        <w:t>лайте это как можно чаще). Копа результат удовлетворит вас, кончи</w:t>
      </w:r>
      <w:r>
        <w:softHyphen/>
        <w:t>ком пальца нанесите па нос неболь</w:t>
      </w:r>
      <w:r>
        <w:softHyphen/>
        <w:t>шое количество вазелина (кольдкре</w:t>
      </w:r>
      <w:r>
        <w:softHyphen/>
        <w:t>ма) и разгладьте поверхность.</w:t>
      </w:r>
      <w:r>
        <w:br w:type="page"/>
      </w:r>
    </w:p>
    <w:p w:rsidR="00531403" w:rsidRDefault="00531403">
      <w:pPr>
        <w:pStyle w:val="a4"/>
        <w:shd w:val="clear" w:color="auto" w:fill="auto"/>
        <w:spacing w:after="120" w:line="140" w:lineRule="exact"/>
        <w:ind w:left="20" w:right="20" w:firstLine="0"/>
      </w:pPr>
      <w:r>
        <w:t>Кистью Ж&gt; нанесите несколько слоев прозрачного фиксатора. Пе</w:t>
      </w:r>
      <w:r>
        <w:softHyphen/>
        <w:t>ред нанесением нового слоя лайте высохнуть предыдущему.</w:t>
      </w:r>
    </w:p>
    <w:p w:rsidR="00531403" w:rsidRDefault="00531403">
      <w:pPr>
        <w:pStyle w:val="1051"/>
        <w:numPr>
          <w:ilvl w:val="1"/>
          <w:numId w:val="17"/>
        </w:numPr>
        <w:shd w:val="clear" w:color="auto" w:fill="auto"/>
        <w:spacing w:before="0"/>
        <w:ind w:left="20"/>
      </w:pPr>
    </w:p>
    <w:p w:rsidR="00531403" w:rsidRDefault="00531403">
      <w:pPr>
        <w:pStyle w:val="a4"/>
        <w:shd w:val="clear" w:color="auto" w:fill="auto"/>
        <w:spacing w:after="120" w:line="140" w:lineRule="exact"/>
        <w:ind w:left="20" w:right="20" w:firstLine="0"/>
      </w:pPr>
      <w:r>
        <w:t>Мягко прижимая пористую губку к поверхности, создайте необходимую фактуру.</w:t>
      </w:r>
    </w:p>
    <w:p w:rsidR="00531403" w:rsidRDefault="00531403">
      <w:pPr>
        <w:pStyle w:val="10120"/>
        <w:numPr>
          <w:ilvl w:val="1"/>
          <w:numId w:val="17"/>
        </w:numPr>
        <w:shd w:val="clear" w:color="auto" w:fill="auto"/>
        <w:spacing w:before="0"/>
        <w:ind w:left="20"/>
      </w:pPr>
    </w:p>
    <w:p w:rsidR="00531403" w:rsidRDefault="00531403">
      <w:pPr>
        <w:pStyle w:val="a4"/>
        <w:shd w:val="clear" w:color="auto" w:fill="auto"/>
        <w:spacing w:after="120" w:line="140" w:lineRule="exact"/>
        <w:ind w:left="20" w:right="20" w:firstLine="0"/>
      </w:pPr>
      <w:r>
        <w:t>Чтобы придать носу естественный цвет, поролоновой губкой нанесите грим на касторовой основе (лучше смешать несколько оттенков грима, тогда не будет различия между цве</w:t>
      </w:r>
      <w:r>
        <w:softHyphen/>
        <w:t>том носа и остального лица).</w:t>
      </w:r>
    </w:p>
    <w:p w:rsidR="00531403" w:rsidRDefault="00531403">
      <w:pPr>
        <w:pStyle w:val="1051"/>
        <w:shd w:val="clear" w:color="auto" w:fill="auto"/>
        <w:spacing w:before="0"/>
        <w:ind w:left="20"/>
      </w:pPr>
      <w:bookmarkStart w:id="274" w:name="bookmark336"/>
      <w:r>
        <w:t>9.</w:t>
      </w:r>
      <w:bookmarkEnd w:id="274"/>
    </w:p>
    <w:p w:rsidR="00531403" w:rsidRDefault="00531403">
      <w:pPr>
        <w:pStyle w:val="a4"/>
        <w:shd w:val="clear" w:color="auto" w:fill="auto"/>
        <w:spacing w:after="136" w:line="140" w:lineRule="exact"/>
        <w:ind w:left="20" w:right="20" w:firstLine="0"/>
      </w:pPr>
      <w:r>
        <w:t>Если вам покажется, что цвет воско</w:t>
      </w:r>
      <w:r>
        <w:softHyphen/>
        <w:t>вого носа все еще нуждается в даль</w:t>
      </w:r>
      <w:r>
        <w:softHyphen/>
        <w:t>нейшей тонировке, воспользуйтесь пористой или резиновой губкой и легко нанесите с се помощью немного красного грима для созда</w:t>
      </w:r>
      <w:r>
        <w:softHyphen/>
        <w:t>ния теплого тона. (Начинайте с небольшого количества грима, поскольку всегда можно добавить еще.) Нанесите остальной необходи</w:t>
      </w:r>
      <w:r>
        <w:softHyphen/>
        <w:t>мый грим и припудрите все лицо. Перед тем как покинуть гримерную, не забудьте очистить свою кисточку для фиксатора в ацетоне. Помните, что пока вы не приобретете необхо</w:t>
      </w:r>
      <w:r>
        <w:softHyphen/>
        <w:t>димый опыт, эта процедура будет занимать много времени.</w:t>
      </w:r>
    </w:p>
    <w:p w:rsidR="00531403" w:rsidRDefault="00531403">
      <w:pPr>
        <w:pStyle w:val="10130"/>
        <w:shd w:val="clear" w:color="auto" w:fill="auto"/>
        <w:spacing w:before="0" w:line="120" w:lineRule="exact"/>
        <w:ind w:left="20"/>
      </w:pPr>
      <w:bookmarkStart w:id="275" w:name="bookmark337"/>
      <w:r>
        <w:t>10—11.</w:t>
      </w:r>
      <w:bookmarkEnd w:id="275"/>
    </w:p>
    <w:p w:rsidR="00531403" w:rsidRDefault="00531403">
      <w:pPr>
        <w:jc w:val="center"/>
        <w:rPr>
          <w:rFonts w:cs="Times New Roman"/>
          <w:color w:val="auto"/>
          <w:sz w:val="2"/>
          <w:szCs w:val="2"/>
        </w:rPr>
      </w:pPr>
      <w:r>
        <w:rPr>
          <w:noProof/>
        </w:rPr>
        <w:pict>
          <v:shape id="_x0000_s1089" type="#_x0000_t75" style="position:absolute;left:0;text-align:left;margin-left:-229.9pt;margin-top:28.7pt;width:214.6pt;height:402.8pt;z-index:-30;mso-position-horizontal-relative:margin;mso-position-vertical-relative:margin" wrapcoords="11273 0 19747 0 19747 6370 21600 6370 21600 14832 19808 14832 19808 18489 11313 18489 11313 21589 10347 21 10347 21600 80 21600 80 13835 60 13835 60 6477 0 6477 0 10 11273 10 11273 0">
            <v:imagedata r:id="rId360" o:title=""/>
            <w10:wrap type="tight" anchorx="margin" anchory="margin"/>
          </v:shape>
        </w:pict>
      </w:r>
    </w:p>
    <w:p w:rsidR="00531403" w:rsidRDefault="00531403">
      <w:pPr>
        <w:pStyle w:val="a4"/>
        <w:shd w:val="clear" w:color="auto" w:fill="auto"/>
        <w:spacing w:line="120" w:lineRule="exact"/>
        <w:ind w:left="20" w:firstLine="0"/>
        <w:sectPr w:rsidR="00531403">
          <w:headerReference w:type="default" r:id="rId361"/>
          <w:footerReference w:type="even" r:id="rId362"/>
          <w:footerReference w:type="default" r:id="rId363"/>
          <w:headerReference w:type="first" r:id="rId364"/>
          <w:footerReference w:type="first" r:id="rId365"/>
          <w:pgSz w:w="31680" w:h="23810" w:orient="landscape"/>
          <w:pgMar w:top="6826" w:right="17120" w:bottom="6912" w:left="12420" w:header="0" w:footer="3" w:gutter="0"/>
          <w:pgNumType w:start="114"/>
          <w:cols w:space="720"/>
          <w:noEndnote/>
          <w:titlePg/>
          <w:docGrid w:linePitch="360"/>
        </w:sectPr>
      </w:pPr>
      <w:r>
        <w:t>•После» и «до» — для сравнения.</w:t>
      </w:r>
    </w:p>
    <w:p w:rsidR="00531403" w:rsidRDefault="00531403">
      <w:pPr>
        <w:pStyle w:val="1010"/>
        <w:shd w:val="clear" w:color="auto" w:fill="auto"/>
        <w:spacing w:after="266" w:line="172" w:lineRule="exact"/>
        <w:ind w:left="40" w:right="740"/>
        <w:jc w:val="left"/>
      </w:pPr>
      <w:bookmarkStart w:id="276" w:name="bookmark338"/>
      <w:r>
        <w:rPr>
          <w:rStyle w:val="1019"/>
          <w:b/>
          <w:bCs/>
        </w:rPr>
        <w:lastRenderedPageBreak/>
        <w:t>Конструирование каолинового носа</w:t>
      </w:r>
      <w:bookmarkEnd w:id="276"/>
    </w:p>
    <w:p w:rsidR="00531403" w:rsidRDefault="00531403">
      <w:pPr>
        <w:pStyle w:val="81"/>
        <w:shd w:val="clear" w:color="auto" w:fill="auto"/>
        <w:spacing w:before="0" w:after="256" w:line="140" w:lineRule="exact"/>
        <w:ind w:left="40" w:right="20"/>
      </w:pPr>
      <w:r>
        <w:rPr>
          <w:rStyle w:val="822"/>
          <w:i/>
          <w:iCs/>
        </w:rPr>
        <w:t>Если вы не можете сконструиро</w:t>
      </w:r>
      <w:r>
        <w:rPr>
          <w:rStyle w:val="822"/>
          <w:i/>
          <w:iCs/>
        </w:rPr>
        <w:softHyphen/>
        <w:t>вать нос ю воска из-за его липко</w:t>
      </w:r>
      <w:r>
        <w:rPr>
          <w:rStyle w:val="822"/>
          <w:i/>
          <w:iCs/>
        </w:rPr>
        <w:softHyphen/>
        <w:t>сти, попробуйте поработать с каолином. Он не будет прилипать к вашим пальцам, правда, и к носу он тоже не пршипнет. так же как и к поверхности, смазанной клеем, но зато он при.1ипнет к воску .</w:t>
      </w:r>
    </w:p>
    <w:p w:rsidR="00531403" w:rsidRDefault="00531403">
      <w:pPr>
        <w:pStyle w:val="1110"/>
        <w:shd w:val="clear" w:color="auto" w:fill="auto"/>
        <w:spacing w:before="0" w:after="200" w:line="120" w:lineRule="exact"/>
        <w:ind w:left="40" w:firstLine="0"/>
      </w:pPr>
      <w:bookmarkStart w:id="277" w:name="bookmark339"/>
      <w:r>
        <w:rPr>
          <w:rStyle w:val="11111"/>
        </w:rPr>
        <w:t>МАТЕРИАЛЫ</w:t>
      </w:r>
      <w:bookmarkEnd w:id="277"/>
    </w:p>
    <w:p w:rsidR="00531403" w:rsidRDefault="00531403">
      <w:pPr>
        <w:pStyle w:val="a4"/>
        <w:numPr>
          <w:ilvl w:val="2"/>
          <w:numId w:val="17"/>
        </w:numPr>
        <w:shd w:val="clear" w:color="auto" w:fill="auto"/>
        <w:tabs>
          <w:tab w:val="left" w:pos="192"/>
        </w:tabs>
        <w:spacing w:line="140" w:lineRule="exact"/>
        <w:ind w:left="240" w:right="20" w:hanging="200"/>
      </w:pPr>
      <w:r>
        <w:t>Светло-коричневый карандаш для бровей.</w:t>
      </w:r>
    </w:p>
    <w:p w:rsidR="00531403" w:rsidRDefault="00531403">
      <w:pPr>
        <w:pStyle w:val="a4"/>
        <w:numPr>
          <w:ilvl w:val="2"/>
          <w:numId w:val="17"/>
        </w:numPr>
        <w:shd w:val="clear" w:color="auto" w:fill="auto"/>
        <w:tabs>
          <w:tab w:val="left" w:pos="200"/>
        </w:tabs>
        <w:spacing w:line="140" w:lineRule="exact"/>
        <w:ind w:left="40" w:firstLine="0"/>
      </w:pPr>
      <w:r>
        <w:t>Театральный клей.</w:t>
      </w:r>
    </w:p>
    <w:p w:rsidR="00531403" w:rsidRDefault="00531403">
      <w:pPr>
        <w:pStyle w:val="a4"/>
        <w:numPr>
          <w:ilvl w:val="2"/>
          <w:numId w:val="17"/>
        </w:numPr>
        <w:shd w:val="clear" w:color="auto" w:fill="auto"/>
        <w:tabs>
          <w:tab w:val="left" w:pos="208"/>
        </w:tabs>
        <w:spacing w:line="140" w:lineRule="exact"/>
        <w:ind w:left="40" w:firstLine="0"/>
      </w:pPr>
      <w:r>
        <w:t>Воск.</w:t>
      </w:r>
    </w:p>
    <w:p w:rsidR="00531403" w:rsidRDefault="00531403">
      <w:pPr>
        <w:pStyle w:val="a4"/>
        <w:numPr>
          <w:ilvl w:val="2"/>
          <w:numId w:val="17"/>
        </w:numPr>
        <w:shd w:val="clear" w:color="auto" w:fill="auto"/>
        <w:tabs>
          <w:tab w:val="left" w:pos="208"/>
        </w:tabs>
        <w:spacing w:line="140" w:lineRule="exact"/>
        <w:ind w:left="240" w:right="20" w:hanging="200"/>
      </w:pPr>
      <w:r>
        <w:t>Белый каолин №2 или 3, извест</w:t>
      </w:r>
      <w:r>
        <w:softHyphen/>
        <w:t>ный также под именем «римский пластилин» (поскольку .42 более мягкий и липкий, чем ЛсЗ, предпочтительнее пользоваться последним).</w:t>
      </w:r>
    </w:p>
    <w:p w:rsidR="00531403" w:rsidRDefault="00531403">
      <w:pPr>
        <w:pStyle w:val="a4"/>
        <w:numPr>
          <w:ilvl w:val="2"/>
          <w:numId w:val="17"/>
        </w:numPr>
        <w:shd w:val="clear" w:color="auto" w:fill="auto"/>
        <w:tabs>
          <w:tab w:val="left" w:pos="208"/>
        </w:tabs>
        <w:spacing w:line="140" w:lineRule="exact"/>
        <w:ind w:left="40" w:firstLine="0"/>
      </w:pPr>
      <w:r>
        <w:t>Чашка с водой.</w:t>
      </w:r>
    </w:p>
    <w:p w:rsidR="00531403" w:rsidRDefault="00531403">
      <w:pPr>
        <w:pStyle w:val="1110"/>
        <w:numPr>
          <w:ilvl w:val="2"/>
          <w:numId w:val="17"/>
        </w:numPr>
        <w:shd w:val="clear" w:color="auto" w:fill="auto"/>
        <w:tabs>
          <w:tab w:val="left" w:pos="200"/>
        </w:tabs>
        <w:spacing w:before="0"/>
        <w:ind w:left="40" w:firstLine="0"/>
      </w:pPr>
      <w:bookmarkStart w:id="278" w:name="bookmark340"/>
      <w:r>
        <w:rPr>
          <w:rStyle w:val="11111"/>
        </w:rPr>
        <w:t>Спирт.</w:t>
      </w:r>
      <w:bookmarkEnd w:id="278"/>
    </w:p>
    <w:p w:rsidR="00531403" w:rsidRDefault="00531403">
      <w:pPr>
        <w:pStyle w:val="a4"/>
        <w:numPr>
          <w:ilvl w:val="2"/>
          <w:numId w:val="17"/>
        </w:numPr>
        <w:shd w:val="clear" w:color="auto" w:fill="auto"/>
        <w:tabs>
          <w:tab w:val="left" w:pos="208"/>
        </w:tabs>
        <w:spacing w:line="140" w:lineRule="exact"/>
        <w:ind w:left="240" w:right="20" w:hanging="200"/>
      </w:pPr>
      <w:r>
        <w:t>Шпатель или другой инструмент для моделирования.</w:t>
      </w:r>
    </w:p>
    <w:p w:rsidR="00531403" w:rsidRDefault="00531403">
      <w:pPr>
        <w:pStyle w:val="a4"/>
        <w:numPr>
          <w:ilvl w:val="2"/>
          <w:numId w:val="17"/>
        </w:numPr>
        <w:shd w:val="clear" w:color="auto" w:fill="auto"/>
        <w:tabs>
          <w:tab w:val="left" w:pos="204"/>
        </w:tabs>
        <w:spacing w:line="140" w:lineRule="exact"/>
        <w:ind w:left="40" w:firstLine="0"/>
      </w:pPr>
      <w:r>
        <w:t>Кисть &gt;ё6.</w:t>
      </w:r>
    </w:p>
    <w:p w:rsidR="00531403" w:rsidRDefault="00531403">
      <w:pPr>
        <w:pStyle w:val="a4"/>
        <w:numPr>
          <w:ilvl w:val="2"/>
          <w:numId w:val="17"/>
        </w:numPr>
        <w:shd w:val="clear" w:color="auto" w:fill="auto"/>
        <w:tabs>
          <w:tab w:val="left" w:pos="204"/>
        </w:tabs>
        <w:spacing w:line="140" w:lineRule="exact"/>
        <w:ind w:left="40" w:firstLine="0"/>
      </w:pPr>
      <w:r>
        <w:t>Фиксатор для воска.</w:t>
      </w:r>
    </w:p>
    <w:p w:rsidR="00531403" w:rsidRDefault="00531403">
      <w:pPr>
        <w:pStyle w:val="a4"/>
        <w:numPr>
          <w:ilvl w:val="2"/>
          <w:numId w:val="17"/>
        </w:numPr>
        <w:shd w:val="clear" w:color="auto" w:fill="auto"/>
        <w:tabs>
          <w:tab w:val="left" w:pos="252"/>
        </w:tabs>
        <w:spacing w:line="140" w:lineRule="exact"/>
        <w:ind w:left="40" w:firstLine="0"/>
      </w:pPr>
      <w:r>
        <w:t>Ацетон.</w:t>
      </w:r>
    </w:p>
    <w:p w:rsidR="00531403" w:rsidRDefault="00531403">
      <w:pPr>
        <w:pStyle w:val="a4"/>
        <w:numPr>
          <w:ilvl w:val="2"/>
          <w:numId w:val="17"/>
        </w:numPr>
        <w:shd w:val="clear" w:color="auto" w:fill="auto"/>
        <w:tabs>
          <w:tab w:val="left" w:pos="252"/>
        </w:tabs>
        <w:spacing w:line="140" w:lineRule="exact"/>
        <w:ind w:left="240" w:right="20" w:hanging="200"/>
      </w:pPr>
      <w:r>
        <w:t>Пористая или красная резиновая губка.</w:t>
      </w:r>
    </w:p>
    <w:p w:rsidR="00531403" w:rsidRDefault="00531403">
      <w:pPr>
        <w:pStyle w:val="a4"/>
        <w:numPr>
          <w:ilvl w:val="2"/>
          <w:numId w:val="17"/>
        </w:numPr>
        <w:shd w:val="clear" w:color="auto" w:fill="auto"/>
        <w:tabs>
          <w:tab w:val="left" w:pos="252"/>
        </w:tabs>
        <w:spacing w:line="140" w:lineRule="exact"/>
        <w:ind w:left="40" w:firstLine="0"/>
      </w:pPr>
      <w:r>
        <w:t>Грим на касторовой основе.</w:t>
      </w:r>
    </w:p>
    <w:p w:rsidR="00531403" w:rsidRDefault="00531403">
      <w:pPr>
        <w:pStyle w:val="a4"/>
        <w:numPr>
          <w:ilvl w:val="2"/>
          <w:numId w:val="17"/>
        </w:numPr>
        <w:shd w:val="clear" w:color="auto" w:fill="auto"/>
        <w:tabs>
          <w:tab w:val="left" w:pos="252"/>
        </w:tabs>
        <w:spacing w:line="140" w:lineRule="exact"/>
        <w:ind w:left="40" w:firstLine="0"/>
      </w:pPr>
      <w:r>
        <w:t>Красный грим.</w:t>
      </w:r>
    </w:p>
    <w:p w:rsidR="00531403" w:rsidRDefault="00531403">
      <w:pPr>
        <w:pStyle w:val="a4"/>
        <w:numPr>
          <w:ilvl w:val="2"/>
          <w:numId w:val="17"/>
        </w:numPr>
        <w:shd w:val="clear" w:color="auto" w:fill="auto"/>
        <w:tabs>
          <w:tab w:val="left" w:pos="248"/>
        </w:tabs>
        <w:spacing w:after="248" w:line="140" w:lineRule="exact"/>
        <w:ind w:left="40" w:firstLine="0"/>
      </w:pPr>
      <w:r>
        <w:t>Прозрачная пудра н пуховка.</w:t>
      </w:r>
    </w:p>
    <w:p w:rsidR="00531403" w:rsidRDefault="00531403">
      <w:pPr>
        <w:pStyle w:val="1141"/>
        <w:shd w:val="clear" w:color="auto" w:fill="auto"/>
        <w:spacing w:before="0" w:after="190" w:line="130" w:lineRule="exact"/>
        <w:ind w:left="40"/>
      </w:pPr>
      <w:bookmarkStart w:id="279" w:name="bookmark341"/>
      <w:r>
        <w:rPr>
          <w:rStyle w:val="1149"/>
        </w:rPr>
        <w:t>ИСПОЛНЕНИЕ</w:t>
      </w:r>
      <w:bookmarkEnd w:id="279"/>
    </w:p>
    <w:p w:rsidR="00531403" w:rsidRDefault="00531403">
      <w:pPr>
        <w:pStyle w:val="a4"/>
        <w:shd w:val="clear" w:color="auto" w:fill="auto"/>
        <w:spacing w:after="120" w:line="140" w:lineRule="exact"/>
        <w:ind w:left="40" w:right="20" w:firstLine="0"/>
      </w:pPr>
      <w:r>
        <w:t>Для начала ясно представьте себе, какой должна быть форма носа у вашего персонажа. Держите перед собой эскиз.</w:t>
      </w:r>
    </w:p>
    <w:p w:rsidR="00531403" w:rsidRDefault="00531403">
      <w:pPr>
        <w:pStyle w:val="710"/>
        <w:keepNext/>
        <w:keepLines/>
        <w:shd w:val="clear" w:color="auto" w:fill="auto"/>
        <w:spacing w:before="0" w:after="0" w:line="140" w:lineRule="exact"/>
        <w:ind w:left="40" w:firstLine="0"/>
      </w:pPr>
      <w:bookmarkStart w:id="280" w:name="bookmark342"/>
      <w:r>
        <w:rPr>
          <w:rStyle w:val="78"/>
        </w:rPr>
        <w:t>1.</w:t>
      </w:r>
      <w:bookmarkEnd w:id="280"/>
    </w:p>
    <w:p w:rsidR="00531403" w:rsidRDefault="00531403">
      <w:pPr>
        <w:pStyle w:val="a4"/>
        <w:shd w:val="clear" w:color="auto" w:fill="auto"/>
        <w:spacing w:line="140" w:lineRule="exact"/>
        <w:ind w:left="40" w:right="20" w:firstLine="0"/>
      </w:pPr>
      <w:r>
        <w:t>Светло-коричневым карандашом для бровей отметьте место каолино</w:t>
      </w:r>
      <w:r>
        <w:softHyphen/>
        <w:t xml:space="preserve">вого </w:t>
      </w:r>
      <w:r>
        <w:lastRenderedPageBreak/>
        <w:t>носа, то есть ту линию, где накладка должна слиться с вашей кожей.</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129" type="#_x0000_t75" style="width:89.4pt;height:75.5pt">
            <v:imagedata r:id="rId366" o:title=""/>
          </v:shape>
        </w:pict>
      </w:r>
    </w:p>
    <w:p w:rsidR="00531403" w:rsidRDefault="00531403">
      <w:pPr>
        <w:rPr>
          <w:rFonts w:cs="Times New Roman"/>
          <w:color w:val="auto"/>
          <w:sz w:val="2"/>
          <w:szCs w:val="2"/>
        </w:rPr>
      </w:pPr>
    </w:p>
    <w:p w:rsidR="00531403" w:rsidRDefault="00531403">
      <w:pPr>
        <w:pStyle w:val="841"/>
        <w:keepNext/>
        <w:keepLines/>
        <w:shd w:val="clear" w:color="auto" w:fill="auto"/>
        <w:spacing w:before="60" w:after="662" w:line="150" w:lineRule="exact"/>
        <w:ind w:left="20"/>
        <w:jc w:val="both"/>
      </w:pPr>
      <w:bookmarkStart w:id="281" w:name="bookmark343"/>
      <w:r>
        <w:t>1-3.</w:t>
      </w:r>
      <w:bookmarkEnd w:id="281"/>
    </w:p>
    <w:p w:rsidR="00531403" w:rsidRDefault="00531403">
      <w:pPr>
        <w:pStyle w:val="a4"/>
        <w:shd w:val="clear" w:color="auto" w:fill="auto"/>
        <w:spacing w:after="60" w:line="140" w:lineRule="exact"/>
        <w:ind w:left="20" w:right="20" w:firstLine="0"/>
      </w:pPr>
      <w:r>
        <w:t>цесс, вбивая клей в кожу кончиками пальцев; пальцами определите, достигнута ли нужная кондиция.</w:t>
      </w:r>
    </w:p>
    <w:p w:rsidR="00531403" w:rsidRDefault="00531403">
      <w:pPr>
        <w:pStyle w:val="710"/>
        <w:keepNext/>
        <w:keepLines/>
        <w:numPr>
          <w:ilvl w:val="3"/>
          <w:numId w:val="17"/>
        </w:numPr>
        <w:shd w:val="clear" w:color="auto" w:fill="auto"/>
        <w:spacing w:before="0" w:after="0" w:line="140" w:lineRule="exact"/>
        <w:ind w:left="20" w:firstLine="0"/>
      </w:pPr>
    </w:p>
    <w:p w:rsidR="00531403" w:rsidRDefault="00531403">
      <w:pPr>
        <w:pStyle w:val="a4"/>
        <w:shd w:val="clear" w:color="auto" w:fill="auto"/>
        <w:spacing w:after="60" w:line="140" w:lineRule="exact"/>
        <w:ind w:left="20" w:right="20" w:firstLine="0"/>
      </w:pPr>
      <w:r>
        <w:t>Наложите на поверхность, сма</w:t>
      </w:r>
      <w:r>
        <w:softHyphen/>
        <w:t>занную клеем, очень тонкий слой воска с неровной поверхностью.</w:t>
      </w:r>
    </w:p>
    <w:p w:rsidR="00531403" w:rsidRDefault="00531403">
      <w:pPr>
        <w:pStyle w:val="1131"/>
        <w:numPr>
          <w:ilvl w:val="3"/>
          <w:numId w:val="17"/>
        </w:numPr>
        <w:shd w:val="clear" w:color="auto" w:fill="auto"/>
        <w:ind w:left="20"/>
      </w:pPr>
    </w:p>
    <w:p w:rsidR="00531403" w:rsidRDefault="00531403">
      <w:pPr>
        <w:pStyle w:val="a4"/>
        <w:shd w:val="clear" w:color="auto" w:fill="auto"/>
        <w:spacing w:after="60" w:line="140" w:lineRule="exact"/>
        <w:ind w:left="20" w:right="20" w:firstLine="0"/>
      </w:pPr>
      <w:r>
        <w:t>Возьмите небольшой кусочек као</w:t>
      </w:r>
      <w:r>
        <w:softHyphen/>
        <w:t>лина, крепко прижмите его к воск)' и начинайте лепку. Начинайте всегда с небольшого количества материа</w:t>
      </w:r>
      <w:r>
        <w:softHyphen/>
        <w:t>ла, в процессе работы всегда можно добавить еще. По мере необходимо</w:t>
      </w:r>
      <w:r>
        <w:softHyphen/>
        <w:t>сти погружайте пальцы в холодную вод)' или в спирт.</w:t>
      </w:r>
    </w:p>
    <w:p w:rsidR="00531403" w:rsidRDefault="00531403">
      <w:pPr>
        <w:pStyle w:val="1131"/>
        <w:shd w:val="clear" w:color="auto" w:fill="auto"/>
        <w:ind w:left="20"/>
      </w:pPr>
      <w:bookmarkStart w:id="282" w:name="bookmark346"/>
      <w:r>
        <w:rPr>
          <w:rStyle w:val="11310"/>
        </w:rPr>
        <w:t>5—6.</w:t>
      </w:r>
      <w:bookmarkEnd w:id="282"/>
    </w:p>
    <w:p w:rsidR="00531403" w:rsidRDefault="00531403">
      <w:pPr>
        <w:pStyle w:val="a4"/>
        <w:shd w:val="clear" w:color="auto" w:fill="auto"/>
        <w:spacing w:after="60" w:line="140" w:lineRule="exact"/>
        <w:ind w:left="20" w:right="20" w:firstLine="0"/>
      </w:pPr>
      <w:r>
        <w:t>Лепить, выравнивать поверхность и удалять лишнее можно не только пальцами, но и любым подходящим инструментом.</w:t>
      </w:r>
    </w:p>
    <w:p w:rsidR="00531403" w:rsidRDefault="00531403">
      <w:pPr>
        <w:pStyle w:val="1131"/>
        <w:shd w:val="clear" w:color="auto" w:fill="auto"/>
        <w:ind w:left="20"/>
      </w:pPr>
      <w:bookmarkStart w:id="283" w:name="bookmark347"/>
      <w:r>
        <w:rPr>
          <w:rStyle w:val="11310"/>
        </w:rPr>
        <w:t>7.</w:t>
      </w:r>
      <w:bookmarkEnd w:id="283"/>
    </w:p>
    <w:p w:rsidR="00531403" w:rsidRDefault="0086608F">
      <w:pPr>
        <w:framePr w:w="1464" w:h="1504" w:wrap="around" w:hAnchor="margin" w:x="4563" w:y="9"/>
        <w:jc w:val="center"/>
        <w:rPr>
          <w:rFonts w:cs="Times New Roman"/>
          <w:color w:val="auto"/>
          <w:sz w:val="2"/>
          <w:szCs w:val="2"/>
        </w:rPr>
      </w:pPr>
      <w:r>
        <w:rPr>
          <w:rFonts w:cs="Times New Roman"/>
          <w:color w:val="auto"/>
          <w:sz w:val="2"/>
          <w:szCs w:val="2"/>
        </w:rPr>
        <w:pict>
          <v:shape id="_x0000_i1130" type="#_x0000_t75" style="width:73.15pt;height:75.5pt">
            <v:imagedata r:id="rId367" o:title=""/>
          </v:shape>
        </w:pict>
      </w:r>
    </w:p>
    <w:p w:rsidR="00531403" w:rsidRDefault="0086608F">
      <w:pPr>
        <w:framePr w:w="1720" w:h="1528" w:wrap="around" w:hAnchor="margin" w:x="4563" w:y="1913"/>
        <w:jc w:val="center"/>
        <w:rPr>
          <w:rFonts w:cs="Times New Roman"/>
          <w:color w:val="auto"/>
          <w:sz w:val="2"/>
          <w:szCs w:val="2"/>
        </w:rPr>
      </w:pPr>
      <w:r>
        <w:rPr>
          <w:rFonts w:cs="Times New Roman"/>
          <w:color w:val="auto"/>
          <w:sz w:val="2"/>
          <w:szCs w:val="2"/>
        </w:rPr>
        <w:pict>
          <v:shape id="_x0000_i1131" type="#_x0000_t75" style="width:85.95pt;height:76.65pt">
            <v:imagedata r:id="rId368" o:title=""/>
          </v:shape>
        </w:pict>
      </w:r>
    </w:p>
    <w:p w:rsidR="00531403" w:rsidRDefault="0086608F">
      <w:pPr>
        <w:framePr w:w="1704" w:h="1512" w:wrap="around" w:hAnchor="margin" w:x="4579" w:y="3825"/>
        <w:jc w:val="center"/>
        <w:rPr>
          <w:rFonts w:cs="Times New Roman"/>
          <w:color w:val="auto"/>
          <w:sz w:val="2"/>
          <w:szCs w:val="2"/>
        </w:rPr>
      </w:pPr>
      <w:r>
        <w:rPr>
          <w:rFonts w:cs="Times New Roman"/>
          <w:color w:val="auto"/>
          <w:sz w:val="2"/>
          <w:szCs w:val="2"/>
        </w:rPr>
        <w:pict>
          <v:shape id="_x0000_i1132" type="#_x0000_t75" style="width:84.75pt;height:75.5pt">
            <v:imagedata r:id="rId369" o:title=""/>
          </v:shape>
        </w:pict>
      </w:r>
    </w:p>
    <w:p w:rsidR="00531403" w:rsidRDefault="0086608F">
      <w:pPr>
        <w:framePr w:w="1576" w:h="1496" w:wrap="around" w:hAnchor="margin" w:x="4595" w:y="5753"/>
        <w:jc w:val="center"/>
        <w:rPr>
          <w:rFonts w:cs="Times New Roman"/>
          <w:color w:val="auto"/>
          <w:sz w:val="2"/>
          <w:szCs w:val="2"/>
        </w:rPr>
      </w:pPr>
      <w:r>
        <w:rPr>
          <w:rFonts w:cs="Times New Roman"/>
          <w:color w:val="auto"/>
          <w:sz w:val="2"/>
          <w:szCs w:val="2"/>
        </w:rPr>
        <w:pict>
          <v:shape id="_x0000_i1133" type="#_x0000_t75" style="width:78.95pt;height:74.3pt">
            <v:imagedata r:id="rId370" o:title=""/>
          </v:shape>
        </w:pict>
      </w:r>
    </w:p>
    <w:p w:rsidR="00531403" w:rsidRDefault="00531403">
      <w:pPr>
        <w:pStyle w:val="a4"/>
        <w:shd w:val="clear" w:color="auto" w:fill="auto"/>
        <w:spacing w:line="140" w:lineRule="exact"/>
        <w:ind w:left="20" w:right="20" w:firstLine="0"/>
        <w:sectPr w:rsidR="00531403">
          <w:pgSz w:w="31680" w:h="23810" w:orient="landscape"/>
          <w:pgMar w:top="7417" w:right="14188" w:bottom="7881" w:left="13144" w:header="0" w:footer="3" w:gutter="0"/>
          <w:cols w:num="2" w:space="204"/>
          <w:noEndnote/>
          <w:docGrid w:linePitch="360"/>
        </w:sectPr>
      </w:pPr>
      <w:r>
        <w:t>Когда вы будете удовлетворены формой носа, нанесите на его поверхность несколько слоев проз</w:t>
      </w:r>
      <w:r>
        <w:softHyphen/>
        <w:t>рачного фиксатора, используя кисть Мб. После окончаши) работы очи</w:t>
      </w:r>
      <w:r>
        <w:softHyphen/>
        <w:t>стите кисть в ацетоне.</w:t>
      </w:r>
    </w:p>
    <w:p w:rsidR="00531403" w:rsidRDefault="00531403">
      <w:pPr>
        <w:framePr w:w="8208" w:h="288"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shd w:val="clear" w:color="auto" w:fill="auto"/>
        <w:spacing w:line="140" w:lineRule="exact"/>
        <w:ind w:firstLine="0"/>
        <w:sectPr w:rsidR="00531403">
          <w:type w:val="continuous"/>
          <w:pgSz w:w="31680" w:h="23810" w:orient="landscape"/>
          <w:pgMar w:top="7417" w:right="16440" w:bottom="7881" w:left="13196" w:header="0" w:footer="3" w:gutter="0"/>
          <w:cols w:space="720"/>
          <w:noEndnote/>
          <w:docGrid w:linePitch="360"/>
        </w:sectPr>
      </w:pPr>
      <w:r>
        <w:lastRenderedPageBreak/>
        <w:t>Нанесите театральный клей на уча</w:t>
      </w:r>
      <w:r>
        <w:softHyphen/>
        <w:t>сток. очерченный линией, так. чтобы поверхность стала очень лип</w:t>
      </w:r>
      <w:r>
        <w:softHyphen/>
        <w:t>кой. Вы можете ускорить этот про-</w:t>
      </w:r>
    </w:p>
    <w:p w:rsidR="00531403" w:rsidRDefault="00531403">
      <w:pPr>
        <w:pStyle w:val="a4"/>
        <w:shd w:val="clear" w:color="auto" w:fill="auto"/>
        <w:spacing w:after="120" w:line="140" w:lineRule="exact"/>
        <w:ind w:left="20" w:right="20" w:firstLine="0"/>
      </w:pPr>
      <w:r>
        <w:lastRenderedPageBreak/>
        <w:t>После того как фиксатор высохнет, придайте поверхности нужную фак</w:t>
      </w:r>
      <w:r>
        <w:softHyphen/>
        <w:t>туру с помощью пористой или крас</w:t>
      </w:r>
      <w:r>
        <w:softHyphen/>
        <w:t>ной резиновой губки.</w:t>
      </w:r>
    </w:p>
    <w:p w:rsidR="00531403" w:rsidRDefault="00531403">
      <w:pPr>
        <w:pStyle w:val="9140"/>
        <w:keepNext/>
        <w:keepLines/>
        <w:shd w:val="clear" w:color="auto" w:fill="auto"/>
        <w:spacing w:before="0"/>
        <w:ind w:left="20"/>
      </w:pPr>
      <w:bookmarkStart w:id="284" w:name="bookmark348"/>
      <w:r>
        <w:t>9.</w:t>
      </w:r>
      <w:bookmarkEnd w:id="284"/>
    </w:p>
    <w:p w:rsidR="00531403" w:rsidRDefault="00531403">
      <w:pPr>
        <w:pStyle w:val="a4"/>
        <w:shd w:val="clear" w:color="auto" w:fill="auto"/>
        <w:spacing w:after="128" w:line="140" w:lineRule="exact"/>
        <w:ind w:left="20" w:right="20" w:firstLine="0"/>
      </w:pPr>
      <w:r>
        <w:t>Нанесите грим на касторовой основе и добейтесь того, тгобы цвет лепки совпал с цветом основного тона; для этого можно аккуратно добавить немного красного грима — он при</w:t>
      </w:r>
      <w:r>
        <w:softHyphen/>
        <w:t>даст теплый ток. Напудрите все лицо — работа закончена.</w:t>
      </w:r>
    </w:p>
    <w:p w:rsidR="00531403" w:rsidRDefault="00531403">
      <w:pPr>
        <w:pStyle w:val="9150"/>
        <w:keepNext/>
        <w:keepLines/>
        <w:shd w:val="clear" w:color="auto" w:fill="auto"/>
        <w:spacing w:before="0" w:line="130" w:lineRule="exact"/>
        <w:ind w:left="20"/>
      </w:pPr>
      <w:bookmarkStart w:id="285" w:name="bookmark349"/>
      <w:r>
        <w:t>10—11.</w:t>
      </w:r>
      <w:bookmarkEnd w:id="285"/>
    </w:p>
    <w:p w:rsidR="00531403" w:rsidRDefault="00531403">
      <w:pPr>
        <w:jc w:val="center"/>
        <w:rPr>
          <w:rFonts w:cs="Times New Roman"/>
          <w:color w:val="auto"/>
          <w:sz w:val="2"/>
          <w:szCs w:val="2"/>
        </w:rPr>
      </w:pPr>
      <w:r>
        <w:rPr>
          <w:noProof/>
        </w:rPr>
        <w:pict>
          <v:shape id="_x0000_s1090" type="#_x0000_t75" style="position:absolute;left:0;text-align:left;margin-left:-228.8pt;margin-top:.05pt;width:202.2pt;height:174.2pt;z-index:-29;mso-position-horizontal-relative:margin;mso-position-vertical-relative:margin" wrapcoords="11985 0 21600 0 21600 11878 20189 11878 20189 21401 8268 21401 8268 21600 0 21600 0 9622 11985 9622 1198 0">
            <v:imagedata r:id="rId371" o:title=""/>
            <w10:wrap type="tight" anchorx="margin" anchory="margin"/>
          </v:shape>
        </w:pict>
      </w:r>
    </w:p>
    <w:p w:rsidR="00531403" w:rsidRDefault="00531403">
      <w:pPr>
        <w:pStyle w:val="a4"/>
        <w:shd w:val="clear" w:color="auto" w:fill="auto"/>
        <w:spacing w:line="120" w:lineRule="exact"/>
        <w:ind w:left="20" w:firstLine="0"/>
        <w:sectPr w:rsidR="00531403">
          <w:headerReference w:type="default" r:id="rId372"/>
          <w:footerReference w:type="even" r:id="rId373"/>
          <w:footerReference w:type="default" r:id="rId374"/>
          <w:headerReference w:type="first" r:id="rId375"/>
          <w:footerReference w:type="first" r:id="rId376"/>
          <w:pgSz w:w="31680" w:h="23810" w:orient="landscape"/>
          <w:pgMar w:top="7633" w:right="12532" w:bottom="12693" w:left="17112" w:header="0" w:footer="3" w:gutter="0"/>
          <w:cols w:space="720"/>
          <w:noEndnote/>
          <w:titlePg/>
          <w:docGrid w:linePitch="360"/>
        </w:sectPr>
      </w:pPr>
      <w:r>
        <w:t>Посмотрите и сравните.</w:t>
      </w:r>
    </w:p>
    <w:p w:rsidR="00531403" w:rsidRDefault="00531403">
      <w:pPr>
        <w:pStyle w:val="1010"/>
        <w:shd w:val="clear" w:color="auto" w:fill="auto"/>
        <w:spacing w:after="206" w:line="172" w:lineRule="exact"/>
        <w:ind w:left="40" w:right="40"/>
        <w:jc w:val="left"/>
      </w:pPr>
      <w:bookmarkStart w:id="286" w:name="bookmark350"/>
      <w:r>
        <w:rPr>
          <w:rStyle w:val="1018"/>
          <w:b/>
          <w:bCs/>
        </w:rPr>
        <w:lastRenderedPageBreak/>
        <w:t>Воспроизведение восково</w:t>
      </w:r>
      <w:r>
        <w:rPr>
          <w:rStyle w:val="1018"/>
          <w:b/>
          <w:bCs/>
        </w:rPr>
        <w:softHyphen/>
        <w:t>го или каолинового носа в латексе</w:t>
      </w:r>
      <w:bookmarkEnd w:id="286"/>
    </w:p>
    <w:p w:rsidR="00531403" w:rsidRDefault="00531403">
      <w:pPr>
        <w:pStyle w:val="81"/>
        <w:shd w:val="clear" w:color="auto" w:fill="auto"/>
        <w:spacing w:before="0" w:after="196" w:line="140" w:lineRule="exact"/>
        <w:ind w:left="40" w:right="40"/>
      </w:pPr>
      <w:r>
        <w:rPr>
          <w:rStyle w:val="821"/>
          <w:i/>
          <w:iCs/>
        </w:rPr>
        <w:t xml:space="preserve">Если нос. моделирование которою мы описывали в предыдущей главе, нужен вам </w:t>
      </w:r>
      <w:r>
        <w:rPr>
          <w:rStyle w:val="821"/>
          <w:i/>
          <w:iCs/>
          <w:lang w:val="en-US" w:eastAsia="en-US"/>
        </w:rPr>
        <w:t>d</w:t>
      </w:r>
      <w:r w:rsidRPr="00ED3ED7">
        <w:rPr>
          <w:rStyle w:val="821"/>
          <w:i/>
          <w:iCs/>
          <w:lang w:eastAsia="en-US"/>
        </w:rPr>
        <w:t>.</w:t>
      </w:r>
      <w:r>
        <w:rPr>
          <w:rStyle w:val="821"/>
          <w:i/>
          <w:iCs/>
          <w:lang w:val="en-US" w:eastAsia="en-US"/>
        </w:rPr>
        <w:t>w</w:t>
      </w:r>
      <w:r w:rsidRPr="00ED3ED7">
        <w:rPr>
          <w:rStyle w:val="821"/>
          <w:i/>
          <w:iCs/>
          <w:lang w:eastAsia="en-US"/>
        </w:rPr>
        <w:t xml:space="preserve"> </w:t>
      </w:r>
      <w:r>
        <w:rPr>
          <w:rStyle w:val="821"/>
          <w:i/>
          <w:iCs/>
        </w:rPr>
        <w:t>нескольких пред</w:t>
      </w:r>
      <w:r>
        <w:rPr>
          <w:rStyle w:val="821"/>
          <w:i/>
          <w:iCs/>
        </w:rPr>
        <w:softHyphen/>
        <w:t>ставлений. то повторение такой процедуры каждый вечер может стать утомительным Кроме того, нет гарантии, что вы каждый рал сможете точно вос</w:t>
      </w:r>
      <w:r>
        <w:rPr>
          <w:rStyle w:val="821"/>
          <w:i/>
          <w:iCs/>
        </w:rPr>
        <w:softHyphen/>
        <w:t>произвести ту же форму носа, позтому разумнее</w:t>
      </w:r>
      <w:r>
        <w:rPr>
          <w:rStyle w:val="8TimesNewRoman11"/>
          <w:i/>
          <w:iCs/>
        </w:rPr>
        <w:t xml:space="preserve"> изготовить из </w:t>
      </w:r>
      <w:r>
        <w:rPr>
          <w:rStyle w:val="821"/>
          <w:i/>
          <w:iCs/>
        </w:rPr>
        <w:t xml:space="preserve">латекса точную копию воскового </w:t>
      </w:r>
      <w:r>
        <w:rPr>
          <w:rStyle w:val="821"/>
          <w:i/>
          <w:iCs/>
          <w:lang w:val="en-US" w:eastAsia="en-US"/>
        </w:rPr>
        <w:t>u</w:t>
      </w:r>
      <w:r w:rsidRPr="00ED3ED7">
        <w:rPr>
          <w:rStyle w:val="821"/>
          <w:i/>
          <w:iCs/>
          <w:lang w:eastAsia="en-US"/>
        </w:rPr>
        <w:t>.</w:t>
      </w:r>
      <w:r>
        <w:rPr>
          <w:rStyle w:val="821"/>
          <w:i/>
          <w:iCs/>
          <w:lang w:val="en-US" w:eastAsia="en-US"/>
        </w:rPr>
        <w:t>iu</w:t>
      </w:r>
      <w:r w:rsidRPr="00ED3ED7">
        <w:rPr>
          <w:rStyle w:val="821"/>
          <w:i/>
          <w:iCs/>
          <w:lang w:eastAsia="en-US"/>
        </w:rPr>
        <w:t xml:space="preserve"> </w:t>
      </w:r>
      <w:r>
        <w:rPr>
          <w:rStyle w:val="821"/>
          <w:i/>
          <w:iCs/>
        </w:rPr>
        <w:t>каолинового носа. Для этого вам понадобятся:</w:t>
      </w:r>
    </w:p>
    <w:p w:rsidR="00531403" w:rsidRDefault="00531403">
      <w:pPr>
        <w:pStyle w:val="a4"/>
        <w:shd w:val="clear" w:color="auto" w:fill="auto"/>
        <w:spacing w:after="136" w:line="120" w:lineRule="exact"/>
        <w:ind w:left="40" w:firstLine="0"/>
        <w:jc w:val="left"/>
      </w:pPr>
      <w:r>
        <w:t>МАТЕРИАЛЫ</w:t>
      </w:r>
    </w:p>
    <w:p w:rsidR="00531403" w:rsidRDefault="00531403">
      <w:pPr>
        <w:pStyle w:val="a4"/>
        <w:numPr>
          <w:ilvl w:val="4"/>
          <w:numId w:val="17"/>
        </w:numPr>
        <w:shd w:val="clear" w:color="auto" w:fill="auto"/>
        <w:tabs>
          <w:tab w:val="left" w:pos="200"/>
        </w:tabs>
        <w:spacing w:line="140" w:lineRule="exact"/>
        <w:ind w:left="40" w:firstLine="0"/>
        <w:jc w:val="left"/>
      </w:pPr>
      <w:r>
        <w:t>Вазелин.</w:t>
      </w:r>
    </w:p>
    <w:p w:rsidR="00531403" w:rsidRDefault="00531403">
      <w:pPr>
        <w:pStyle w:val="a4"/>
        <w:numPr>
          <w:ilvl w:val="4"/>
          <w:numId w:val="17"/>
        </w:numPr>
        <w:shd w:val="clear" w:color="auto" w:fill="auto"/>
        <w:tabs>
          <w:tab w:val="left" w:pos="204"/>
        </w:tabs>
        <w:spacing w:line="140" w:lineRule="exact"/>
        <w:ind w:left="220" w:right="40"/>
      </w:pPr>
      <w:r>
        <w:t>Две кисти И 6 (одна для латек</w:t>
      </w:r>
      <w:r>
        <w:softHyphen/>
        <w:t>са, другая для вазелина).</w:t>
      </w:r>
    </w:p>
    <w:p w:rsidR="00531403" w:rsidRDefault="00531403">
      <w:pPr>
        <w:pStyle w:val="a4"/>
        <w:numPr>
          <w:ilvl w:val="4"/>
          <w:numId w:val="17"/>
        </w:numPr>
        <w:shd w:val="clear" w:color="auto" w:fill="auto"/>
        <w:tabs>
          <w:tab w:val="left" w:pos="212"/>
        </w:tabs>
        <w:spacing w:line="140" w:lineRule="exact"/>
        <w:ind w:left="220" w:right="40"/>
      </w:pPr>
      <w:r>
        <w:t>Пластмассовая миска или бу</w:t>
      </w:r>
      <w:r>
        <w:softHyphen/>
        <w:t>мажный стакан.</w:t>
      </w:r>
    </w:p>
    <w:p w:rsidR="00531403" w:rsidRDefault="00531403">
      <w:pPr>
        <w:pStyle w:val="a4"/>
        <w:numPr>
          <w:ilvl w:val="4"/>
          <w:numId w:val="17"/>
        </w:numPr>
        <w:shd w:val="clear" w:color="auto" w:fill="auto"/>
        <w:tabs>
          <w:tab w:val="left" w:pos="212"/>
        </w:tabs>
        <w:spacing w:line="140" w:lineRule="exact"/>
        <w:ind w:left="40" w:firstLine="0"/>
        <w:jc w:val="left"/>
      </w:pPr>
      <w:r>
        <w:t>Гнпс,</w:t>
      </w:r>
    </w:p>
    <w:p w:rsidR="00531403" w:rsidRDefault="00531403">
      <w:pPr>
        <w:pStyle w:val="a4"/>
        <w:numPr>
          <w:ilvl w:val="4"/>
          <w:numId w:val="17"/>
        </w:numPr>
        <w:shd w:val="clear" w:color="auto" w:fill="auto"/>
        <w:tabs>
          <w:tab w:val="left" w:pos="212"/>
        </w:tabs>
        <w:spacing w:after="164" w:line="140" w:lineRule="exact"/>
        <w:ind w:left="40" w:firstLine="0"/>
        <w:jc w:val="left"/>
      </w:pPr>
      <w:r>
        <w:t>Шпатель</w:t>
      </w:r>
    </w:p>
    <w:p w:rsidR="00531403" w:rsidRDefault="00531403">
      <w:pPr>
        <w:pStyle w:val="11121"/>
        <w:shd w:val="clear" w:color="auto" w:fill="auto"/>
        <w:spacing w:before="0" w:after="136" w:line="160" w:lineRule="exact"/>
        <w:ind w:left="40"/>
        <w:jc w:val="left"/>
      </w:pPr>
      <w:bookmarkStart w:id="287" w:name="bookmark351"/>
      <w:r>
        <w:t>исполнение</w:t>
      </w:r>
      <w:bookmarkEnd w:id="287"/>
    </w:p>
    <w:p w:rsidR="00531403" w:rsidRDefault="00531403">
      <w:pPr>
        <w:pStyle w:val="6101"/>
        <w:keepNext/>
        <w:keepLines/>
        <w:shd w:val="clear" w:color="auto" w:fill="auto"/>
        <w:ind w:left="40"/>
        <w:jc w:val="left"/>
      </w:pPr>
      <w:bookmarkStart w:id="288" w:name="bookmark352"/>
      <w:r>
        <w:rPr>
          <w:rStyle w:val="61014"/>
        </w:rPr>
        <w:t>1.</w:t>
      </w:r>
      <w:bookmarkEnd w:id="288"/>
    </w:p>
    <w:p w:rsidR="00531403" w:rsidRDefault="00531403">
      <w:pPr>
        <w:pStyle w:val="a4"/>
        <w:shd w:val="clear" w:color="auto" w:fill="auto"/>
        <w:spacing w:line="140" w:lineRule="exact"/>
        <w:ind w:left="40" w:right="40" w:firstLine="0"/>
      </w:pPr>
      <w:r>
        <w:t xml:space="preserve">Сделайте нос </w:t>
      </w:r>
      <w:r>
        <w:rPr>
          <w:lang w:val="en-US" w:eastAsia="en-US"/>
        </w:rPr>
        <w:t>in</w:t>
      </w:r>
      <w:r w:rsidRPr="00ED3ED7">
        <w:rPr>
          <w:lang w:eastAsia="en-US"/>
        </w:rPr>
        <w:t xml:space="preserve"> </w:t>
      </w:r>
      <w:r>
        <w:t>воска или каолина, как было описано выше. После того как вы создадите губкой необходи</w:t>
      </w:r>
      <w:r>
        <w:softHyphen/>
        <w:t>мую структуру — и до подкрашива</w:t>
      </w:r>
      <w:r>
        <w:softHyphen/>
        <w:t>ния гримом, — кистью нанесите слой вазелина на всю поверхность носа, захватывая несколько санти</w:t>
      </w:r>
      <w:r>
        <w:softHyphen/>
        <w:t>метров вокруг, покройте вазелином также ресницы и брови. Если у вас усы, как на нашей фотографии, вос</w:t>
      </w:r>
      <w:r>
        <w:softHyphen/>
        <w:t>пользуйтесь клейкой лентой, чтобы закрыть их и прижать к лицу.</w:t>
      </w:r>
    </w:p>
    <w:p w:rsidR="00531403" w:rsidRDefault="00531403">
      <w:pPr>
        <w:pStyle w:val="a4"/>
        <w:shd w:val="clear" w:color="auto" w:fill="auto"/>
        <w:spacing w:line="140" w:lineRule="exact"/>
        <w:ind w:left="40" w:right="40" w:firstLine="180"/>
      </w:pPr>
      <w:r>
        <w:t>Налейте в миску воды на одну треть и добавьте пше, чтобы полу</w:t>
      </w:r>
      <w:r>
        <w:softHyphen/>
        <w:t>чилась кремообразная, гу стая масса. (При использовании теплой воды масса загустеет быстрее. Поэтому выбор температуры воды зависит от вашей способности работать быст</w:t>
      </w:r>
      <w:r>
        <w:softHyphen/>
        <w:t>ро.) Прежде чем использовать гипс, проверьте, устраивает ли вас конси</w:t>
      </w:r>
      <w:r>
        <w:softHyphen/>
        <w:t>стенция полученной массы. Как сле</w:t>
      </w:r>
      <w:r>
        <w:softHyphen/>
        <w:t>дует размешайте ее рукой или шпа</w:t>
      </w:r>
      <w:r>
        <w:softHyphen/>
        <w:t>телем.</w:t>
      </w:r>
    </w:p>
    <w:p w:rsidR="00531403" w:rsidRDefault="0086608F">
      <w:pPr>
        <w:framePr w:w="3872" w:h="1848" w:vSpace="728" w:wrap="around" w:hAnchor="margin" w:x="2449" w:y="2"/>
        <w:jc w:val="center"/>
        <w:rPr>
          <w:rFonts w:cs="Times New Roman"/>
          <w:color w:val="auto"/>
          <w:sz w:val="2"/>
          <w:szCs w:val="2"/>
        </w:rPr>
      </w:pPr>
      <w:r>
        <w:rPr>
          <w:rFonts w:cs="Times New Roman"/>
          <w:color w:val="auto"/>
          <w:sz w:val="2"/>
          <w:szCs w:val="2"/>
        </w:rPr>
        <w:pict>
          <v:shape id="_x0000_i1134" type="#_x0000_t75" style="width:193.95pt;height:92.9pt">
            <v:imagedata r:id="rId377" o:title=""/>
          </v:shape>
        </w:pict>
      </w:r>
    </w:p>
    <w:p w:rsidR="00531403" w:rsidRDefault="0086608F">
      <w:pPr>
        <w:framePr w:w="2056" w:h="5776" w:wrap="around" w:hAnchor="margin" w:x="4785" w:y="2065"/>
        <w:jc w:val="center"/>
        <w:rPr>
          <w:rFonts w:cs="Times New Roman"/>
          <w:color w:val="auto"/>
          <w:sz w:val="2"/>
          <w:szCs w:val="2"/>
        </w:rPr>
      </w:pPr>
      <w:r>
        <w:rPr>
          <w:rFonts w:cs="Times New Roman"/>
          <w:color w:val="auto"/>
          <w:sz w:val="2"/>
          <w:szCs w:val="2"/>
        </w:rPr>
        <w:pict>
          <v:shape id="_x0000_i1135" type="#_x0000_t75" style="width:103.35pt;height:289.15pt">
            <v:imagedata r:id="rId378" o:title=""/>
          </v:shape>
        </w:pict>
      </w:r>
    </w:p>
    <w:p w:rsidR="00531403" w:rsidRDefault="00531403">
      <w:pPr>
        <w:pStyle w:val="a4"/>
        <w:shd w:val="clear" w:color="auto" w:fill="auto"/>
        <w:spacing w:line="140" w:lineRule="exact"/>
        <w:ind w:left="20" w:firstLine="0"/>
      </w:pPr>
      <w:r>
        <w:t>2—4.</w:t>
      </w:r>
    </w:p>
    <w:p w:rsidR="00531403" w:rsidRDefault="00531403">
      <w:pPr>
        <w:pStyle w:val="a4"/>
        <w:shd w:val="clear" w:color="auto" w:fill="auto"/>
        <w:spacing w:after="237" w:line="140" w:lineRule="exact"/>
        <w:ind w:left="20" w:right="20" w:firstLine="0"/>
      </w:pPr>
      <w:r>
        <w:t>Нанесите пасту на нос и вдоль линии лепки кистью Первый слой дол</w:t>
      </w:r>
      <w:r>
        <w:softHyphen/>
        <w:t>жен быть тонким; проследите, чтобы не появлялось пузырьков. Продолжайте накладывать гипс слой за слоем так, чтобы толщина достигла примерно двух с половиной сантиметров везде, в том числе и вокруг носа. В последний момент наложите гипс на ноздри и дышите ртом. (Если вы делаете все это на чужом лице, то нужно до начала работы объяснить актеру последо</w:t>
      </w:r>
      <w:r>
        <w:softHyphen/>
        <w:t>вательность всех процессов, вклю</w:t>
      </w:r>
      <w:r>
        <w:softHyphen/>
        <w:t>чая необходимость закрыть ноздри.) Разровняйте поверхность гипсового носа пальцами или шпателем и подо</w:t>
      </w:r>
      <w:r>
        <w:softHyphen/>
        <w:t xml:space="preserve">ждите, пока </w:t>
      </w:r>
      <w:r>
        <w:rPr>
          <w:lang w:val="en-US" w:eastAsia="en-US"/>
        </w:rPr>
        <w:t>nine</w:t>
      </w:r>
      <w:r w:rsidRPr="00ED3ED7">
        <w:rPr>
          <w:lang w:eastAsia="en-US"/>
        </w:rPr>
        <w:t xml:space="preserve"> </w:t>
      </w:r>
      <w:r>
        <w:t>окончательно не высохнет. Вначале масса будет горя</w:t>
      </w:r>
      <w:r>
        <w:softHyphen/>
        <w:t>чей, но это быстро пройдет.</w:t>
      </w:r>
    </w:p>
    <w:p w:rsidR="00531403" w:rsidRDefault="00531403">
      <w:pPr>
        <w:pStyle w:val="a4"/>
        <w:shd w:val="clear" w:color="auto" w:fill="auto"/>
        <w:spacing w:line="144" w:lineRule="exact"/>
        <w:ind w:left="20" w:right="20" w:firstLine="0"/>
        <w:sectPr w:rsidR="00531403">
          <w:pgSz w:w="31680" w:h="23810" w:orient="landscape"/>
          <w:pgMar w:top="7541" w:right="14316" w:bottom="7909" w:left="12912" w:header="0" w:footer="3" w:gutter="0"/>
          <w:cols w:num="2" w:space="192"/>
          <w:noEndnote/>
          <w:docGrid w:linePitch="360"/>
        </w:sectPr>
      </w:pPr>
      <w:r>
        <w:t>Руками раздвиньте кожу на щеках так, чтобы освободить их от гипса.</w:t>
      </w:r>
    </w:p>
    <w:p w:rsidR="00531403" w:rsidRDefault="00531403">
      <w:pPr>
        <w:pStyle w:val="a4"/>
        <w:shd w:val="clear" w:color="auto" w:fill="auto"/>
        <w:spacing w:after="243" w:line="148" w:lineRule="exact"/>
        <w:ind w:left="40" w:right="40" w:firstLine="0"/>
      </w:pPr>
      <w:r>
        <w:lastRenderedPageBreak/>
        <w:t>Осторожно снимите оттиск, оттянув его с переносицы.</w:t>
      </w:r>
    </w:p>
    <w:p w:rsidR="00531403" w:rsidRDefault="00531403">
      <w:pPr>
        <w:pStyle w:val="a4"/>
        <w:shd w:val="clear" w:color="auto" w:fill="auto"/>
        <w:spacing w:after="120" w:line="144" w:lineRule="exact"/>
        <w:ind w:left="40" w:right="40" w:firstLine="0"/>
      </w:pPr>
      <w:r>
        <w:t>Таким образом, получился точный слепок ранее созданного вами воско</w:t>
      </w:r>
      <w:r>
        <w:softHyphen/>
        <w:t>вого или каолинового носа. Отло</w:t>
      </w:r>
      <w:r>
        <w:softHyphen/>
        <w:t>жите слепок и даЛте ему оконча</w:t>
      </w:r>
      <w:r>
        <w:softHyphen/>
        <w:t>тельно просохнуть (если возможно, в течение ночи), очистите лицо.</w:t>
      </w:r>
    </w:p>
    <w:p w:rsidR="00531403" w:rsidRDefault="00531403">
      <w:pPr>
        <w:pStyle w:val="81"/>
        <w:shd w:val="clear" w:color="auto" w:fill="auto"/>
        <w:spacing w:before="0" w:after="139" w:line="144" w:lineRule="exact"/>
        <w:ind w:left="40" w:right="40"/>
      </w:pPr>
      <w:r>
        <w:rPr>
          <w:rStyle w:val="8200"/>
          <w:i/>
          <w:iCs/>
        </w:rPr>
        <w:t>Для воспроизведения носа в .гатгкее вам понадобится следующее:</w:t>
      </w:r>
    </w:p>
    <w:p w:rsidR="00531403" w:rsidRDefault="00531403">
      <w:pPr>
        <w:pStyle w:val="a4"/>
        <w:shd w:val="clear" w:color="auto" w:fill="auto"/>
        <w:spacing w:after="192" w:line="120" w:lineRule="exact"/>
        <w:ind w:left="40" w:firstLine="0"/>
      </w:pPr>
      <w:r>
        <w:t>МАТЕРИАЛЫ</w:t>
      </w:r>
    </w:p>
    <w:p w:rsidR="00531403" w:rsidRDefault="00531403">
      <w:pPr>
        <w:pStyle w:val="a4"/>
        <w:numPr>
          <w:ilvl w:val="5"/>
          <w:numId w:val="17"/>
        </w:numPr>
        <w:shd w:val="clear" w:color="auto" w:fill="auto"/>
        <w:tabs>
          <w:tab w:val="left" w:pos="196"/>
        </w:tabs>
        <w:spacing w:line="140" w:lineRule="exact"/>
        <w:ind w:left="240" w:right="40" w:hanging="200"/>
        <w:jc w:val="left"/>
      </w:pPr>
      <w:r>
        <w:t>Обычный черный или крас</w:t>
      </w:r>
      <w:r>
        <w:softHyphen/>
        <w:t>ный карандаш.</w:t>
      </w:r>
    </w:p>
    <w:p w:rsidR="00531403" w:rsidRDefault="00531403">
      <w:pPr>
        <w:pStyle w:val="a4"/>
        <w:numPr>
          <w:ilvl w:val="5"/>
          <w:numId w:val="17"/>
        </w:numPr>
        <w:shd w:val="clear" w:color="auto" w:fill="auto"/>
        <w:tabs>
          <w:tab w:val="left" w:pos="200"/>
        </w:tabs>
        <w:spacing w:line="140" w:lineRule="exact"/>
        <w:ind w:left="40" w:firstLine="0"/>
      </w:pPr>
      <w:r>
        <w:t>Жидкий латекс.</w:t>
      </w:r>
    </w:p>
    <w:p w:rsidR="00531403" w:rsidRDefault="00531403">
      <w:pPr>
        <w:pStyle w:val="a4"/>
        <w:numPr>
          <w:ilvl w:val="5"/>
          <w:numId w:val="17"/>
        </w:numPr>
        <w:shd w:val="clear" w:color="auto" w:fill="auto"/>
        <w:tabs>
          <w:tab w:val="left" w:pos="204"/>
        </w:tabs>
        <w:spacing w:line="140" w:lineRule="exact"/>
        <w:ind w:left="240" w:right="40" w:hanging="200"/>
        <w:jc w:val="left"/>
      </w:pPr>
      <w:r>
        <w:t>Кисть &gt;610 и тонкая круг</w:t>
      </w:r>
      <w:r>
        <w:softHyphen/>
        <w:t>лая кисточка.</w:t>
      </w:r>
    </w:p>
    <w:p w:rsidR="00531403" w:rsidRDefault="00531403">
      <w:pPr>
        <w:pStyle w:val="a4"/>
        <w:numPr>
          <w:ilvl w:val="5"/>
          <w:numId w:val="17"/>
        </w:numPr>
        <w:shd w:val="clear" w:color="auto" w:fill="auto"/>
        <w:tabs>
          <w:tab w:val="left" w:pos="204"/>
        </w:tabs>
        <w:spacing w:line="140" w:lineRule="exact"/>
        <w:ind w:left="40" w:firstLine="0"/>
      </w:pPr>
      <w:r>
        <w:t>Ручной фен.</w:t>
      </w:r>
    </w:p>
    <w:p w:rsidR="00531403" w:rsidRDefault="00531403">
      <w:pPr>
        <w:pStyle w:val="a4"/>
        <w:numPr>
          <w:ilvl w:val="5"/>
          <w:numId w:val="17"/>
        </w:numPr>
        <w:shd w:val="clear" w:color="auto" w:fill="auto"/>
        <w:tabs>
          <w:tab w:val="left" w:pos="212"/>
        </w:tabs>
        <w:spacing w:line="140" w:lineRule="exact"/>
        <w:ind w:left="40" w:firstLine="0"/>
      </w:pPr>
      <w:r>
        <w:t>Прозрачная пудра н пуховка.</w:t>
      </w:r>
    </w:p>
    <w:p w:rsidR="00531403" w:rsidRDefault="00531403">
      <w:pPr>
        <w:pStyle w:val="a4"/>
        <w:numPr>
          <w:ilvl w:val="5"/>
          <w:numId w:val="17"/>
        </w:numPr>
        <w:shd w:val="clear" w:color="auto" w:fill="auto"/>
        <w:tabs>
          <w:tab w:val="left" w:pos="208"/>
        </w:tabs>
        <w:spacing w:line="140" w:lineRule="exact"/>
        <w:ind w:left="40" w:firstLine="0"/>
      </w:pPr>
      <w:r>
        <w:t>Кусок мыла.</w:t>
      </w:r>
    </w:p>
    <w:p w:rsidR="00531403" w:rsidRDefault="00531403">
      <w:pPr>
        <w:pStyle w:val="a4"/>
        <w:numPr>
          <w:ilvl w:val="5"/>
          <w:numId w:val="17"/>
        </w:numPr>
        <w:shd w:val="clear" w:color="auto" w:fill="auto"/>
        <w:tabs>
          <w:tab w:val="left" w:pos="208"/>
        </w:tabs>
        <w:spacing w:line="140" w:lineRule="exact"/>
        <w:ind w:left="40" w:firstLine="0"/>
      </w:pPr>
      <w:r>
        <w:t>Бумажное полотенце.</w:t>
      </w:r>
    </w:p>
    <w:p w:rsidR="00531403" w:rsidRDefault="00531403">
      <w:pPr>
        <w:pStyle w:val="a4"/>
        <w:numPr>
          <w:ilvl w:val="5"/>
          <w:numId w:val="17"/>
        </w:numPr>
        <w:shd w:val="clear" w:color="auto" w:fill="auto"/>
        <w:tabs>
          <w:tab w:val="left" w:pos="204"/>
        </w:tabs>
        <w:spacing w:after="104" w:line="140" w:lineRule="exact"/>
        <w:ind w:left="40" w:firstLine="0"/>
      </w:pPr>
      <w:r>
        <w:t>Чашка с водой.</w:t>
      </w:r>
    </w:p>
    <w:p w:rsidR="00531403" w:rsidRDefault="00531403">
      <w:pPr>
        <w:pStyle w:val="11121"/>
        <w:shd w:val="clear" w:color="auto" w:fill="auto"/>
        <w:spacing w:before="0" w:after="200" w:line="160" w:lineRule="exact"/>
        <w:ind w:left="40"/>
      </w:pPr>
      <w:bookmarkStart w:id="289" w:name="bookmark353"/>
      <w:r>
        <w:t>исполнение</w:t>
      </w:r>
      <w:bookmarkEnd w:id="289"/>
    </w:p>
    <w:p w:rsidR="00531403" w:rsidRDefault="00531403">
      <w:pPr>
        <w:pStyle w:val="6101"/>
        <w:keepNext/>
        <w:keepLines/>
        <w:shd w:val="clear" w:color="auto" w:fill="auto"/>
        <w:ind w:left="40"/>
      </w:pPr>
      <w:bookmarkStart w:id="290" w:name="bookmark354"/>
      <w:r>
        <w:rPr>
          <w:rStyle w:val="61013"/>
        </w:rPr>
        <w:t>1.</w:t>
      </w:r>
      <w:bookmarkEnd w:id="290"/>
    </w:p>
    <w:p w:rsidR="00531403" w:rsidRDefault="00531403">
      <w:pPr>
        <w:pStyle w:val="a4"/>
        <w:shd w:val="clear" w:color="auto" w:fill="auto"/>
        <w:spacing w:after="120" w:line="140" w:lineRule="exact"/>
        <w:ind w:left="40" w:right="40" w:firstLine="0"/>
      </w:pPr>
      <w:r>
        <w:t>Внутри слепка карандашом очер</w:t>
      </w:r>
      <w:r>
        <w:softHyphen/>
        <w:t>тите контур нового носа, то есть его границы.</w:t>
      </w:r>
    </w:p>
    <w:p w:rsidR="00531403" w:rsidRDefault="00531403">
      <w:pPr>
        <w:pStyle w:val="1131"/>
        <w:shd w:val="clear" w:color="auto" w:fill="auto"/>
        <w:ind w:left="40"/>
      </w:pPr>
      <w:bookmarkStart w:id="291" w:name="bookmark355"/>
      <w:r>
        <w:rPr>
          <w:rStyle w:val="1139"/>
        </w:rPr>
        <w:t>2—4.</w:t>
      </w:r>
      <w:bookmarkEnd w:id="291"/>
    </w:p>
    <w:p w:rsidR="00531403" w:rsidRDefault="00531403">
      <w:pPr>
        <w:pStyle w:val="a4"/>
        <w:shd w:val="clear" w:color="auto" w:fill="auto"/>
        <w:spacing w:after="120" w:line="140" w:lineRule="exact"/>
        <w:ind w:left="40" w:right="40" w:firstLine="0"/>
      </w:pPr>
      <w:r>
        <w:t>Существуют два варианта заполне</w:t>
      </w:r>
      <w:r>
        <w:softHyphen/>
        <w:t>ния слепка латексом, можете выбрать любой. Первый: кистью наносите латекс слой за слоем на внутреннюю поверхность слепка (дайте высохнуть каждому слою, прежде чем накладывать следу</w:t>
      </w:r>
      <w:r>
        <w:softHyphen/>
        <w:t>ющий), пока не получите нужную толщину детали.</w:t>
      </w:r>
    </w:p>
    <w:p w:rsidR="00531403" w:rsidRDefault="00531403">
      <w:pPr>
        <w:pStyle w:val="1131"/>
        <w:shd w:val="clear" w:color="auto" w:fill="auto"/>
        <w:ind w:left="40"/>
      </w:pPr>
      <w:bookmarkStart w:id="292" w:name="bookmark356"/>
      <w:r>
        <w:rPr>
          <w:rStyle w:val="1139"/>
        </w:rPr>
        <w:t>5.</w:t>
      </w:r>
      <w:bookmarkEnd w:id="292"/>
    </w:p>
    <w:p w:rsidR="00531403" w:rsidRDefault="00531403">
      <w:pPr>
        <w:jc w:val="center"/>
        <w:rPr>
          <w:rFonts w:cs="Times New Roman"/>
          <w:color w:val="auto"/>
          <w:sz w:val="2"/>
          <w:szCs w:val="2"/>
        </w:rPr>
      </w:pPr>
      <w:r>
        <w:rPr>
          <w:noProof/>
        </w:rPr>
        <w:pict>
          <v:shape id="_x0000_s1091" type="#_x0000_t75" style="position:absolute;left:0;text-align:left;margin-left:-238.4pt;margin-top:20.5pt;width:217.6pt;height:343.8pt;z-index:-28;mso-position-horizontal-relative:margin;mso-position-vertical-relative:margin" wrapcoords="17113 0 20587 0 20587 3643 21500 3643 21500 12779 21600 12779 21600 16699 21103 16699 21103 21600 11415 21 11415 21574 59 21574 59 17654 0 17654 0 11723 99 11723 99 967 17113 967 17113 0">
            <v:imagedata r:id="rId379" o:title=""/>
            <w10:wrap type="tight" anchorx="margin" anchory="margin"/>
          </v:shape>
        </w:pict>
      </w:r>
    </w:p>
    <w:p w:rsidR="00531403" w:rsidRDefault="00531403">
      <w:pPr>
        <w:pStyle w:val="a4"/>
        <w:shd w:val="clear" w:color="auto" w:fill="auto"/>
        <w:spacing w:line="140" w:lineRule="exact"/>
        <w:ind w:left="40" w:right="40" w:firstLine="0"/>
        <w:sectPr w:rsidR="00531403">
          <w:footerReference w:type="even" r:id="rId380"/>
          <w:footerReference w:type="default" r:id="rId381"/>
          <w:headerReference w:type="first" r:id="rId382"/>
          <w:footerReference w:type="first" r:id="rId383"/>
          <w:pgSz w:w="31680" w:h="23810" w:orient="landscape"/>
          <w:pgMar w:top="6910" w:right="12842" w:bottom="7688" w:left="16678" w:header="0" w:footer="3" w:gutter="0"/>
          <w:pgNumType w:start="121"/>
          <w:cols w:space="720"/>
          <w:noEndnote/>
          <w:docGrid w:linePitch="360"/>
        </w:sectPr>
      </w:pPr>
      <w:r>
        <w:t>Второй вариант: небольшое количе</w:t>
      </w:r>
      <w:r>
        <w:softHyphen/>
        <w:t>ство латекса заливается внутрь слепка до линии, очерчивающей грашщы носа.</w:t>
      </w:r>
      <w:r>
        <w:br w:type="page"/>
      </w:r>
    </w:p>
    <w:p w:rsidR="00531403" w:rsidRDefault="00531403">
      <w:pPr>
        <w:pStyle w:val="a4"/>
        <w:shd w:val="clear" w:color="auto" w:fill="auto"/>
        <w:spacing w:after="120" w:line="140" w:lineRule="exact"/>
        <w:ind w:left="40" w:right="40" w:firstLine="0"/>
      </w:pPr>
      <w:r>
        <w:lastRenderedPageBreak/>
        <w:t>Слейте излишки латекса через часть слепка. соответствующую нижней части носа (никогда не сливайте латекс через боковую или верхнюю часть), подождите, покв вытечет последняя капля. Высушите остав</w:t>
      </w:r>
      <w:r>
        <w:softHyphen/>
        <w:t>шийся слой с помощью ручного фена. Повторите операцию не</w:t>
      </w:r>
      <w:r>
        <w:softHyphen/>
        <w:t>сколько раз, пока не получите желаемую толщину детали (В обоих случаях следите за тем, чтобы к краям слой становился тоньше, поскольку деталь с толстыми кра</w:t>
      </w:r>
      <w:r>
        <w:softHyphen/>
        <w:t xml:space="preserve">ями будет резко выделяться на </w:t>
      </w:r>
      <w:r>
        <w:rPr>
          <w:rStyle w:val="5pt4"/>
        </w:rPr>
        <w:t>л</w:t>
      </w:r>
      <w:r>
        <w:t>!ще). Количество слоев зависит от выбранного вами варианта и от того, насколько тонким слоем ложится латекс. Чтобы опробовать тот или иной вариант, сделайте пробную деталь, у которой по краям будет три слоя, а в центре — семь или восемь слоев, и запомните, сколько слоев вы наносили на каждый участок.</w:t>
      </w:r>
    </w:p>
    <w:p w:rsidR="00531403" w:rsidRDefault="00531403">
      <w:pPr>
        <w:pStyle w:val="140"/>
        <w:shd w:val="clear" w:color="auto" w:fill="auto"/>
        <w:ind w:left="40"/>
      </w:pPr>
      <w:bookmarkStart w:id="293" w:name="bookmark357"/>
      <w:r>
        <w:t>7.</w:t>
      </w:r>
      <w:bookmarkEnd w:id="293"/>
    </w:p>
    <w:p w:rsidR="00531403" w:rsidRDefault="00531403">
      <w:pPr>
        <w:pStyle w:val="a4"/>
        <w:shd w:val="clear" w:color="auto" w:fill="auto"/>
        <w:spacing w:after="240" w:line="140" w:lineRule="exact"/>
        <w:ind w:left="40" w:right="40" w:firstLine="0"/>
      </w:pPr>
      <w:r>
        <w:t>Перед тем как извлечь из формы деталь из латекса (дайте ей оконча</w:t>
      </w:r>
      <w:r>
        <w:softHyphen/>
        <w:t>тельно высохнуть в течение ночи), припудрите внутреннюю поверх</w:t>
      </w:r>
      <w:r>
        <w:softHyphen/>
        <w:t>ность.</w:t>
      </w:r>
    </w:p>
    <w:p w:rsidR="00531403" w:rsidRDefault="00531403">
      <w:pPr>
        <w:pStyle w:val="a4"/>
        <w:shd w:val="clear" w:color="auto" w:fill="auto"/>
        <w:spacing w:after="120" w:line="140" w:lineRule="exact"/>
        <w:ind w:left="40" w:right="40" w:firstLine="0"/>
      </w:pPr>
      <w:r>
        <w:t xml:space="preserve">Осторожно приподнимите край и с помощью маленькой кисточки, предварительно погруженной в пудру, извлеките деталь </w:t>
      </w:r>
      <w:r>
        <w:rPr>
          <w:lang w:val="en-US" w:eastAsia="en-US"/>
        </w:rPr>
        <w:t>in</w:t>
      </w:r>
      <w:r w:rsidRPr="00ED3ED7">
        <w:rPr>
          <w:lang w:eastAsia="en-US"/>
        </w:rPr>
        <w:t xml:space="preserve"> </w:t>
      </w:r>
      <w:r>
        <w:t>формы. Будьте осторожны, чтобы тонкие края не порвались, не загнулись и не помялись.</w:t>
      </w:r>
    </w:p>
    <w:p w:rsidR="00531403" w:rsidRDefault="00531403">
      <w:pPr>
        <w:pStyle w:val="9161"/>
        <w:keepNext/>
        <w:keepLines/>
        <w:shd w:val="clear" w:color="auto" w:fill="auto"/>
        <w:spacing w:before="0"/>
        <w:ind w:left="40"/>
      </w:pPr>
      <w:bookmarkStart w:id="294" w:name="bookmark358"/>
      <w:r>
        <w:rPr>
          <w:rStyle w:val="9160"/>
        </w:rPr>
        <w:t>9—10.</w:t>
      </w:r>
      <w:bookmarkEnd w:id="294"/>
    </w:p>
    <w:p w:rsidR="00531403" w:rsidRDefault="00531403">
      <w:pPr>
        <w:pStyle w:val="a4"/>
        <w:shd w:val="clear" w:color="auto" w:fill="auto"/>
        <w:spacing w:after="120" w:line="140" w:lineRule="exact"/>
        <w:ind w:left="40" w:right="40" w:firstLine="0"/>
      </w:pPr>
      <w:r>
        <w:t>Осторожно отрежьте часть, закры</w:t>
      </w:r>
      <w:r>
        <w:softHyphen/>
        <w:t>вающую ноздри, — и новый нос из латекса готов к использованию.</w:t>
      </w:r>
    </w:p>
    <w:p w:rsidR="00531403" w:rsidRDefault="0086608F">
      <w:pPr>
        <w:framePr w:w="4724" w:h="8224" w:wrap="around" w:hAnchor="margin" w:x="-2510" w:y="489"/>
        <w:jc w:val="center"/>
        <w:rPr>
          <w:rFonts w:cs="Times New Roman"/>
          <w:color w:val="auto"/>
          <w:sz w:val="2"/>
          <w:szCs w:val="2"/>
        </w:rPr>
      </w:pPr>
      <w:r>
        <w:rPr>
          <w:rFonts w:cs="Times New Roman"/>
          <w:color w:val="auto"/>
          <w:sz w:val="2"/>
          <w:szCs w:val="2"/>
        </w:rPr>
        <w:lastRenderedPageBreak/>
        <w:pict>
          <v:shape id="_x0000_i1136" type="#_x0000_t75" style="width:235.75pt;height:411.1pt">
            <v:imagedata r:id="rId384" o:title=""/>
          </v:shape>
        </w:pict>
      </w:r>
    </w:p>
    <w:p w:rsidR="00531403" w:rsidRDefault="00531403">
      <w:pPr>
        <w:pStyle w:val="a4"/>
        <w:shd w:val="clear" w:color="auto" w:fill="auto"/>
        <w:spacing w:line="140" w:lineRule="exact"/>
        <w:ind w:left="40" w:right="40" w:firstLine="0"/>
      </w:pPr>
      <w:r>
        <w:t>Когда вы работаете кистью, сле</w:t>
      </w:r>
      <w:r>
        <w:softHyphen/>
        <w:t xml:space="preserve">дуйте несложным правилам, чтобы сохранить ее: окупите кисть в воду, .осторожно потрите сю по куску мыла, промокните о бумажное полотенце, чтобы избавиться от излишка воды, после </w:t>
      </w:r>
      <w:r>
        <w:lastRenderedPageBreak/>
        <w:t>этого окуните кисть в латекс и нанесите слой на внутреннюю поверхность формы; после каждого слоя повторяйте всю процедуру, тщательно споласкивая кисть в воде.</w:t>
      </w:r>
      <w:r>
        <w:br w:type="page"/>
      </w:r>
    </w:p>
    <w:p w:rsidR="00531403" w:rsidRDefault="00531403">
      <w:pPr>
        <w:pStyle w:val="1010"/>
        <w:shd w:val="clear" w:color="auto" w:fill="auto"/>
        <w:spacing w:after="322" w:line="172" w:lineRule="exact"/>
        <w:ind w:left="40" w:right="760"/>
        <w:jc w:val="left"/>
      </w:pPr>
      <w:bookmarkStart w:id="295" w:name="bookmark359"/>
      <w:r>
        <w:rPr>
          <w:rStyle w:val="1017"/>
          <w:b/>
          <w:bCs/>
        </w:rPr>
        <w:t>Прикрепление носа из латекса</w:t>
      </w:r>
      <w:bookmarkEnd w:id="295"/>
    </w:p>
    <w:p w:rsidR="00531403" w:rsidRDefault="00531403">
      <w:pPr>
        <w:pStyle w:val="81"/>
        <w:shd w:val="clear" w:color="auto" w:fill="auto"/>
        <w:spacing w:before="0" w:after="175" w:line="144" w:lineRule="exact"/>
        <w:ind w:left="40" w:right="40"/>
      </w:pPr>
      <w:r>
        <w:rPr>
          <w:rStyle w:val="819"/>
          <w:i/>
          <w:iCs/>
        </w:rPr>
        <w:t>Чтобы прикрепить нос из латекса, пом понадобятся:</w:t>
      </w:r>
    </w:p>
    <w:p w:rsidR="00531403" w:rsidRDefault="00531403">
      <w:pPr>
        <w:pStyle w:val="1010"/>
        <w:shd w:val="clear" w:color="auto" w:fill="auto"/>
        <w:spacing w:after="130" w:line="150" w:lineRule="exact"/>
        <w:ind w:left="40"/>
      </w:pPr>
      <w:bookmarkStart w:id="296" w:name="bookmark360"/>
      <w:r>
        <w:rPr>
          <w:rStyle w:val="1017"/>
          <w:b/>
          <w:bCs/>
        </w:rPr>
        <w:t>МАТЕРИАЛЫ</w:t>
      </w:r>
      <w:bookmarkEnd w:id="296"/>
    </w:p>
    <w:p w:rsidR="00531403" w:rsidRDefault="00531403">
      <w:pPr>
        <w:pStyle w:val="a4"/>
        <w:numPr>
          <w:ilvl w:val="6"/>
          <w:numId w:val="17"/>
        </w:numPr>
        <w:shd w:val="clear" w:color="auto" w:fill="auto"/>
        <w:tabs>
          <w:tab w:val="left" w:pos="192"/>
        </w:tabs>
        <w:spacing w:line="140" w:lineRule="exact"/>
        <w:ind w:left="40" w:firstLine="0"/>
      </w:pPr>
      <w:r>
        <w:t>Прозрачная пудра и пуховка.</w:t>
      </w:r>
    </w:p>
    <w:p w:rsidR="00531403" w:rsidRDefault="00531403">
      <w:pPr>
        <w:pStyle w:val="a4"/>
        <w:numPr>
          <w:ilvl w:val="6"/>
          <w:numId w:val="17"/>
        </w:numPr>
        <w:shd w:val="clear" w:color="auto" w:fill="auto"/>
        <w:tabs>
          <w:tab w:val="left" w:pos="196"/>
        </w:tabs>
        <w:spacing w:line="140" w:lineRule="exact"/>
        <w:ind w:left="40" w:firstLine="0"/>
      </w:pPr>
      <w:r>
        <w:t>Театральный клей.</w:t>
      </w:r>
    </w:p>
    <w:p w:rsidR="00531403" w:rsidRDefault="00531403">
      <w:pPr>
        <w:pStyle w:val="a4"/>
        <w:numPr>
          <w:ilvl w:val="6"/>
          <w:numId w:val="17"/>
        </w:numPr>
        <w:shd w:val="clear" w:color="auto" w:fill="auto"/>
        <w:tabs>
          <w:tab w:val="left" w:pos="204"/>
        </w:tabs>
        <w:spacing w:line="140" w:lineRule="exact"/>
        <w:ind w:left="40" w:firstLine="0"/>
      </w:pPr>
      <w:r>
        <w:t>Жидкий латекс.</w:t>
      </w:r>
    </w:p>
    <w:p w:rsidR="00531403" w:rsidRDefault="00531403">
      <w:pPr>
        <w:pStyle w:val="a4"/>
        <w:numPr>
          <w:ilvl w:val="6"/>
          <w:numId w:val="17"/>
        </w:numPr>
        <w:shd w:val="clear" w:color="auto" w:fill="auto"/>
        <w:tabs>
          <w:tab w:val="left" w:pos="204"/>
        </w:tabs>
        <w:spacing w:line="140" w:lineRule="exact"/>
        <w:ind w:left="40" w:firstLine="0"/>
      </w:pPr>
      <w:r>
        <w:t>Кисть ,46.</w:t>
      </w:r>
    </w:p>
    <w:p w:rsidR="00531403" w:rsidRDefault="00531403">
      <w:pPr>
        <w:pStyle w:val="a4"/>
        <w:numPr>
          <w:ilvl w:val="6"/>
          <w:numId w:val="17"/>
        </w:numPr>
        <w:shd w:val="clear" w:color="auto" w:fill="auto"/>
        <w:tabs>
          <w:tab w:val="left" w:pos="204"/>
        </w:tabs>
        <w:spacing w:line="140" w:lineRule="exact"/>
        <w:ind w:left="40" w:firstLine="0"/>
      </w:pPr>
      <w:r>
        <w:t>Поролоновая губка.</w:t>
      </w:r>
    </w:p>
    <w:p w:rsidR="00531403" w:rsidRDefault="00531403">
      <w:pPr>
        <w:pStyle w:val="a4"/>
        <w:numPr>
          <w:ilvl w:val="6"/>
          <w:numId w:val="17"/>
        </w:numPr>
        <w:shd w:val="clear" w:color="auto" w:fill="auto"/>
        <w:tabs>
          <w:tab w:val="left" w:pos="204"/>
        </w:tabs>
        <w:spacing w:line="140" w:lineRule="exact"/>
        <w:ind w:left="40" w:firstLine="0"/>
      </w:pPr>
      <w:r>
        <w:t>Ручной фен.</w:t>
      </w:r>
    </w:p>
    <w:p w:rsidR="00531403" w:rsidRDefault="00531403">
      <w:pPr>
        <w:pStyle w:val="a4"/>
        <w:numPr>
          <w:ilvl w:val="6"/>
          <w:numId w:val="17"/>
        </w:numPr>
        <w:shd w:val="clear" w:color="auto" w:fill="auto"/>
        <w:tabs>
          <w:tab w:val="left" w:pos="204"/>
        </w:tabs>
        <w:spacing w:line="140" w:lineRule="exact"/>
        <w:ind w:left="40" w:firstLine="0"/>
      </w:pPr>
      <w:r>
        <w:t>Грим на касторовой основе.</w:t>
      </w:r>
    </w:p>
    <w:p w:rsidR="00531403" w:rsidRDefault="00531403">
      <w:pPr>
        <w:pStyle w:val="a4"/>
        <w:numPr>
          <w:ilvl w:val="6"/>
          <w:numId w:val="17"/>
        </w:numPr>
        <w:shd w:val="clear" w:color="auto" w:fill="auto"/>
        <w:tabs>
          <w:tab w:val="left" w:pos="204"/>
        </w:tabs>
        <w:spacing w:line="140" w:lineRule="exact"/>
        <w:ind w:left="40" w:firstLine="0"/>
      </w:pPr>
      <w:r>
        <w:t>Основной тон.</w:t>
      </w:r>
    </w:p>
    <w:p w:rsidR="00531403" w:rsidRDefault="00531403">
      <w:pPr>
        <w:pStyle w:val="a4"/>
        <w:numPr>
          <w:ilvl w:val="6"/>
          <w:numId w:val="17"/>
        </w:numPr>
        <w:shd w:val="clear" w:color="auto" w:fill="auto"/>
        <w:tabs>
          <w:tab w:val="left" w:pos="208"/>
        </w:tabs>
        <w:spacing w:line="140" w:lineRule="exact"/>
        <w:ind w:left="40" w:firstLine="0"/>
      </w:pPr>
      <w:r>
        <w:t>Красный грим.</w:t>
      </w:r>
    </w:p>
    <w:p w:rsidR="00531403" w:rsidRDefault="00531403">
      <w:pPr>
        <w:pStyle w:val="a4"/>
        <w:numPr>
          <w:ilvl w:val="6"/>
          <w:numId w:val="17"/>
        </w:numPr>
        <w:shd w:val="clear" w:color="auto" w:fill="auto"/>
        <w:tabs>
          <w:tab w:val="left" w:pos="252"/>
        </w:tabs>
        <w:spacing w:line="140" w:lineRule="exact"/>
        <w:ind w:left="40" w:firstLine="0"/>
      </w:pPr>
      <w:r>
        <w:t>Пористая губка.</w:t>
      </w:r>
    </w:p>
    <w:p w:rsidR="00531403" w:rsidRDefault="00531403">
      <w:pPr>
        <w:pStyle w:val="a4"/>
        <w:numPr>
          <w:ilvl w:val="6"/>
          <w:numId w:val="17"/>
        </w:numPr>
        <w:shd w:val="clear" w:color="auto" w:fill="auto"/>
        <w:tabs>
          <w:tab w:val="left" w:pos="248"/>
        </w:tabs>
        <w:spacing w:line="356" w:lineRule="exact"/>
        <w:ind w:left="40" w:firstLine="0"/>
      </w:pPr>
      <w:r>
        <w:t>Спирт.</w:t>
      </w:r>
    </w:p>
    <w:p w:rsidR="00531403" w:rsidRDefault="00531403">
      <w:pPr>
        <w:pStyle w:val="a4"/>
        <w:shd w:val="clear" w:color="auto" w:fill="auto"/>
        <w:spacing w:line="356" w:lineRule="exact"/>
        <w:ind w:left="40" w:right="1040" w:firstLine="0"/>
        <w:jc w:val="left"/>
      </w:pPr>
      <w:r>
        <w:t>ИСПОЛНЕНИЕ 1.</w:t>
      </w:r>
    </w:p>
    <w:p w:rsidR="00531403" w:rsidRDefault="00531403">
      <w:pPr>
        <w:pStyle w:val="a4"/>
        <w:shd w:val="clear" w:color="auto" w:fill="auto"/>
        <w:spacing w:after="120" w:line="140" w:lineRule="exact"/>
        <w:ind w:left="40" w:right="40" w:firstLine="0"/>
      </w:pPr>
      <w:r>
        <w:t>Приложите нос из латекса к своему носу и, удерживая его в этом поло</w:t>
      </w:r>
      <w:r>
        <w:softHyphen/>
        <w:t>жении, напудрите все вокруг.</w:t>
      </w:r>
    </w:p>
    <w:p w:rsidR="00531403" w:rsidRDefault="00531403">
      <w:pPr>
        <w:pStyle w:val="543"/>
        <w:shd w:val="clear" w:color="auto" w:fill="auto"/>
        <w:spacing w:before="0"/>
        <w:ind w:left="40"/>
      </w:pPr>
      <w:bookmarkStart w:id="297" w:name="bookmark361"/>
      <w:r>
        <w:t>2.</w:t>
      </w:r>
      <w:bookmarkEnd w:id="297"/>
    </w:p>
    <w:p w:rsidR="00531403" w:rsidRDefault="00531403">
      <w:pPr>
        <w:pStyle w:val="a4"/>
        <w:shd w:val="clear" w:color="auto" w:fill="auto"/>
        <w:spacing w:after="120" w:line="140" w:lineRule="exact"/>
        <w:ind w:left="40" w:right="40" w:firstLine="0"/>
      </w:pPr>
      <w:r>
        <w:t>Снимите нос; на участок, не покры</w:t>
      </w:r>
      <w:r>
        <w:softHyphen/>
        <w:t>тый пудрой, нанесите театральный клей.</w:t>
      </w:r>
    </w:p>
    <w:p w:rsidR="00531403" w:rsidRDefault="00531403">
      <w:pPr>
        <w:pStyle w:val="a4"/>
        <w:numPr>
          <w:ilvl w:val="7"/>
          <w:numId w:val="17"/>
        </w:numPr>
        <w:shd w:val="clear" w:color="auto" w:fill="auto"/>
        <w:spacing w:line="140" w:lineRule="exact"/>
        <w:ind w:left="40" w:firstLine="0"/>
      </w:pPr>
    </w:p>
    <w:p w:rsidR="00531403" w:rsidRDefault="00531403">
      <w:pPr>
        <w:pStyle w:val="a4"/>
        <w:shd w:val="clear" w:color="auto" w:fill="auto"/>
        <w:spacing w:after="120" w:line="140" w:lineRule="exact"/>
        <w:ind w:left="40" w:right="40" w:firstLine="0"/>
      </w:pPr>
      <w:r>
        <w:t>Клей наносится только в тех местах, где нос из латекса соприкасается с вашим.</w:t>
      </w:r>
    </w:p>
    <w:p w:rsidR="00531403" w:rsidRDefault="00531403">
      <w:pPr>
        <w:pStyle w:val="1051"/>
        <w:numPr>
          <w:ilvl w:val="7"/>
          <w:numId w:val="17"/>
        </w:numPr>
        <w:shd w:val="clear" w:color="auto" w:fill="auto"/>
        <w:spacing w:before="0"/>
        <w:ind w:left="40"/>
      </w:pPr>
    </w:p>
    <w:p w:rsidR="00531403" w:rsidRDefault="00531403">
      <w:pPr>
        <w:jc w:val="center"/>
        <w:rPr>
          <w:rFonts w:cs="Times New Roman"/>
          <w:color w:val="auto"/>
          <w:sz w:val="2"/>
          <w:szCs w:val="2"/>
        </w:rPr>
      </w:pPr>
      <w:r>
        <w:rPr>
          <w:noProof/>
        </w:rPr>
        <w:pict>
          <v:shape id="_x0000_s1092" type="#_x0000_t75" style="position:absolute;left:0;text-align:left;margin-left:-241.6pt;margin-top:109.6pt;width:215.6pt;height:176pt;z-index:-27;mso-position-horizontal-relative:margin;mso-position-vertical-relative:margin" wrapcoords="0 0 21479 0 21479 9720 21600 9720 21600 21600 11381 21600 11381 21501 20 21501 20 9621 0 9621 0 0">
            <v:imagedata r:id="rId385" o:title=""/>
            <w10:wrap type="tight" anchorx="margin" anchory="margin"/>
          </v:shape>
        </w:pict>
      </w:r>
    </w:p>
    <w:p w:rsidR="00531403" w:rsidRDefault="00531403">
      <w:pPr>
        <w:pStyle w:val="a4"/>
        <w:shd w:val="clear" w:color="auto" w:fill="auto"/>
        <w:spacing w:line="140" w:lineRule="exact"/>
        <w:ind w:left="40" w:right="40" w:firstLine="0"/>
        <w:sectPr w:rsidR="00531403">
          <w:footerReference w:type="even" r:id="rId386"/>
          <w:footerReference w:type="default" r:id="rId387"/>
          <w:headerReference w:type="first" r:id="rId388"/>
          <w:footerReference w:type="first" r:id="rId389"/>
          <w:pgSz w:w="31680" w:h="23810" w:orient="landscape"/>
          <w:pgMar w:top="6910" w:right="12842" w:bottom="7688" w:left="16678" w:header="0" w:footer="3" w:gutter="0"/>
          <w:pgNumType w:start="120"/>
          <w:cols w:space="720"/>
          <w:noEndnote/>
          <w:titlePg/>
          <w:docGrid w:linePitch="360"/>
        </w:sectPr>
      </w:pPr>
      <w:r>
        <w:t>Теперь аккуратно приложите к участку, смазанному клеем, латекс- ный нос и прижмите. Если вы пропу</w:t>
      </w:r>
      <w:r>
        <w:softHyphen/>
        <w:t>стили какой-то участок или просто нужно добавить немного клея, вос</w:t>
      </w:r>
      <w:r>
        <w:softHyphen/>
        <w:t>пользуйтесь маленькой кисточкой, чтобы аккуратно нанестн его под деталь. (Вместо клея можно ис</w:t>
      </w:r>
      <w:r>
        <w:softHyphen/>
        <w:t>пользовать латекс для прикрепления носа, техника та же.)</w:t>
      </w:r>
      <w:r>
        <w:br w:type="page"/>
      </w:r>
    </w:p>
    <w:p w:rsidR="00531403" w:rsidRDefault="00531403">
      <w:pPr>
        <w:pStyle w:val="a4"/>
        <w:shd w:val="clear" w:color="auto" w:fill="auto"/>
        <w:spacing w:after="234" w:line="140" w:lineRule="exact"/>
        <w:ind w:left="20" w:right="40" w:firstLine="0"/>
      </w:pPr>
      <w:r>
        <w:lastRenderedPageBreak/>
        <w:t>Когда края детали надежно приста нут к коже, пройдитесь по ней поро</w:t>
      </w:r>
      <w:r>
        <w:softHyphen/>
        <w:t>лоновой губкой. смоченной и латек</w:t>
      </w:r>
      <w:r>
        <w:softHyphen/>
        <w:t>се. захватывая примерно по трн мил</w:t>
      </w:r>
      <w:r>
        <w:softHyphen/>
        <w:t>лиметра вдоль линии приклеивания</w:t>
      </w:r>
    </w:p>
    <w:p w:rsidR="00531403" w:rsidRDefault="00531403">
      <w:pPr>
        <w:pStyle w:val="a4"/>
        <w:shd w:val="clear" w:color="auto" w:fill="auto"/>
        <w:spacing w:line="148" w:lineRule="exact"/>
        <w:ind w:left="20" w:right="40" w:firstLine="0"/>
      </w:pPr>
      <w:r>
        <w:t>Высушите ручным феном и напу</w:t>
      </w:r>
      <w:r>
        <w:softHyphen/>
        <w:t>дрите.</w:t>
      </w:r>
    </w:p>
    <w:p w:rsidR="00531403" w:rsidRDefault="00531403">
      <w:pPr>
        <w:pStyle w:val="140"/>
        <w:numPr>
          <w:ilvl w:val="8"/>
          <w:numId w:val="17"/>
        </w:numPr>
        <w:shd w:val="clear" w:color="auto" w:fill="auto"/>
        <w:ind w:left="20"/>
      </w:pPr>
    </w:p>
    <w:p w:rsidR="00531403" w:rsidRDefault="00531403">
      <w:pPr>
        <w:pStyle w:val="a4"/>
        <w:shd w:val="clear" w:color="auto" w:fill="auto"/>
        <w:spacing w:after="120" w:line="140" w:lineRule="exact"/>
        <w:ind w:left="20" w:right="40" w:firstLine="0"/>
      </w:pPr>
      <w:r>
        <w:t>Подкрасьте подходящим тоном (Чтобы найти его, смешайте несколько оттенков.)</w:t>
      </w:r>
    </w:p>
    <w:p w:rsidR="00531403" w:rsidRDefault="00531403">
      <w:pPr>
        <w:pStyle w:val="7101"/>
        <w:keepNext/>
        <w:keepLines/>
        <w:numPr>
          <w:ilvl w:val="8"/>
          <w:numId w:val="17"/>
        </w:numPr>
        <w:shd w:val="clear" w:color="auto" w:fill="auto"/>
        <w:spacing w:before="0"/>
        <w:ind w:left="20"/>
      </w:pPr>
    </w:p>
    <w:p w:rsidR="00531403" w:rsidRDefault="00531403">
      <w:pPr>
        <w:pStyle w:val="a4"/>
        <w:shd w:val="clear" w:color="auto" w:fill="auto"/>
        <w:spacing w:after="240" w:line="140" w:lineRule="exact"/>
        <w:ind w:left="20" w:right="40" w:firstLine="0"/>
      </w:pPr>
      <w:r>
        <w:t>Если после этого окажется, что цвет детали все же отличается от основ</w:t>
      </w:r>
      <w:r>
        <w:softHyphen/>
        <w:t>ного тона, очень осторожно добавьте немного красного грима.</w:t>
      </w:r>
    </w:p>
    <w:p w:rsidR="00531403" w:rsidRDefault="00531403">
      <w:pPr>
        <w:pStyle w:val="a4"/>
        <w:shd w:val="clear" w:color="auto" w:fill="auto"/>
        <w:spacing w:line="140" w:lineRule="exact"/>
        <w:ind w:left="20" w:right="40" w:firstLine="0"/>
      </w:pPr>
      <w:r>
        <w:t>Завершив свой грим, припудрите все лицо. Аккуратно снимите нос из латекса, очистите внутреннюю поверхность детали от клея спиртом или просто снимите пленку, образо</w:t>
      </w:r>
      <w:r>
        <w:softHyphen/>
        <w:t>вавшуюся от жидкого латекса (если вы им пользовались). Поскольку нос уже тонирован, нет необходимости подкрашивать его опять, но когда вы будете использовать его вторич</w:t>
      </w:r>
      <w:r>
        <w:softHyphen/>
        <w:t>но, пройдитесь вдоль кромки основ</w:t>
      </w:r>
      <w:r>
        <w:softHyphen/>
        <w:t>ным тоном, чтобы цвет носа совпа</w:t>
      </w:r>
      <w:r>
        <w:softHyphen/>
        <w:t>дал с цветом лица. Можно не накла</w:t>
      </w:r>
      <w:r>
        <w:softHyphen/>
        <w:t>дывать спой жидкого латекса на весь нос. достаточно пройтись по краям, чтобы деталь прочнее при</w:t>
      </w:r>
      <w:r>
        <w:softHyphen/>
        <w:t>клеилась и сравнялась по цвету.</w:t>
      </w:r>
    </w:p>
    <w:p w:rsidR="00531403" w:rsidRDefault="00531403">
      <w:pPr>
        <w:jc w:val="center"/>
        <w:rPr>
          <w:rFonts w:cs="Times New Roman"/>
          <w:color w:val="auto"/>
          <w:sz w:val="2"/>
          <w:szCs w:val="2"/>
        </w:rPr>
      </w:pPr>
      <w:r>
        <w:rPr>
          <w:noProof/>
        </w:rPr>
        <w:lastRenderedPageBreak/>
        <w:pict>
          <v:shape id="_x0000_s1093" type="#_x0000_t75" style="position:absolute;left:0;text-align:left;margin-left:-122.15pt;margin-top:28.6pt;width:215.4pt;height:353.4pt;z-index:-26;mso-position-horizontal-relative:margin;mso-position-vertical-relative:margin" wrapcoords="0 0 8684 0 8684 24 20637 24 20637 6222 21600 6222 21600 21600 11411 21600 11411 6234 11391 6234 11391 51 0 5109 0 0">
            <v:imagedata r:id="rId390" o:title=""/>
            <w10:wrap type="tight" anchorx="margin" anchory="margin"/>
          </v:shape>
        </w:pict>
      </w:r>
    </w:p>
    <w:p w:rsidR="00531403" w:rsidRDefault="00531403">
      <w:pPr>
        <w:pStyle w:val="121"/>
        <w:framePr w:h="640" w:wrap="notBeside" w:hAnchor="margin" w:x="1346" w:y="-295"/>
        <w:shd w:val="clear" w:color="auto" w:fill="auto"/>
        <w:spacing w:line="640" w:lineRule="exact"/>
      </w:pPr>
      <w:r>
        <w:rPr>
          <w:rStyle w:val="12-2pt3"/>
          <w:i/>
          <w:iCs/>
        </w:rPr>
        <w:t>яш</w:t>
      </w:r>
    </w:p>
    <w:p w:rsidR="00531403" w:rsidRDefault="00531403">
      <w:pPr>
        <w:pStyle w:val="a4"/>
        <w:shd w:val="clear" w:color="auto" w:fill="auto"/>
        <w:spacing w:line="140" w:lineRule="exact"/>
        <w:ind w:left="20" w:right="40" w:firstLine="200"/>
        <w:sectPr w:rsidR="00531403">
          <w:footerReference w:type="even" r:id="rId391"/>
          <w:footerReference w:type="default" r:id="rId392"/>
          <w:headerReference w:type="first" r:id="rId393"/>
          <w:footerReference w:type="first" r:id="rId394"/>
          <w:pgSz w:w="31680" w:h="23810" w:orient="landscape"/>
          <w:pgMar w:top="6910" w:right="12842" w:bottom="7688" w:left="16678" w:header="0" w:footer="3" w:gutter="0"/>
          <w:pgNumType w:start="124"/>
          <w:cols w:space="720"/>
          <w:noEndnote/>
          <w:docGrid w:linePitch="360"/>
        </w:sectPr>
      </w:pPr>
      <w:r>
        <w:t>Теперь, когда у вас есть слепок (форма), вы можете делать столько новых носов, сколько нужно для спектаклей.</w:t>
      </w:r>
      <w:r>
        <w:br w:type="page"/>
      </w:r>
    </w:p>
    <w:p w:rsidR="00531403" w:rsidRDefault="00531403">
      <w:pPr>
        <w:pStyle w:val="151"/>
        <w:shd w:val="clear" w:color="auto" w:fill="auto"/>
        <w:spacing w:line="180" w:lineRule="exact"/>
        <w:sectPr w:rsidR="00531403">
          <w:footerReference w:type="even" r:id="rId395"/>
          <w:footerReference w:type="default" r:id="rId396"/>
          <w:pgSz w:w="31680" w:h="23810" w:orient="landscape"/>
          <w:pgMar w:top="6910" w:right="12842" w:bottom="7688" w:left="16678" w:header="0" w:footer="3" w:gutter="0"/>
          <w:pgNumType w:start="123"/>
          <w:cols w:space="720"/>
          <w:noEndnote/>
          <w:docGrid w:linePitch="360"/>
        </w:sectPr>
      </w:pPr>
      <w:bookmarkStart w:id="298" w:name="bookmark365"/>
      <w:r>
        <w:lastRenderedPageBreak/>
        <w:t>шшшяшшяшяв»</w:t>
      </w:r>
      <w:bookmarkEnd w:id="298"/>
    </w:p>
    <w:p w:rsidR="00531403" w:rsidRDefault="00531403">
      <w:pPr>
        <w:framePr w:w="7946" w:h="510"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1010"/>
        <w:shd w:val="clear" w:color="auto" w:fill="auto"/>
        <w:spacing w:after="326" w:line="172" w:lineRule="exact"/>
        <w:ind w:left="60" w:right="760"/>
        <w:jc w:val="left"/>
      </w:pPr>
      <w:bookmarkStart w:id="299" w:name="bookmark366"/>
      <w:r>
        <w:rPr>
          <w:rStyle w:val="1016"/>
          <w:b/>
          <w:bCs/>
        </w:rPr>
        <w:lastRenderedPageBreak/>
        <w:t>Изменение формы подбородка</w:t>
      </w:r>
      <w:bookmarkEnd w:id="299"/>
    </w:p>
    <w:p w:rsidR="00531403" w:rsidRDefault="00531403">
      <w:pPr>
        <w:pStyle w:val="81"/>
        <w:shd w:val="clear" w:color="auto" w:fill="auto"/>
        <w:spacing w:before="0" w:after="0" w:line="140" w:lineRule="exact"/>
        <w:ind w:left="60" w:right="60"/>
      </w:pPr>
      <w:r>
        <w:rPr>
          <w:rStyle w:val="818"/>
          <w:i/>
          <w:iCs/>
        </w:rPr>
        <w:t>Телника, используемая Оля измене</w:t>
      </w:r>
      <w:r>
        <w:rPr>
          <w:rStyle w:val="818"/>
          <w:i/>
          <w:iCs/>
        </w:rPr>
        <w:softHyphen/>
        <w:t>ния формы носа, может приме</w:t>
      </w:r>
      <w:r>
        <w:rPr>
          <w:rStyle w:val="818"/>
          <w:i/>
          <w:iCs/>
        </w:rPr>
        <w:softHyphen/>
        <w:t xml:space="preserve">няться Лгя изменения формы подбородка. (Это особенно важно, если у вас короткий, безвольный подбородок.) На фотографиях Е— </w:t>
      </w:r>
      <w:r>
        <w:rPr>
          <w:rStyle w:val="818"/>
          <w:i/>
          <w:iCs/>
          <w:lang w:val="en-US" w:eastAsia="en-US"/>
        </w:rPr>
        <w:t>J</w:t>
      </w:r>
      <w:r w:rsidRPr="00ED3ED7">
        <w:rPr>
          <w:rStyle w:val="818"/>
          <w:i/>
          <w:iCs/>
          <w:lang w:eastAsia="en-US"/>
        </w:rPr>
        <w:t xml:space="preserve"> </w:t>
      </w:r>
      <w:r>
        <w:rPr>
          <w:rStyle w:val="818"/>
          <w:i/>
          <w:iCs/>
        </w:rPr>
        <w:t>в начале главы видно, как изменя</w:t>
      </w:r>
      <w:r>
        <w:rPr>
          <w:rStyle w:val="818"/>
          <w:i/>
          <w:iCs/>
        </w:rPr>
        <w:softHyphen/>
        <w:t>ется лицо при ихиенении формы подбородка.</w:t>
      </w:r>
    </w:p>
    <w:p w:rsidR="00531403" w:rsidRDefault="00531403">
      <w:pPr>
        <w:pStyle w:val="81"/>
        <w:shd w:val="clear" w:color="auto" w:fill="auto"/>
        <w:spacing w:before="0" w:after="196" w:line="140" w:lineRule="exact"/>
        <w:ind w:left="60" w:right="60"/>
      </w:pPr>
      <w:r>
        <w:rPr>
          <w:rStyle w:val="818"/>
          <w:i/>
          <w:iCs/>
        </w:rPr>
        <w:t>Чтобы сделать подбородок более мужественным, вам понадобятся:</w:t>
      </w:r>
    </w:p>
    <w:p w:rsidR="00531403" w:rsidRDefault="00531403">
      <w:pPr>
        <w:pStyle w:val="a4"/>
        <w:shd w:val="clear" w:color="auto" w:fill="auto"/>
        <w:spacing w:after="128" w:line="120" w:lineRule="exact"/>
        <w:ind w:left="60" w:firstLine="0"/>
      </w:pPr>
      <w:r>
        <w:t>МАТЕРИАЛЫ</w:t>
      </w:r>
    </w:p>
    <w:p w:rsidR="00531403" w:rsidRDefault="00531403">
      <w:pPr>
        <w:pStyle w:val="a4"/>
        <w:numPr>
          <w:ilvl w:val="9"/>
          <w:numId w:val="17"/>
        </w:numPr>
        <w:shd w:val="clear" w:color="auto" w:fill="auto"/>
        <w:tabs>
          <w:tab w:val="clear" w:pos="360"/>
          <w:tab w:val="left" w:pos="196"/>
        </w:tabs>
        <w:spacing w:line="140" w:lineRule="exact"/>
        <w:ind w:left="60" w:firstLine="0"/>
      </w:pPr>
      <w:r>
        <w:t>Театральный грим.</w:t>
      </w:r>
    </w:p>
    <w:p w:rsidR="00531403" w:rsidRDefault="00531403">
      <w:pPr>
        <w:pStyle w:val="a4"/>
        <w:numPr>
          <w:ilvl w:val="9"/>
          <w:numId w:val="17"/>
        </w:numPr>
        <w:shd w:val="clear" w:color="auto" w:fill="auto"/>
        <w:tabs>
          <w:tab w:val="clear" w:pos="360"/>
          <w:tab w:val="left" w:pos="216"/>
        </w:tabs>
        <w:spacing w:line="140" w:lineRule="exact"/>
        <w:ind w:left="60" w:firstLine="0"/>
      </w:pPr>
      <w:r>
        <w:t>Воск.</w:t>
      </w:r>
    </w:p>
    <w:p w:rsidR="00531403" w:rsidRDefault="00531403">
      <w:pPr>
        <w:pStyle w:val="a4"/>
        <w:numPr>
          <w:ilvl w:val="9"/>
          <w:numId w:val="17"/>
        </w:numPr>
        <w:shd w:val="clear" w:color="auto" w:fill="auto"/>
        <w:tabs>
          <w:tab w:val="clear" w:pos="360"/>
          <w:tab w:val="left" w:pos="208"/>
        </w:tabs>
        <w:spacing w:line="140" w:lineRule="exact"/>
        <w:ind w:left="60" w:firstLine="0"/>
      </w:pPr>
      <w:r>
        <w:t>Шпатель.</w:t>
      </w:r>
    </w:p>
    <w:p w:rsidR="00531403" w:rsidRDefault="00531403">
      <w:pPr>
        <w:pStyle w:val="a4"/>
        <w:numPr>
          <w:ilvl w:val="9"/>
          <w:numId w:val="17"/>
        </w:numPr>
        <w:shd w:val="clear" w:color="auto" w:fill="auto"/>
        <w:tabs>
          <w:tab w:val="clear" w:pos="360"/>
          <w:tab w:val="left" w:pos="212"/>
        </w:tabs>
        <w:spacing w:line="140" w:lineRule="exact"/>
        <w:ind w:left="60" w:firstLine="0"/>
      </w:pPr>
      <w:r>
        <w:t>Чашка с водой.</w:t>
      </w:r>
    </w:p>
    <w:p w:rsidR="00531403" w:rsidRDefault="00531403">
      <w:pPr>
        <w:pStyle w:val="a4"/>
        <w:numPr>
          <w:ilvl w:val="9"/>
          <w:numId w:val="17"/>
        </w:numPr>
        <w:shd w:val="clear" w:color="auto" w:fill="auto"/>
        <w:tabs>
          <w:tab w:val="clear" w:pos="360"/>
          <w:tab w:val="left" w:pos="216"/>
        </w:tabs>
        <w:spacing w:line="140" w:lineRule="exact"/>
        <w:ind w:left="60" w:firstLine="0"/>
      </w:pPr>
      <w:r>
        <w:t>Кольдкрем.</w:t>
      </w:r>
    </w:p>
    <w:p w:rsidR="00531403" w:rsidRDefault="00531403">
      <w:pPr>
        <w:pStyle w:val="a4"/>
        <w:numPr>
          <w:ilvl w:val="9"/>
          <w:numId w:val="17"/>
        </w:numPr>
        <w:shd w:val="clear" w:color="auto" w:fill="auto"/>
        <w:tabs>
          <w:tab w:val="clear" w:pos="360"/>
          <w:tab w:val="left" w:pos="220"/>
        </w:tabs>
        <w:spacing w:line="140" w:lineRule="exact"/>
        <w:ind w:left="60" w:firstLine="0"/>
      </w:pPr>
      <w:r>
        <w:t>Кисть №6.</w:t>
      </w:r>
    </w:p>
    <w:p w:rsidR="00531403" w:rsidRDefault="00531403">
      <w:pPr>
        <w:pStyle w:val="a4"/>
        <w:numPr>
          <w:ilvl w:val="9"/>
          <w:numId w:val="17"/>
        </w:numPr>
        <w:shd w:val="clear" w:color="auto" w:fill="auto"/>
        <w:tabs>
          <w:tab w:val="clear" w:pos="360"/>
          <w:tab w:val="left" w:pos="212"/>
        </w:tabs>
        <w:spacing w:line="140" w:lineRule="exact"/>
        <w:ind w:left="60" w:firstLine="0"/>
      </w:pPr>
      <w:r>
        <w:t>Фиксатор для воска.</w:t>
      </w:r>
    </w:p>
    <w:p w:rsidR="00531403" w:rsidRDefault="00531403">
      <w:pPr>
        <w:pStyle w:val="a4"/>
        <w:numPr>
          <w:ilvl w:val="9"/>
          <w:numId w:val="17"/>
        </w:numPr>
        <w:shd w:val="clear" w:color="auto" w:fill="auto"/>
        <w:tabs>
          <w:tab w:val="clear" w:pos="360"/>
          <w:tab w:val="left" w:pos="212"/>
        </w:tabs>
        <w:spacing w:line="140" w:lineRule="exact"/>
        <w:ind w:left="60" w:firstLine="0"/>
      </w:pPr>
      <w:r>
        <w:t>Пористая и поролоновая губки.</w:t>
      </w:r>
    </w:p>
    <w:p w:rsidR="00531403" w:rsidRDefault="00531403">
      <w:pPr>
        <w:pStyle w:val="a4"/>
        <w:numPr>
          <w:ilvl w:val="9"/>
          <w:numId w:val="17"/>
        </w:numPr>
        <w:shd w:val="clear" w:color="auto" w:fill="auto"/>
        <w:tabs>
          <w:tab w:val="clear" w:pos="360"/>
          <w:tab w:val="left" w:pos="212"/>
        </w:tabs>
        <w:spacing w:line="140" w:lineRule="exact"/>
        <w:ind w:left="60" w:firstLine="0"/>
      </w:pPr>
      <w:r>
        <w:t>Грим на касторовой основе.</w:t>
      </w:r>
    </w:p>
    <w:p w:rsidR="00531403" w:rsidRDefault="00531403">
      <w:pPr>
        <w:pStyle w:val="a4"/>
        <w:numPr>
          <w:ilvl w:val="9"/>
          <w:numId w:val="17"/>
        </w:numPr>
        <w:shd w:val="clear" w:color="auto" w:fill="auto"/>
        <w:tabs>
          <w:tab w:val="clear" w:pos="360"/>
          <w:tab w:val="left" w:pos="260"/>
        </w:tabs>
        <w:spacing w:line="140" w:lineRule="exact"/>
        <w:ind w:left="60" w:firstLine="0"/>
      </w:pPr>
      <w:r>
        <w:t>Красный грим.</w:t>
      </w:r>
    </w:p>
    <w:p w:rsidR="00531403" w:rsidRDefault="00531403">
      <w:pPr>
        <w:pStyle w:val="a4"/>
        <w:numPr>
          <w:ilvl w:val="9"/>
          <w:numId w:val="17"/>
        </w:numPr>
        <w:shd w:val="clear" w:color="auto" w:fill="auto"/>
        <w:tabs>
          <w:tab w:val="clear" w:pos="360"/>
          <w:tab w:val="left" w:pos="256"/>
        </w:tabs>
        <w:spacing w:line="140" w:lineRule="exact"/>
        <w:ind w:left="260" w:right="60" w:hanging="200"/>
        <w:jc w:val="left"/>
      </w:pPr>
      <w:r>
        <w:t>Паста для небрнтостн с волося</w:t>
      </w:r>
      <w:r>
        <w:softHyphen/>
        <w:t>ной крошкой.</w:t>
      </w:r>
    </w:p>
    <w:p w:rsidR="00531403" w:rsidRDefault="00531403">
      <w:pPr>
        <w:pStyle w:val="81"/>
        <w:shd w:val="clear" w:color="auto" w:fill="auto"/>
        <w:spacing w:before="0" w:after="10" w:line="140" w:lineRule="exact"/>
        <w:ind w:left="60" w:right="60"/>
      </w:pPr>
      <w:r>
        <w:rPr>
          <w:rStyle w:val="818"/>
          <w:i/>
          <w:iCs/>
        </w:rPr>
        <w:t>Для начала ясно представьте себе, какой долж/ш быть форма подбо</w:t>
      </w:r>
      <w:r>
        <w:rPr>
          <w:rStyle w:val="818"/>
          <w:i/>
          <w:iCs/>
        </w:rPr>
        <w:softHyphen/>
        <w:t>родка у вашего персонажа. Держите перед собой эскиз.</w:t>
      </w:r>
    </w:p>
    <w:p w:rsidR="00531403" w:rsidRDefault="00531403">
      <w:pPr>
        <w:pStyle w:val="11121"/>
        <w:shd w:val="clear" w:color="auto" w:fill="auto"/>
        <w:spacing w:before="0" w:after="0" w:line="352" w:lineRule="exact"/>
        <w:ind w:left="60" w:right="1040"/>
        <w:jc w:val="left"/>
      </w:pPr>
      <w:bookmarkStart w:id="300" w:name="bookmark367"/>
      <w:r>
        <w:t xml:space="preserve">исполнение </w:t>
      </w:r>
      <w:r>
        <w:rPr>
          <w:rStyle w:val="11126pt"/>
          <w:b/>
          <w:bCs/>
          <w:smallCaps/>
        </w:rPr>
        <w:t>1.</w:t>
      </w:r>
      <w:bookmarkEnd w:id="300"/>
    </w:p>
    <w:p w:rsidR="00531403" w:rsidRDefault="00531403">
      <w:pPr>
        <w:pStyle w:val="a4"/>
        <w:shd w:val="clear" w:color="auto" w:fill="auto"/>
        <w:spacing w:after="60" w:line="140" w:lineRule="exact"/>
        <w:ind w:left="60" w:right="60" w:firstLine="0"/>
      </w:pPr>
      <w:r>
        <w:t>Нанесите на подбородок театраль</w:t>
      </w:r>
      <w:r>
        <w:softHyphen/>
        <w:t>ный клей и подождите, пока поверх</w:t>
      </w:r>
      <w:r>
        <w:softHyphen/>
        <w:t>ность не станет очень липкой. Вы можете ускорить этот процесс, вби</w:t>
      </w:r>
      <w:r>
        <w:softHyphen/>
        <w:t>вая клей в кожу кончиками пальцев; пальцами же определите, достиг нута ли нужная кондиция.</w:t>
      </w:r>
    </w:p>
    <w:p w:rsidR="00531403" w:rsidRDefault="00531403">
      <w:pPr>
        <w:pStyle w:val="9170"/>
        <w:keepNext/>
        <w:keepLines/>
        <w:shd w:val="clear" w:color="auto" w:fill="auto"/>
        <w:spacing w:before="0"/>
        <w:ind w:left="60"/>
      </w:pPr>
      <w:bookmarkStart w:id="301" w:name="bookmark368"/>
      <w:r>
        <w:t>2.</w:t>
      </w:r>
      <w:bookmarkEnd w:id="301"/>
    </w:p>
    <w:p w:rsidR="00531403" w:rsidRDefault="00531403">
      <w:pPr>
        <w:pStyle w:val="a4"/>
        <w:shd w:val="clear" w:color="auto" w:fill="auto"/>
        <w:spacing w:line="140" w:lineRule="exact"/>
        <w:ind w:left="60" w:right="60" w:firstLine="0"/>
      </w:pPr>
      <w:r>
        <w:t>Наложите небольшое количество воска на подбородок, сильно приж</w:t>
      </w:r>
      <w:r>
        <w:softHyphen/>
        <w:t>мите и расправьте пальцами по всей смазанной клеем поверхности. Затем придайте подбородку нужную Форму, в процессе лепки можно добавить еще воска. Не начинайте сразу с большого количества мате</w:t>
      </w:r>
      <w:r>
        <w:softHyphen/>
        <w:t>риала, это затруднит ваши действия.</w:t>
      </w:r>
    </w:p>
    <w:p w:rsidR="00531403" w:rsidRDefault="00531403">
      <w:pPr>
        <w:pStyle w:val="1131"/>
        <w:shd w:val="clear" w:color="auto" w:fill="auto"/>
        <w:ind w:left="20"/>
      </w:pPr>
      <w:bookmarkStart w:id="302" w:name="bookmark369"/>
      <w:r>
        <w:rPr>
          <w:rStyle w:val="1138"/>
        </w:rPr>
        <w:t>3—1.</w:t>
      </w:r>
      <w:bookmarkEnd w:id="302"/>
    </w:p>
    <w:p w:rsidR="00531403" w:rsidRDefault="00531403">
      <w:pPr>
        <w:pStyle w:val="a4"/>
        <w:shd w:val="clear" w:color="auto" w:fill="auto"/>
        <w:spacing w:after="123" w:line="140" w:lineRule="exact"/>
        <w:ind w:left="20" w:firstLine="0"/>
      </w:pPr>
      <w:r>
        <w:t>Лепить можно пальцами или шпате</w:t>
      </w:r>
      <w:r>
        <w:softHyphen/>
        <w:t>лем. Когда пальцы станут липкими, почаще погружайте их в воду или припудривайте.</w:t>
      </w:r>
    </w:p>
    <w:p w:rsidR="00531403" w:rsidRDefault="00531403">
      <w:pPr>
        <w:pStyle w:val="1131"/>
        <w:shd w:val="clear" w:color="auto" w:fill="auto"/>
        <w:spacing w:line="136" w:lineRule="exact"/>
        <w:ind w:left="20"/>
      </w:pPr>
      <w:bookmarkStart w:id="303" w:name="bookmark370"/>
      <w:r>
        <w:rPr>
          <w:rStyle w:val="1138"/>
        </w:rPr>
        <w:t>5.</w:t>
      </w:r>
      <w:bookmarkEnd w:id="303"/>
    </w:p>
    <w:p w:rsidR="00531403" w:rsidRDefault="0086608F">
      <w:pPr>
        <w:framePr w:w="4288" w:h="3664" w:wrap="around" w:hAnchor="margin" w:x="2301" w:y="585"/>
        <w:jc w:val="center"/>
        <w:rPr>
          <w:rFonts w:cs="Times New Roman"/>
          <w:color w:val="auto"/>
          <w:sz w:val="2"/>
          <w:szCs w:val="2"/>
        </w:rPr>
      </w:pPr>
      <w:r>
        <w:rPr>
          <w:rFonts w:cs="Times New Roman"/>
          <w:color w:val="auto"/>
          <w:sz w:val="2"/>
          <w:szCs w:val="2"/>
        </w:rPr>
        <w:pict>
          <v:shape id="_x0000_i1137" type="#_x0000_t75" style="width:214.85pt;height:183.5pt">
            <v:imagedata r:id="rId397" o:title=""/>
          </v:shape>
        </w:pict>
      </w:r>
    </w:p>
    <w:p w:rsidR="00531403" w:rsidRDefault="0086608F">
      <w:pPr>
        <w:framePr w:w="1992" w:h="1640" w:wrap="around" w:hAnchor="margin" w:x="4637" w:y="4617"/>
        <w:jc w:val="center"/>
        <w:rPr>
          <w:rFonts w:cs="Times New Roman"/>
          <w:color w:val="auto"/>
          <w:sz w:val="2"/>
          <w:szCs w:val="2"/>
        </w:rPr>
      </w:pPr>
      <w:r>
        <w:rPr>
          <w:rFonts w:cs="Times New Roman"/>
          <w:color w:val="auto"/>
          <w:sz w:val="2"/>
          <w:szCs w:val="2"/>
        </w:rPr>
        <w:pict>
          <v:shape id="_x0000_i1138" type="#_x0000_t75" style="width:99.85pt;height:82.45pt">
            <v:imagedata r:id="rId398" o:title=""/>
          </v:shape>
        </w:pict>
      </w:r>
    </w:p>
    <w:p w:rsidR="00531403" w:rsidRDefault="00531403">
      <w:pPr>
        <w:pStyle w:val="a4"/>
        <w:shd w:val="clear" w:color="auto" w:fill="auto"/>
        <w:spacing w:line="136" w:lineRule="exact"/>
        <w:ind w:left="20" w:firstLine="0"/>
        <w:sectPr w:rsidR="00531403">
          <w:type w:val="continuous"/>
          <w:pgSz w:w="31680" w:h="23810" w:orient="landscape"/>
          <w:pgMar w:top="6923" w:right="15289" w:bottom="7919" w:left="12071" w:header="0" w:footer="3" w:gutter="0"/>
          <w:cols w:num="2" w:space="192"/>
          <w:noEndnote/>
          <w:docGrid w:linePitch="360"/>
        </w:sectPr>
      </w:pPr>
      <w:r>
        <w:t>Когда закончите лепку и форма подбородка удовлетворит вас, возь</w:t>
      </w:r>
      <w:r>
        <w:softHyphen/>
        <w:t>мите немного кольдкрема (вазели</w:t>
      </w:r>
      <w:r>
        <w:softHyphen/>
        <w:t>на) и кончиками пальцев разровняй</w:t>
      </w:r>
      <w:r>
        <w:softHyphen/>
        <w:t>те поверхность подбородка. (Крема должно быть очень мало.)</w:t>
      </w:r>
    </w:p>
    <w:p w:rsidR="00531403" w:rsidRDefault="00531403">
      <w:pPr>
        <w:pStyle w:val="a4"/>
        <w:shd w:val="clear" w:color="auto" w:fill="auto"/>
        <w:spacing w:after="240" w:line="144" w:lineRule="exact"/>
        <w:ind w:left="40" w:right="40" w:firstLine="0"/>
      </w:pPr>
      <w:r>
        <w:lastRenderedPageBreak/>
        <w:t xml:space="preserve">Кистью </w:t>
      </w:r>
      <w:r w:rsidRPr="00ED3ED7">
        <w:rPr>
          <w:lang w:eastAsia="en-US"/>
        </w:rPr>
        <w:t>.</w:t>
      </w:r>
      <w:r>
        <w:rPr>
          <w:lang w:val="en-US" w:eastAsia="en-US"/>
        </w:rPr>
        <w:t>V</w:t>
      </w:r>
      <w:r w:rsidRPr="00ED3ED7">
        <w:rPr>
          <w:lang w:eastAsia="en-US"/>
        </w:rPr>
        <w:t xml:space="preserve">&lt;&gt; </w:t>
      </w:r>
      <w:r>
        <w:t>покройте воск несколь</w:t>
      </w:r>
      <w:r>
        <w:softHyphen/>
        <w:t>кими слоями фиксатора Каждый слой должен высохнуть перед тем как будете накладывать следующий</w:t>
      </w:r>
    </w:p>
    <w:p w:rsidR="00531403" w:rsidRDefault="00531403">
      <w:pPr>
        <w:pStyle w:val="a4"/>
        <w:shd w:val="clear" w:color="auto" w:fill="auto"/>
        <w:spacing w:after="120" w:line="144" w:lineRule="exact"/>
        <w:ind w:left="40" w:right="40" w:firstLine="0"/>
      </w:pPr>
      <w:r>
        <w:t>Слегка прижимая пористую губку к воску, покрытом) фиксатором, соз</w:t>
      </w:r>
      <w:r>
        <w:softHyphen/>
        <w:t>дайте нужную фактуру</w:t>
      </w:r>
    </w:p>
    <w:p w:rsidR="00531403" w:rsidRDefault="00531403">
      <w:pPr>
        <w:pStyle w:val="1110"/>
        <w:shd w:val="clear" w:color="auto" w:fill="auto"/>
        <w:spacing w:before="0" w:line="144" w:lineRule="exact"/>
        <w:ind w:left="40" w:firstLine="0"/>
      </w:pPr>
      <w:bookmarkStart w:id="304" w:name="bookmark371"/>
      <w:r>
        <w:rPr>
          <w:rStyle w:val="11102"/>
        </w:rPr>
        <w:t>8.</w:t>
      </w:r>
      <w:bookmarkEnd w:id="304"/>
    </w:p>
    <w:p w:rsidR="00531403" w:rsidRDefault="00531403">
      <w:pPr>
        <w:pStyle w:val="a4"/>
        <w:shd w:val="clear" w:color="auto" w:fill="auto"/>
        <w:spacing w:after="123" w:line="144" w:lineRule="exact"/>
        <w:ind w:left="40" w:right="40" w:firstLine="0"/>
      </w:pPr>
      <w:r>
        <w:t>Поролоновой губкой нанесите грим на касторовой основе, добившись того, чтобы он совпадал по нвст&gt; с основным тоном.</w:t>
      </w:r>
    </w:p>
    <w:p w:rsidR="00531403" w:rsidRDefault="00531403">
      <w:pPr>
        <w:pStyle w:val="961"/>
        <w:keepNext/>
        <w:keepLines/>
        <w:shd w:val="clear" w:color="auto" w:fill="auto"/>
        <w:ind w:left="40"/>
      </w:pPr>
      <w:bookmarkStart w:id="305" w:name="bookmark372"/>
      <w:r>
        <w:rPr>
          <w:rStyle w:val="964"/>
        </w:rPr>
        <w:t>9.</w:t>
      </w:r>
      <w:bookmarkEnd w:id="305"/>
    </w:p>
    <w:p w:rsidR="00531403" w:rsidRDefault="00531403">
      <w:pPr>
        <w:pStyle w:val="a4"/>
        <w:shd w:val="clear" w:color="auto" w:fill="auto"/>
        <w:spacing w:after="136" w:line="140" w:lineRule="exact"/>
        <w:ind w:left="40" w:right="40" w:firstLine="0"/>
      </w:pPr>
      <w:r>
        <w:t>Если вам кажется, что цвет воско</w:t>
      </w:r>
      <w:r>
        <w:softHyphen/>
        <w:t>вого подбородка все же отличается от цвета лица, добавьте немного красного грима. Небольшое количе</w:t>
      </w:r>
      <w:r>
        <w:softHyphen/>
        <w:t>ство пасты для нсбритости с волося</w:t>
      </w:r>
      <w:r>
        <w:softHyphen/>
        <w:t>ной крошкой придаст вашем) подбо</w:t>
      </w:r>
      <w:r>
        <w:softHyphen/>
        <w:t>родку более естественный вид</w:t>
      </w:r>
    </w:p>
    <w:p w:rsidR="00531403" w:rsidRDefault="00531403">
      <w:pPr>
        <w:pStyle w:val="1110"/>
        <w:shd w:val="clear" w:color="auto" w:fill="auto"/>
        <w:spacing w:before="0" w:line="120" w:lineRule="exact"/>
        <w:ind w:left="40" w:firstLine="0"/>
      </w:pPr>
      <w:bookmarkStart w:id="306" w:name="bookmark373"/>
      <w:r>
        <w:rPr>
          <w:rStyle w:val="11102"/>
        </w:rPr>
        <w:t>10—11.</w:t>
      </w:r>
      <w:bookmarkEnd w:id="306"/>
    </w:p>
    <w:p w:rsidR="00531403" w:rsidRDefault="00531403">
      <w:pPr>
        <w:pStyle w:val="a4"/>
        <w:shd w:val="clear" w:color="auto" w:fill="auto"/>
        <w:spacing w:after="72" w:line="120" w:lineRule="exact"/>
        <w:ind w:left="40" w:firstLine="0"/>
      </w:pPr>
      <w:r>
        <w:t>Окончательный результат.</w:t>
      </w:r>
    </w:p>
    <w:p w:rsidR="00531403" w:rsidRDefault="00531403">
      <w:pPr>
        <w:jc w:val="center"/>
        <w:rPr>
          <w:rFonts w:cs="Times New Roman"/>
          <w:color w:val="auto"/>
          <w:sz w:val="2"/>
          <w:szCs w:val="2"/>
        </w:rPr>
      </w:pPr>
      <w:r>
        <w:rPr>
          <w:noProof/>
        </w:rPr>
        <w:pict>
          <v:shape id="_x0000_s1094" type="#_x0000_t75" style="position:absolute;left:0;text-align:left;margin-left:120.4pt;margin-top:.05pt;width:229.4pt;height:384pt;z-index:-25;mso-position-horizontal-relative:margin;mso-position-vertical-relative:margin" wrapcoords="0 0 21600 0 21600 315 21562 315 21562 360 21600 360 21600 2598 21562 2598 21562 3082 21600 3082 21600 35 21562 3510 21562 21600 0 21600 0 0">
            <v:imagedata r:id="rId399" o:title=""/>
            <w10:wrap type="tight" anchorx="margin" anchory="margin"/>
          </v:shape>
        </w:pict>
      </w:r>
    </w:p>
    <w:p w:rsidR="00531403" w:rsidRDefault="00531403">
      <w:pPr>
        <w:pStyle w:val="a4"/>
        <w:shd w:val="clear" w:color="auto" w:fill="auto"/>
        <w:spacing w:after="120" w:line="140" w:lineRule="exact"/>
        <w:ind w:left="40" w:right="40" w:firstLine="0"/>
      </w:pPr>
      <w:r>
        <w:t>Если такой подбородок нужен вам для нескольких представлений, то повторение этой процедуры каждый вечер может стать утомительным. Кроме того, нет гарантии, что вы каждый раз сможете точно вос</w:t>
      </w:r>
      <w:r>
        <w:softHyphen/>
        <w:t>произвести ту же форму подбород</w:t>
      </w:r>
      <w:r>
        <w:softHyphen/>
        <w:t>ка. Поэтом)' разумнее изготовить из латекса деталь, в точности повторя</w:t>
      </w:r>
      <w:r>
        <w:softHyphen/>
        <w:t>ющую восковой подбородок, для этого следуйте описаниям, данным нас. 118—120.</w:t>
      </w:r>
    </w:p>
    <w:p w:rsidR="00531403" w:rsidRDefault="00531403">
      <w:pPr>
        <w:pStyle w:val="552"/>
        <w:framePr w:h="228" w:wrap="notBeside" w:vAnchor="text" w:hAnchor="margin" w:x="6731" w:y="3437"/>
        <w:shd w:val="clear" w:color="auto" w:fill="auto"/>
        <w:spacing w:line="200" w:lineRule="exact"/>
        <w:ind w:left="100"/>
      </w:pPr>
      <w:r>
        <w:rPr>
          <w:rFonts w:hint="cs"/>
          <w:noProof w:val="0"/>
        </w:rPr>
        <w:t>■</w:t>
      </w:r>
    </w:p>
    <w:p w:rsidR="00531403" w:rsidRDefault="00531403">
      <w:pPr>
        <w:pStyle w:val="a4"/>
        <w:shd w:val="clear" w:color="auto" w:fill="auto"/>
        <w:spacing w:after="960" w:line="140" w:lineRule="exact"/>
        <w:ind w:left="40" w:right="40" w:firstLine="0"/>
      </w:pPr>
      <w:r>
        <w:t>В кино и на телевидении профессио</w:t>
      </w:r>
      <w:r>
        <w:softHyphen/>
        <w:t>нальные гримеры не пользуются предложенной здесь техникой, вме</w:t>
      </w:r>
      <w:r>
        <w:softHyphen/>
        <w:t>сто этого они делают накладные носы и подбородки из пенистого латекса. Однако в отдельных слу</w:t>
      </w:r>
      <w:r>
        <w:softHyphen/>
        <w:t>чаях можно воспользоваться носом • из латекса при условии, что он будет тщательно выполнен, аккуратно подкрашен и фактурирован, а кромка при наложении будет сли</w:t>
      </w:r>
      <w:r>
        <w:softHyphen/>
        <w:t>ваться с кожей.</w:t>
      </w:r>
    </w:p>
    <w:p w:rsidR="00531403" w:rsidRDefault="00531403">
      <w:pPr>
        <w:pStyle w:val="1131"/>
        <w:shd w:val="clear" w:color="auto" w:fill="auto"/>
        <w:ind w:left="40"/>
        <w:sectPr w:rsidR="00531403">
          <w:footerReference w:type="even" r:id="rId400"/>
          <w:footerReference w:type="default" r:id="rId401"/>
          <w:pgSz w:w="31680" w:h="23810" w:orient="landscape"/>
          <w:pgMar w:top="6808" w:right="16542" w:bottom="6656" w:left="13014" w:header="0" w:footer="3" w:gutter="0"/>
          <w:pgNumType w:start="126"/>
          <w:cols w:space="720"/>
          <w:noEndnote/>
          <w:docGrid w:linePitch="360"/>
        </w:sectPr>
      </w:pPr>
      <w:bookmarkStart w:id="307" w:name="bookmark374"/>
      <w:r>
        <w:rPr>
          <w:rStyle w:val="1137"/>
        </w:rPr>
        <w:t>124</w:t>
      </w:r>
      <w:bookmarkEnd w:id="307"/>
    </w:p>
    <w:p w:rsidR="00531403" w:rsidRDefault="00531403">
      <w:pPr>
        <w:pStyle w:val="516"/>
        <w:shd w:val="clear" w:color="auto" w:fill="auto"/>
        <w:spacing w:after="0" w:line="200" w:lineRule="exact"/>
        <w:ind w:left="60"/>
      </w:pPr>
      <w:r>
        <w:rPr>
          <w:rFonts w:hint="eastAsia"/>
          <w:noProof w:val="0"/>
        </w:rPr>
        <w:lastRenderedPageBreak/>
        <w:t>ш</w:t>
      </w:r>
    </w:p>
    <w:p w:rsidR="00531403" w:rsidRDefault="00531403">
      <w:pPr>
        <w:pStyle w:val="1010"/>
        <w:shd w:val="clear" w:color="auto" w:fill="auto"/>
        <w:spacing w:after="394" w:line="312" w:lineRule="exact"/>
        <w:ind w:left="60" w:right="40"/>
        <w:jc w:val="left"/>
      </w:pPr>
      <w:bookmarkStart w:id="308" w:name="bookmark375"/>
      <w:r>
        <w:rPr>
          <w:rStyle w:val="1015"/>
          <w:b/>
          <w:bCs/>
        </w:rPr>
        <w:t>Шрамы и раны Шрам из коллодия</w:t>
      </w:r>
      <w:bookmarkEnd w:id="308"/>
    </w:p>
    <w:p w:rsidR="00531403" w:rsidRDefault="00531403">
      <w:pPr>
        <w:pStyle w:val="1110"/>
        <w:shd w:val="clear" w:color="auto" w:fill="auto"/>
        <w:spacing w:before="0" w:after="60" w:line="120" w:lineRule="exact"/>
        <w:ind w:left="60" w:firstLine="0"/>
      </w:pPr>
      <w:bookmarkStart w:id="309" w:name="bookmark376"/>
      <w:r>
        <w:rPr>
          <w:rStyle w:val="1191"/>
        </w:rPr>
        <w:t>МАТЕРИАЛЫ</w:t>
      </w:r>
      <w:bookmarkEnd w:id="309"/>
    </w:p>
    <w:p w:rsidR="00531403" w:rsidRDefault="00531403">
      <w:pPr>
        <w:pStyle w:val="a4"/>
        <w:numPr>
          <w:ilvl w:val="0"/>
          <w:numId w:val="18"/>
        </w:numPr>
        <w:shd w:val="clear" w:color="auto" w:fill="auto"/>
        <w:tabs>
          <w:tab w:val="left" w:pos="200"/>
        </w:tabs>
        <w:spacing w:line="140" w:lineRule="exact"/>
        <w:ind w:left="60" w:firstLine="0"/>
      </w:pPr>
      <w:r>
        <w:t>Флакон с коллодием.</w:t>
      </w:r>
    </w:p>
    <w:p w:rsidR="00531403" w:rsidRDefault="00531403">
      <w:pPr>
        <w:pStyle w:val="a4"/>
        <w:numPr>
          <w:ilvl w:val="0"/>
          <w:numId w:val="18"/>
        </w:numPr>
        <w:shd w:val="clear" w:color="auto" w:fill="auto"/>
        <w:tabs>
          <w:tab w:val="left" w:pos="208"/>
        </w:tabs>
        <w:spacing w:line="140" w:lineRule="exact"/>
        <w:ind w:left="60" w:firstLine="0"/>
      </w:pPr>
      <w:r>
        <w:t>Основной тон.</w:t>
      </w:r>
    </w:p>
    <w:p w:rsidR="00531403" w:rsidRDefault="00531403">
      <w:pPr>
        <w:pStyle w:val="a4"/>
        <w:numPr>
          <w:ilvl w:val="0"/>
          <w:numId w:val="18"/>
        </w:numPr>
        <w:shd w:val="clear" w:color="auto" w:fill="auto"/>
        <w:tabs>
          <w:tab w:val="left" w:pos="212"/>
        </w:tabs>
        <w:spacing w:line="140" w:lineRule="exact"/>
        <w:ind w:left="60" w:firstLine="0"/>
      </w:pPr>
      <w:r>
        <w:t>Губная помада разных оттенков.</w:t>
      </w:r>
    </w:p>
    <w:p w:rsidR="00531403" w:rsidRDefault="00531403">
      <w:pPr>
        <w:pStyle w:val="a4"/>
        <w:numPr>
          <w:ilvl w:val="0"/>
          <w:numId w:val="18"/>
        </w:numPr>
        <w:shd w:val="clear" w:color="auto" w:fill="auto"/>
        <w:tabs>
          <w:tab w:val="left" w:pos="212"/>
        </w:tabs>
        <w:spacing w:line="140" w:lineRule="exact"/>
        <w:ind w:left="60" w:firstLine="0"/>
      </w:pPr>
      <w:r>
        <w:t>Пннцет, вата и ацетон.</w:t>
      </w:r>
    </w:p>
    <w:p w:rsidR="00531403" w:rsidRDefault="00531403">
      <w:pPr>
        <w:pStyle w:val="a4"/>
        <w:shd w:val="clear" w:color="auto" w:fill="auto"/>
        <w:spacing w:after="227" w:line="144" w:lineRule="exact"/>
        <w:ind w:left="60" w:right="40" w:firstLine="0"/>
      </w:pPr>
      <w:r>
        <w:t>Перед тем как наносить коллодий на лицо, сделайте пробу, чтобы прове</w:t>
      </w:r>
      <w:r>
        <w:softHyphen/>
        <w:t>рить реакцию вашей кожи. (Не рекомендуется наносить коллодий возле глаз, на очень чувствительную и детскую кожу.)</w:t>
      </w:r>
    </w:p>
    <w:p w:rsidR="00531403" w:rsidRDefault="00531403">
      <w:pPr>
        <w:pStyle w:val="11121"/>
        <w:shd w:val="clear" w:color="auto" w:fill="auto"/>
        <w:spacing w:before="0" w:after="72" w:line="160" w:lineRule="exact"/>
        <w:ind w:left="60"/>
      </w:pPr>
      <w:bookmarkStart w:id="310" w:name="bookmark377"/>
      <w:r>
        <w:t>исполнение</w:t>
      </w:r>
      <w:bookmarkEnd w:id="310"/>
    </w:p>
    <w:p w:rsidR="00531403" w:rsidRDefault="00531403">
      <w:pPr>
        <w:pStyle w:val="a4"/>
        <w:shd w:val="clear" w:color="auto" w:fill="auto"/>
        <w:spacing w:line="140" w:lineRule="exact"/>
        <w:ind w:left="60" w:firstLine="0"/>
      </w:pPr>
      <w:r>
        <w:t>1.</w:t>
      </w:r>
    </w:p>
    <w:p w:rsidR="00531403" w:rsidRDefault="00531403">
      <w:pPr>
        <w:pStyle w:val="a4"/>
        <w:shd w:val="clear" w:color="auto" w:fill="auto"/>
        <w:spacing w:after="120" w:line="140" w:lineRule="exact"/>
        <w:ind w:left="60" w:right="40" w:firstLine="0"/>
      </w:pPr>
      <w:r>
        <w:t>Протрите намеченный участок спиртом, нанесите несколько слоев коллодия узкой полоской. Дайте высохнуть. Если шрам должен быть глубже, добавьте еще несколько слоев коллодия.</w:t>
      </w:r>
    </w:p>
    <w:p w:rsidR="00531403" w:rsidRDefault="00531403">
      <w:pPr>
        <w:pStyle w:val="1110"/>
        <w:shd w:val="clear" w:color="auto" w:fill="auto"/>
        <w:spacing w:before="0"/>
        <w:ind w:left="60" w:firstLine="0"/>
      </w:pPr>
      <w:bookmarkStart w:id="311" w:name="bookmark378"/>
      <w:r>
        <w:rPr>
          <w:rStyle w:val="1191"/>
        </w:rPr>
        <w:t>2.</w:t>
      </w:r>
      <w:bookmarkEnd w:id="311"/>
    </w:p>
    <w:p w:rsidR="00531403" w:rsidRDefault="00531403">
      <w:pPr>
        <w:pStyle w:val="a4"/>
        <w:shd w:val="clear" w:color="auto" w:fill="auto"/>
        <w:spacing w:after="136" w:line="140" w:lineRule="exact"/>
        <w:ind w:left="60" w:right="40" w:firstLine="0"/>
      </w:pPr>
      <w:r>
        <w:t>Когда коллодии высохнет, у вас на лице появится глубокий разрез. Нанесите основной тон. Поскольку цвет глубоких шрамов похож на естественную окраску мужских губ, достаточно смешать немного серой и красной губной помады и добавить чуть-чуть телесного цвета — резуль</w:t>
      </w:r>
      <w:r>
        <w:softHyphen/>
        <w:t>тат будет отличным.</w:t>
      </w:r>
    </w:p>
    <w:p w:rsidR="00531403" w:rsidRDefault="00531403">
      <w:pPr>
        <w:pStyle w:val="6101"/>
        <w:keepNext/>
        <w:keepLines/>
        <w:shd w:val="clear" w:color="auto" w:fill="auto"/>
        <w:spacing w:line="120" w:lineRule="exact"/>
        <w:ind w:left="60"/>
      </w:pPr>
      <w:bookmarkStart w:id="312" w:name="bookmark379"/>
      <w:r>
        <w:rPr>
          <w:rStyle w:val="61012"/>
        </w:rPr>
        <w:t>3.</w:t>
      </w:r>
      <w:bookmarkEnd w:id="312"/>
    </w:p>
    <w:p w:rsidR="00531403" w:rsidRDefault="00531403">
      <w:pPr>
        <w:jc w:val="center"/>
        <w:rPr>
          <w:rFonts w:cs="Times New Roman"/>
          <w:color w:val="auto"/>
          <w:sz w:val="2"/>
          <w:szCs w:val="2"/>
        </w:rPr>
      </w:pPr>
      <w:r>
        <w:rPr>
          <w:noProof/>
        </w:rPr>
        <w:pict>
          <v:shape id="_x0000_s1095" type="#_x0000_t75" style="position:absolute;left:0;text-align:left;margin-left:114.4pt;margin-top:88.2pt;width:221.2pt;height:249.4pt;z-index:-24;mso-position-horizontal-relative:margin;mso-position-vertical-relative:margin" wrapcoords="0 0 10135 0 10135 7292 21600 7292 21600 21600 273 21600 273 8782 0 8782 0 0">
            <v:imagedata r:id="rId402" o:title=""/>
            <w10:wrap type="tight" anchorx="margin" anchory="margin"/>
          </v:shape>
        </w:pict>
      </w:r>
    </w:p>
    <w:p w:rsidR="00531403" w:rsidRDefault="00531403">
      <w:pPr>
        <w:pStyle w:val="a4"/>
        <w:shd w:val="clear" w:color="auto" w:fill="auto"/>
        <w:spacing w:line="140" w:lineRule="exact"/>
        <w:ind w:left="60" w:right="40" w:firstLine="0"/>
        <w:sectPr w:rsidR="00531403">
          <w:footerReference w:type="even" r:id="rId403"/>
          <w:footerReference w:type="default" r:id="rId404"/>
          <w:footerReference w:type="first" r:id="rId405"/>
          <w:pgSz w:w="31680" w:h="23810" w:orient="landscape"/>
          <w:pgMar w:top="7363" w:right="14994" w:bottom="8171" w:left="12278" w:header="0" w:footer="3" w:gutter="0"/>
          <w:pgNumType w:start="125"/>
          <w:cols w:num="2" w:space="256"/>
          <w:noEndnote/>
          <w:titlePg/>
          <w:docGrid w:linePitch="360"/>
        </w:sectPr>
      </w:pPr>
      <w:r>
        <w:t>Убрать шрам можно, просто сняв его пинцетом или растворив с помощью ваткн, смоченной и ацето</w:t>
      </w:r>
      <w:r>
        <w:softHyphen/>
        <w:t>не. При пользовании ацетоном будьте осторожны, чтобы не попасть в глаза. Если у вас очень чувствительная кожа, откажитесь от использования ацетона.</w:t>
      </w:r>
    </w:p>
    <w:p w:rsidR="00531403" w:rsidRDefault="00531403">
      <w:pPr>
        <w:pStyle w:val="231"/>
        <w:shd w:val="clear" w:color="auto" w:fill="auto"/>
        <w:spacing w:after="402" w:line="172" w:lineRule="exact"/>
        <w:ind w:left="80" w:right="20"/>
        <w:jc w:val="left"/>
      </w:pPr>
      <w:r>
        <w:rPr>
          <w:rStyle w:val="236"/>
          <w:b/>
          <w:bCs/>
        </w:rPr>
        <w:lastRenderedPageBreak/>
        <w:t>Наложение готового шрама из латекса пли пластического материала</w:t>
      </w:r>
    </w:p>
    <w:p w:rsidR="00531403" w:rsidRDefault="00531403">
      <w:pPr>
        <w:pStyle w:val="a4"/>
        <w:shd w:val="clear" w:color="auto" w:fill="auto"/>
        <w:spacing w:after="132" w:line="120" w:lineRule="exact"/>
        <w:ind w:left="80" w:firstLine="0"/>
        <w:jc w:val="left"/>
      </w:pPr>
      <w:r>
        <w:t>МАТЕРИАЛЫ</w:t>
      </w:r>
    </w:p>
    <w:p w:rsidR="00531403" w:rsidRDefault="00531403">
      <w:pPr>
        <w:pStyle w:val="a4"/>
        <w:shd w:val="clear" w:color="auto" w:fill="auto"/>
        <w:spacing w:line="140" w:lineRule="exact"/>
        <w:ind w:left="80" w:right="20" w:firstLine="0"/>
        <w:jc w:val="left"/>
      </w:pPr>
      <w:r>
        <w:t>1. Деталь шрама из латекса или пла</w:t>
      </w:r>
      <w:r>
        <w:softHyphen/>
        <w:t>стического материала</w:t>
      </w:r>
    </w:p>
    <w:p w:rsidR="00531403" w:rsidRDefault="00531403">
      <w:pPr>
        <w:pStyle w:val="a4"/>
        <w:shd w:val="clear" w:color="auto" w:fill="auto"/>
        <w:spacing w:line="140" w:lineRule="exact"/>
        <w:ind w:left="80" w:right="20" w:firstLine="0"/>
        <w:jc w:val="left"/>
      </w:pPr>
      <w:r>
        <w:t>2 Театральный клей или жидкий латекс.</w:t>
      </w:r>
    </w:p>
    <w:p w:rsidR="00531403" w:rsidRDefault="00531403">
      <w:pPr>
        <w:pStyle w:val="a4"/>
        <w:numPr>
          <w:ilvl w:val="1"/>
          <w:numId w:val="18"/>
        </w:numPr>
        <w:shd w:val="clear" w:color="auto" w:fill="auto"/>
        <w:tabs>
          <w:tab w:val="left" w:pos="244"/>
        </w:tabs>
        <w:spacing w:line="140" w:lineRule="exact"/>
        <w:ind w:left="80" w:firstLine="0"/>
        <w:jc w:val="left"/>
      </w:pPr>
      <w:r>
        <w:t>Кисть №4.</w:t>
      </w:r>
    </w:p>
    <w:p w:rsidR="00531403" w:rsidRDefault="00531403">
      <w:pPr>
        <w:pStyle w:val="a4"/>
        <w:numPr>
          <w:ilvl w:val="1"/>
          <w:numId w:val="18"/>
        </w:numPr>
        <w:shd w:val="clear" w:color="auto" w:fill="auto"/>
        <w:tabs>
          <w:tab w:val="left" w:pos="244"/>
        </w:tabs>
        <w:spacing w:line="140" w:lineRule="exact"/>
        <w:ind w:left="80" w:firstLine="0"/>
        <w:jc w:val="left"/>
      </w:pPr>
      <w:r>
        <w:t>Ацетон</w:t>
      </w:r>
    </w:p>
    <w:p w:rsidR="00531403" w:rsidRDefault="00531403">
      <w:pPr>
        <w:pStyle w:val="a4"/>
        <w:numPr>
          <w:ilvl w:val="1"/>
          <w:numId w:val="18"/>
        </w:numPr>
        <w:shd w:val="clear" w:color="auto" w:fill="auto"/>
        <w:tabs>
          <w:tab w:val="left" w:pos="248"/>
        </w:tabs>
        <w:spacing w:line="140" w:lineRule="exact"/>
        <w:ind w:left="80" w:firstLine="0"/>
        <w:jc w:val="left"/>
      </w:pPr>
      <w:r>
        <w:t>Пористая губка</w:t>
      </w:r>
    </w:p>
    <w:p w:rsidR="00531403" w:rsidRDefault="00531403">
      <w:pPr>
        <w:pStyle w:val="a4"/>
        <w:numPr>
          <w:ilvl w:val="1"/>
          <w:numId w:val="18"/>
        </w:numPr>
        <w:shd w:val="clear" w:color="auto" w:fill="auto"/>
        <w:tabs>
          <w:tab w:val="left" w:pos="248"/>
        </w:tabs>
        <w:spacing w:line="140" w:lineRule="exact"/>
        <w:ind w:left="80" w:firstLine="0"/>
        <w:jc w:val="left"/>
      </w:pPr>
      <w:r>
        <w:t>Ручной фен.</w:t>
      </w:r>
    </w:p>
    <w:p w:rsidR="00531403" w:rsidRDefault="00531403">
      <w:pPr>
        <w:pStyle w:val="a4"/>
        <w:numPr>
          <w:ilvl w:val="1"/>
          <w:numId w:val="18"/>
        </w:numPr>
        <w:shd w:val="clear" w:color="auto" w:fill="auto"/>
        <w:tabs>
          <w:tab w:val="left" w:pos="252"/>
        </w:tabs>
        <w:spacing w:line="140" w:lineRule="exact"/>
        <w:ind w:left="80" w:firstLine="0"/>
        <w:jc w:val="left"/>
      </w:pPr>
      <w:r>
        <w:t>Прозрачная пудра и пуховка.</w:t>
      </w:r>
    </w:p>
    <w:p w:rsidR="00531403" w:rsidRDefault="0086608F">
      <w:pPr>
        <w:framePr w:w="2040" w:h="1672" w:wrap="around" w:hAnchor="margin" w:x="2375" w:y="5"/>
        <w:jc w:val="center"/>
        <w:rPr>
          <w:rFonts w:cs="Times New Roman"/>
          <w:color w:val="auto"/>
          <w:sz w:val="2"/>
          <w:szCs w:val="2"/>
        </w:rPr>
      </w:pPr>
      <w:r>
        <w:rPr>
          <w:rFonts w:cs="Times New Roman"/>
          <w:color w:val="auto"/>
          <w:sz w:val="2"/>
          <w:szCs w:val="2"/>
        </w:rPr>
        <w:pict>
          <v:shape id="_x0000_i1139" type="#_x0000_t75" style="width:102.2pt;height:83.6pt">
            <v:imagedata r:id="rId406" o:title=""/>
          </v:shape>
        </w:pict>
      </w:r>
    </w:p>
    <w:p w:rsidR="00531403" w:rsidRDefault="0086608F">
      <w:pPr>
        <w:framePr w:w="2020" w:h="1704" w:wrap="around" w:hAnchor="margin" w:x="4679" w:y="2"/>
        <w:jc w:val="center"/>
        <w:rPr>
          <w:rFonts w:cs="Times New Roman"/>
          <w:color w:val="auto"/>
          <w:sz w:val="2"/>
          <w:szCs w:val="2"/>
        </w:rPr>
      </w:pPr>
      <w:r>
        <w:rPr>
          <w:rFonts w:cs="Times New Roman"/>
          <w:color w:val="auto"/>
          <w:sz w:val="2"/>
          <w:szCs w:val="2"/>
        </w:rPr>
        <w:pict>
          <v:shape id="_x0000_i1140" type="#_x0000_t75" style="width:99.85pt;height:83.6pt">
            <v:imagedata r:id="rId407" o:title=""/>
          </v:shape>
        </w:pict>
      </w:r>
    </w:p>
    <w:p w:rsidR="00531403" w:rsidRDefault="00531403">
      <w:pPr>
        <w:pStyle w:val="a4"/>
        <w:numPr>
          <w:ilvl w:val="1"/>
          <w:numId w:val="18"/>
        </w:numPr>
        <w:shd w:val="clear" w:color="auto" w:fill="auto"/>
        <w:tabs>
          <w:tab w:val="left" w:pos="244"/>
        </w:tabs>
        <w:spacing w:line="140" w:lineRule="exact"/>
        <w:ind w:left="80" w:right="20" w:firstLine="0"/>
        <w:jc w:val="left"/>
      </w:pPr>
      <w:r>
        <w:t>Грим на касторовой основе (тон. близкий к основному).</w:t>
      </w:r>
    </w:p>
    <w:p w:rsidR="00531403" w:rsidRDefault="00531403">
      <w:pPr>
        <w:pStyle w:val="a4"/>
        <w:numPr>
          <w:ilvl w:val="1"/>
          <w:numId w:val="18"/>
        </w:numPr>
        <w:shd w:val="clear" w:color="auto" w:fill="auto"/>
        <w:tabs>
          <w:tab w:val="left" w:pos="248"/>
        </w:tabs>
        <w:spacing w:after="164" w:line="140" w:lineRule="exact"/>
        <w:ind w:left="80" w:right="20" w:firstLine="0"/>
        <w:jc w:val="left"/>
      </w:pPr>
      <w:r>
        <w:t>Имитированная кровь (если необ</w:t>
      </w:r>
      <w:r>
        <w:softHyphen/>
        <w:t>ходимо).</w:t>
      </w:r>
    </w:p>
    <w:p w:rsidR="00531403" w:rsidRDefault="00531403">
      <w:pPr>
        <w:pStyle w:val="11121"/>
        <w:shd w:val="clear" w:color="auto" w:fill="auto"/>
        <w:spacing w:before="0" w:after="0" w:line="160" w:lineRule="exact"/>
        <w:ind w:left="80"/>
        <w:jc w:val="left"/>
        <w:sectPr w:rsidR="00531403">
          <w:pgSz w:w="31680" w:h="23810" w:orient="landscape"/>
          <w:pgMar w:top="7507" w:right="16420" w:bottom="7879" w:left="13136" w:header="0" w:footer="3" w:gutter="0"/>
          <w:cols w:space="720"/>
          <w:noEndnote/>
          <w:docGrid w:linePitch="360"/>
        </w:sectPr>
      </w:pPr>
      <w:bookmarkStart w:id="313" w:name="bookmark380"/>
      <w:r>
        <w:t>исполнение</w:t>
      </w:r>
      <w:bookmarkEnd w:id="313"/>
    </w:p>
    <w:p w:rsidR="00531403" w:rsidRDefault="00531403">
      <w:pPr>
        <w:framePr w:w="8032" w:h="215"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shd w:val="clear" w:color="auto" w:fill="auto"/>
        <w:spacing w:line="136" w:lineRule="exact"/>
        <w:ind w:left="20" w:firstLine="0"/>
      </w:pPr>
      <w:r>
        <w:rPr>
          <w:lang w:val="en-US" w:eastAsia="en-US"/>
        </w:rPr>
        <w:lastRenderedPageBreak/>
        <w:t>L</w:t>
      </w:r>
    </w:p>
    <w:p w:rsidR="00531403" w:rsidRDefault="00531403">
      <w:pPr>
        <w:pStyle w:val="a4"/>
        <w:shd w:val="clear" w:color="auto" w:fill="auto"/>
        <w:spacing w:after="117" w:line="136" w:lineRule="exact"/>
        <w:ind w:left="20" w:right="20" w:firstLine="0"/>
      </w:pPr>
      <w:r>
        <w:t>На очищенный участок кожи нане</w:t>
      </w:r>
      <w:r>
        <w:softHyphen/>
        <w:t>сите клей или латекс. Покрытая клеем поверхность должна точно соответствовать размеру гарама.</w:t>
      </w:r>
    </w:p>
    <w:p w:rsidR="00531403" w:rsidRDefault="00531403">
      <w:pPr>
        <w:pStyle w:val="562"/>
        <w:shd w:val="clear" w:color="auto" w:fill="auto"/>
        <w:spacing w:before="0"/>
        <w:ind w:left="20"/>
      </w:pPr>
      <w:r>
        <w:t>2.</w:t>
      </w:r>
    </w:p>
    <w:p w:rsidR="00531403" w:rsidRDefault="00531403">
      <w:pPr>
        <w:pStyle w:val="a4"/>
        <w:shd w:val="clear" w:color="auto" w:fill="auto"/>
        <w:spacing w:after="120" w:line="140" w:lineRule="exact"/>
        <w:ind w:left="20" w:right="20" w:firstLine="0"/>
      </w:pPr>
      <w:r>
        <w:t>Наложите приготовленный шрам на нужный участок и прижимайте до тех пор, пока он надежно не приста</w:t>
      </w:r>
      <w:r>
        <w:softHyphen/>
        <w:t>нет. Если по краям понадобится больше клея, добавьте его кистью №4. Тонкие края шрама должны статься с кожей. Если вы использу</w:t>
      </w:r>
      <w:r>
        <w:softHyphen/>
        <w:t>ете шрам, изготовленный га шрамо- вой пасты, можно просто раство</w:t>
      </w:r>
      <w:r>
        <w:softHyphen/>
        <w:t>рить его края ацетоном — и они сольются с кожей.</w:t>
      </w:r>
    </w:p>
    <w:p w:rsidR="00531403" w:rsidRDefault="00531403">
      <w:pPr>
        <w:pStyle w:val="710"/>
        <w:keepNext/>
        <w:keepLines/>
        <w:numPr>
          <w:ilvl w:val="2"/>
          <w:numId w:val="18"/>
        </w:numPr>
        <w:shd w:val="clear" w:color="auto" w:fill="auto"/>
        <w:spacing w:before="0" w:after="0" w:line="140" w:lineRule="exact"/>
        <w:ind w:left="20" w:firstLine="0"/>
      </w:pPr>
    </w:p>
    <w:p w:rsidR="00531403" w:rsidRDefault="00531403">
      <w:pPr>
        <w:pStyle w:val="a4"/>
        <w:shd w:val="clear" w:color="auto" w:fill="auto"/>
        <w:spacing w:after="120" w:line="140" w:lineRule="exact"/>
        <w:ind w:left="20" w:right="20" w:firstLine="0"/>
      </w:pPr>
      <w:r>
        <w:t>С помощью губки нанесите на шрам слой жидкого латекса, захватывая примерно три миллиметра вокруг.</w:t>
      </w:r>
    </w:p>
    <w:p w:rsidR="00531403" w:rsidRDefault="00531403">
      <w:pPr>
        <w:pStyle w:val="9140"/>
        <w:keepNext/>
        <w:keepLines/>
        <w:numPr>
          <w:ilvl w:val="2"/>
          <w:numId w:val="18"/>
        </w:numPr>
        <w:shd w:val="clear" w:color="auto" w:fill="auto"/>
        <w:spacing w:before="0"/>
        <w:ind w:left="20"/>
      </w:pPr>
    </w:p>
    <w:p w:rsidR="00531403" w:rsidRDefault="0086608F">
      <w:pPr>
        <w:framePr w:w="4364" w:h="2920" w:vSpace="456" w:wrap="around" w:hAnchor="margin" w:x="2319" w:y="4085"/>
        <w:jc w:val="center"/>
        <w:rPr>
          <w:rFonts w:cs="Times New Roman"/>
          <w:color w:val="auto"/>
          <w:sz w:val="2"/>
          <w:szCs w:val="2"/>
        </w:rPr>
      </w:pPr>
      <w:r>
        <w:rPr>
          <w:rFonts w:cs="Times New Roman"/>
          <w:color w:val="auto"/>
          <w:sz w:val="2"/>
          <w:szCs w:val="2"/>
        </w:rPr>
        <w:pict>
          <v:shape id="_x0000_i1141" type="#_x0000_t75" style="width:218.3pt;height:146.3pt">
            <v:imagedata r:id="rId408" o:title=""/>
          </v:shape>
        </w:pict>
      </w:r>
    </w:p>
    <w:p w:rsidR="00531403" w:rsidRDefault="00531403">
      <w:pPr>
        <w:pStyle w:val="a4"/>
        <w:shd w:val="clear" w:color="auto" w:fill="auto"/>
        <w:spacing w:line="140" w:lineRule="exact"/>
        <w:ind w:left="20" w:right="20" w:firstLine="0"/>
        <w:sectPr w:rsidR="00531403">
          <w:type w:val="continuous"/>
          <w:pgSz w:w="31680" w:h="23810" w:orient="landscape"/>
          <w:pgMar w:top="7507" w:right="14088" w:bottom="7879" w:left="13196" w:header="0" w:footer="3" w:gutter="0"/>
          <w:cols w:num="2" w:space="224"/>
          <w:noEndnote/>
          <w:docGrid w:linePitch="360"/>
        </w:sectPr>
      </w:pPr>
      <w:r>
        <w:t>Высушите с помощью ручного фена, припудрите. Подкрасьте гри</w:t>
      </w:r>
      <w:r>
        <w:softHyphen/>
        <w:t>мом на касторовой основе того же оттенка, что н основной тон, и, если нужно, добавьте немного имитиро</w:t>
      </w:r>
      <w:r>
        <w:softHyphen/>
        <w:t>ванной крови. Чтобы удалить шрам, осторожно приподнимите один край и аккуратно снимите накладку, про</w:t>
      </w:r>
      <w:r>
        <w:softHyphen/>
        <w:t>трите ее с изнаночной стороны спир</w:t>
      </w:r>
      <w:r>
        <w:softHyphen/>
        <w:t>том (особенно сслн вы пользовались для наклеивания театральным кле</w:t>
      </w:r>
      <w:r>
        <w:softHyphen/>
        <w:t>ем) и сохраните для следующего представления.</w:t>
      </w:r>
    </w:p>
    <w:p w:rsidR="00531403" w:rsidRDefault="00531403">
      <w:pPr>
        <w:pStyle w:val="231"/>
        <w:shd w:val="clear" w:color="auto" w:fill="auto"/>
        <w:spacing w:line="150" w:lineRule="exact"/>
        <w:ind w:left="40"/>
      </w:pPr>
      <w:bookmarkStart w:id="314" w:name="bookmark383"/>
      <w:r>
        <w:rPr>
          <w:rStyle w:val="235"/>
          <w:b/>
          <w:bCs/>
        </w:rPr>
        <w:lastRenderedPageBreak/>
        <w:t>Ран»</w:t>
      </w:r>
      <w:bookmarkEnd w:id="314"/>
    </w:p>
    <w:p w:rsidR="00531403" w:rsidRDefault="0086608F">
      <w:pPr>
        <w:framePr w:w="1576" w:h="2008" w:wrap="around" w:vAnchor="text" w:hAnchor="margin" w:x="2141" w:y="5369"/>
        <w:jc w:val="center"/>
        <w:rPr>
          <w:rFonts w:cs="Times New Roman"/>
          <w:color w:val="auto"/>
          <w:sz w:val="2"/>
          <w:szCs w:val="2"/>
        </w:rPr>
      </w:pPr>
      <w:r>
        <w:rPr>
          <w:rFonts w:cs="Times New Roman"/>
          <w:color w:val="auto"/>
          <w:sz w:val="2"/>
          <w:szCs w:val="2"/>
        </w:rPr>
        <w:pict>
          <v:shape id="_x0000_i1142" type="#_x0000_t75" style="width:78.95pt;height:99.85pt">
            <v:imagedata r:id="rId409" o:title=""/>
          </v:shape>
        </w:pict>
      </w:r>
    </w:p>
    <w:p w:rsidR="00531403" w:rsidRDefault="0086608F">
      <w:pPr>
        <w:framePr w:w="1960" w:h="1992" w:wrap="around" w:vAnchor="text" w:hAnchor="margin" w:x="4253" w:y="5369"/>
        <w:jc w:val="center"/>
        <w:rPr>
          <w:rFonts w:cs="Times New Roman"/>
          <w:color w:val="auto"/>
          <w:sz w:val="2"/>
          <w:szCs w:val="2"/>
        </w:rPr>
      </w:pPr>
      <w:r>
        <w:rPr>
          <w:rFonts w:cs="Times New Roman"/>
          <w:color w:val="auto"/>
          <w:sz w:val="2"/>
          <w:szCs w:val="2"/>
        </w:rPr>
        <w:pict>
          <v:shape id="_x0000_i1143" type="#_x0000_t75" style="width:97.55pt;height:99.85pt">
            <v:imagedata r:id="rId410" o:title=""/>
          </v:shape>
        </w:pict>
      </w:r>
    </w:p>
    <w:p w:rsidR="00531403" w:rsidRDefault="00531403">
      <w:pPr>
        <w:pStyle w:val="11141"/>
        <w:shd w:val="clear" w:color="auto" w:fill="auto"/>
        <w:spacing w:before="0" w:after="386" w:line="150" w:lineRule="exact"/>
        <w:ind w:left="40"/>
      </w:pPr>
      <w:bookmarkStart w:id="315" w:name="bookmark384"/>
      <w:r>
        <w:rPr>
          <w:rStyle w:val="111412"/>
          <w:b/>
          <w:bCs/>
        </w:rPr>
        <w:t>с деформацией кожи</w:t>
      </w:r>
      <w:bookmarkEnd w:id="315"/>
    </w:p>
    <w:p w:rsidR="00531403" w:rsidRDefault="00531403">
      <w:pPr>
        <w:pStyle w:val="1141"/>
        <w:shd w:val="clear" w:color="auto" w:fill="auto"/>
        <w:tabs>
          <w:tab w:val="left" w:leader="underscore" w:pos="2064"/>
        </w:tabs>
        <w:spacing w:before="0" w:after="130" w:line="130" w:lineRule="exact"/>
        <w:ind w:left="40"/>
      </w:pPr>
      <w:bookmarkStart w:id="316" w:name="bookmark385"/>
      <w:r>
        <w:rPr>
          <w:rStyle w:val="1148"/>
          <w:noProof w:val="0"/>
        </w:rPr>
        <w:t>М</w:t>
      </w:r>
      <w:r>
        <w:rPr>
          <w:rStyle w:val="1147"/>
        </w:rPr>
        <w:t>АТЕРИАЛЫ</w:t>
      </w:r>
      <w:r>
        <w:rPr>
          <w:rStyle w:val="1148"/>
          <w:noProof w:val="0"/>
        </w:rPr>
        <w:tab/>
      </w:r>
      <w:bookmarkEnd w:id="316"/>
    </w:p>
    <w:p w:rsidR="00531403" w:rsidRDefault="00531403">
      <w:pPr>
        <w:pStyle w:val="a4"/>
        <w:shd w:val="clear" w:color="auto" w:fill="auto"/>
        <w:spacing w:after="164" w:line="140" w:lineRule="exact"/>
        <w:ind w:left="180" w:right="40" w:hanging="120"/>
      </w:pPr>
      <w:r>
        <w:t>|. Кусок деформированной кожи (Это специальный вид воска, сме</w:t>
      </w:r>
      <w:r>
        <w:softHyphen/>
        <w:t>шанного с ватой, который, не отвердевая, сохраняет пластич</w:t>
      </w:r>
      <w:r>
        <w:softHyphen/>
        <w:t>ность и мягкость. Его можно нарезать на куски любого разме</w:t>
      </w:r>
      <w:r>
        <w:softHyphen/>
        <w:t>ра, иридатъ ему любую форм)' и накладывать на любой участок. Диапазон его использования очень широк: от создания бес</w:t>
      </w:r>
      <w:r>
        <w:softHyphen/>
        <w:t>форменного носа до уха, напоми</w:t>
      </w:r>
      <w:r>
        <w:softHyphen/>
        <w:t>нающего цветную капусту.) 2. Шпатель.</w:t>
      </w:r>
    </w:p>
    <w:p w:rsidR="00531403" w:rsidRDefault="00531403">
      <w:pPr>
        <w:pStyle w:val="11121"/>
        <w:shd w:val="clear" w:color="auto" w:fill="auto"/>
        <w:tabs>
          <w:tab w:val="left" w:leader="underscore" w:pos="2068"/>
        </w:tabs>
        <w:spacing w:before="0" w:after="139" w:line="160" w:lineRule="exact"/>
        <w:ind w:left="40"/>
      </w:pPr>
      <w:bookmarkStart w:id="317" w:name="bookmark386"/>
      <w:r>
        <w:rPr>
          <w:rStyle w:val="111220"/>
          <w:b/>
          <w:bCs/>
          <w:smallCaps/>
        </w:rPr>
        <w:t>исполнение</w:t>
      </w:r>
      <w:r>
        <w:tab/>
      </w:r>
      <w:bookmarkEnd w:id="317"/>
    </w:p>
    <w:p w:rsidR="00531403" w:rsidRDefault="00531403">
      <w:pPr>
        <w:pStyle w:val="a4"/>
        <w:shd w:val="clear" w:color="auto" w:fill="auto"/>
        <w:spacing w:line="136" w:lineRule="exact"/>
        <w:ind w:left="40" w:firstLine="0"/>
      </w:pPr>
      <w:r>
        <w:t>1.</w:t>
      </w:r>
    </w:p>
    <w:p w:rsidR="00531403" w:rsidRDefault="00531403">
      <w:pPr>
        <w:pStyle w:val="a4"/>
        <w:shd w:val="clear" w:color="auto" w:fill="auto"/>
        <w:spacing w:after="57" w:line="136" w:lineRule="exact"/>
        <w:ind w:left="40" w:right="40" w:firstLine="0"/>
      </w:pPr>
      <w:r>
        <w:t>Возьмите кусок деформированной кожи, отрежьте кусочек нужного размера и приложите к тому месту, где должен быть шрам или рана. (Перед этим очистите кожу.)</w:t>
      </w:r>
    </w:p>
    <w:p w:rsidR="00531403" w:rsidRDefault="00531403">
      <w:pPr>
        <w:pStyle w:val="1110"/>
        <w:shd w:val="clear" w:color="auto" w:fill="auto"/>
        <w:spacing w:before="0"/>
        <w:ind w:left="40" w:firstLine="0"/>
      </w:pPr>
      <w:bookmarkStart w:id="318" w:name="bookmark387"/>
      <w:r>
        <w:rPr>
          <w:rStyle w:val="1181"/>
        </w:rPr>
        <w:t>2—3.</w:t>
      </w:r>
      <w:bookmarkEnd w:id="318"/>
    </w:p>
    <w:p w:rsidR="00531403" w:rsidRDefault="00531403">
      <w:pPr>
        <w:pStyle w:val="a4"/>
        <w:shd w:val="clear" w:color="auto" w:fill="auto"/>
        <w:spacing w:after="60" w:line="140" w:lineRule="exact"/>
        <w:ind w:left="40" w:right="40" w:firstLine="0"/>
      </w:pPr>
      <w:r>
        <w:t>Разокшите и расправьте края дефор</w:t>
      </w:r>
      <w:r>
        <w:softHyphen/>
        <w:t>мированной кожи пальцами или шпателем.</w:t>
      </w:r>
    </w:p>
    <w:p w:rsidR="00531403" w:rsidRDefault="00531403">
      <w:pPr>
        <w:pStyle w:val="1110"/>
        <w:shd w:val="clear" w:color="auto" w:fill="auto"/>
        <w:spacing w:before="0"/>
        <w:ind w:left="40" w:firstLine="0"/>
      </w:pPr>
      <w:bookmarkStart w:id="319" w:name="bookmark388"/>
      <w:r>
        <w:rPr>
          <w:rStyle w:val="1181"/>
        </w:rPr>
        <w:t>4.</w:t>
      </w:r>
      <w:bookmarkEnd w:id="319"/>
    </w:p>
    <w:p w:rsidR="00531403" w:rsidRDefault="00531403">
      <w:pPr>
        <w:pStyle w:val="a4"/>
        <w:shd w:val="clear" w:color="auto" w:fill="auto"/>
        <w:spacing w:after="57" w:line="140" w:lineRule="exact"/>
        <w:ind w:left="40" w:right="40" w:firstLine="0"/>
      </w:pPr>
      <w:r>
        <w:t>Если нужно, подкрасьте, чтобы добиться нужного эффекта. Чтобы снять рану, просто подцепите крае</w:t>
      </w:r>
      <w:r>
        <w:softHyphen/>
        <w:t>шек и удалите ее; храните деформи</w:t>
      </w:r>
      <w:r>
        <w:softHyphen/>
        <w:t>рованную кожу и банке или короб</w:t>
      </w:r>
      <w:r>
        <w:softHyphen/>
        <w:t>ке. Накладывая се вторично, ста</w:t>
      </w:r>
      <w:r>
        <w:softHyphen/>
        <w:t>райтесь поместить точно на то же место, что и в первый раз.</w:t>
      </w:r>
    </w:p>
    <w:p w:rsidR="00531403" w:rsidRDefault="00531403">
      <w:pPr>
        <w:pStyle w:val="1110"/>
        <w:shd w:val="clear" w:color="auto" w:fill="auto"/>
        <w:spacing w:before="0" w:line="144" w:lineRule="exact"/>
        <w:ind w:left="40" w:firstLine="0"/>
      </w:pPr>
      <w:bookmarkStart w:id="320" w:name="bookmark389"/>
      <w:r>
        <w:rPr>
          <w:rStyle w:val="1181"/>
        </w:rPr>
        <w:t>5—6.</w:t>
      </w:r>
      <w:bookmarkEnd w:id="320"/>
    </w:p>
    <w:p w:rsidR="00531403" w:rsidRDefault="0086608F">
      <w:pPr>
        <w:framePr w:w="4312" w:h="5264" w:wrap="around" w:hAnchor="margin" w:x="1861" w:y="-163"/>
        <w:jc w:val="center"/>
        <w:rPr>
          <w:rFonts w:cs="Times New Roman"/>
          <w:color w:val="auto"/>
          <w:sz w:val="2"/>
          <w:szCs w:val="2"/>
        </w:rPr>
      </w:pPr>
      <w:r>
        <w:rPr>
          <w:rFonts w:cs="Times New Roman"/>
          <w:color w:val="auto"/>
          <w:sz w:val="2"/>
          <w:szCs w:val="2"/>
        </w:rPr>
        <w:pict>
          <v:shape id="_x0000_i1144" type="#_x0000_t75" style="width:3in;height:263.6pt">
            <v:imagedata r:id="rId411" o:title=""/>
          </v:shape>
        </w:pict>
      </w:r>
    </w:p>
    <w:p w:rsidR="00531403" w:rsidRDefault="00531403">
      <w:pPr>
        <w:pStyle w:val="a4"/>
        <w:shd w:val="clear" w:color="auto" w:fill="auto"/>
        <w:spacing w:line="144" w:lineRule="exact"/>
        <w:ind w:left="40" w:right="40" w:firstLine="0"/>
        <w:sectPr w:rsidR="00531403">
          <w:pgSz w:w="31680" w:h="23810" w:orient="landscape"/>
          <w:pgMar w:top="7525" w:right="16947" w:bottom="8673" w:left="12557" w:header="0" w:footer="3" w:gutter="0"/>
          <w:cols w:space="720"/>
          <w:noEndnote/>
          <w:docGrid w:linePitch="360"/>
        </w:sectPr>
      </w:pPr>
      <w:r>
        <w:t>Если вы меняете форму своего носа или создаете бесформенное ухо, напоминающее цветную капуст)', используйте ту же технику.</w:t>
      </w:r>
      <w:r>
        <w:br w:type="page"/>
      </w:r>
    </w:p>
    <w:p w:rsidR="00531403" w:rsidRDefault="0086608F">
      <w:pPr>
        <w:framePr w:w="1232" w:h="1136" w:wrap="around" w:vAnchor="text" w:hAnchor="margin" w:x="5597" w:y="61"/>
        <w:jc w:val="center"/>
        <w:rPr>
          <w:rFonts w:cs="Times New Roman"/>
          <w:color w:val="auto"/>
          <w:sz w:val="2"/>
          <w:szCs w:val="2"/>
        </w:rPr>
      </w:pPr>
      <w:r>
        <w:rPr>
          <w:rFonts w:cs="Times New Roman"/>
          <w:color w:val="auto"/>
          <w:sz w:val="2"/>
          <w:szCs w:val="2"/>
        </w:rPr>
        <w:lastRenderedPageBreak/>
        <w:pict>
          <v:shape id="_x0000_i1145" type="#_x0000_t75" style="width:61.55pt;height:56.9pt">
            <v:imagedata r:id="rId412" o:title=""/>
          </v:shape>
        </w:pict>
      </w:r>
    </w:p>
    <w:p w:rsidR="00531403" w:rsidRDefault="0086608F">
      <w:pPr>
        <w:framePr w:w="1792" w:h="984" w:wrap="around" w:vAnchor="text" w:hAnchor="margin" w:x="3077" w:y="101"/>
        <w:jc w:val="center"/>
        <w:rPr>
          <w:rFonts w:cs="Times New Roman"/>
          <w:color w:val="auto"/>
          <w:sz w:val="2"/>
          <w:szCs w:val="2"/>
        </w:rPr>
      </w:pPr>
      <w:r>
        <w:rPr>
          <w:rFonts w:cs="Times New Roman"/>
          <w:color w:val="auto"/>
          <w:sz w:val="2"/>
          <w:szCs w:val="2"/>
        </w:rPr>
        <w:pict>
          <v:shape id="_x0000_i1146" type="#_x0000_t75" style="width:89.4pt;height:48.75pt">
            <v:imagedata r:id="rId413" o:title=""/>
          </v:shape>
        </w:pict>
      </w:r>
    </w:p>
    <w:p w:rsidR="00531403" w:rsidRDefault="00531403">
      <w:pPr>
        <w:pStyle w:val="1010"/>
        <w:shd w:val="clear" w:color="auto" w:fill="auto"/>
        <w:spacing w:after="297" w:line="140" w:lineRule="exact"/>
        <w:ind w:left="20" w:right="220"/>
      </w:pPr>
      <w:bookmarkStart w:id="321" w:name="bookmark390"/>
      <w:r>
        <w:rPr>
          <w:rStyle w:val="1014"/>
          <w:b/>
          <w:bCs/>
        </w:rPr>
        <w:lastRenderedPageBreak/>
        <w:t>Рана с использованием желатина</w:t>
      </w:r>
      <w:bookmarkEnd w:id="321"/>
    </w:p>
    <w:p w:rsidR="00531403" w:rsidRDefault="00531403">
      <w:pPr>
        <w:pStyle w:val="81"/>
        <w:shd w:val="clear" w:color="auto" w:fill="auto"/>
        <w:spacing w:before="0" w:after="199" w:line="144" w:lineRule="exact"/>
        <w:ind w:left="20" w:right="220"/>
      </w:pPr>
      <w:r>
        <w:rPr>
          <w:rStyle w:val="817"/>
          <w:i/>
          <w:iCs/>
        </w:rPr>
        <w:t>Для более длительною исполыюяа- ния попробуйте желатин с ватой</w:t>
      </w:r>
    </w:p>
    <w:p w:rsidR="00531403" w:rsidRDefault="00531403">
      <w:pPr>
        <w:pStyle w:val="a4"/>
        <w:shd w:val="clear" w:color="auto" w:fill="auto"/>
        <w:spacing w:line="120" w:lineRule="exact"/>
        <w:ind w:left="20" w:firstLine="0"/>
        <w:sectPr w:rsidR="00531403">
          <w:footerReference w:type="even" r:id="rId414"/>
          <w:footerReference w:type="default" r:id="rId415"/>
          <w:footerReference w:type="first" r:id="rId416"/>
          <w:pgSz w:w="31680" w:h="23810" w:orient="landscape"/>
          <w:pgMar w:top="7525" w:right="16947" w:bottom="8673" w:left="12557" w:header="0" w:footer="3" w:gutter="0"/>
          <w:pgNumType w:start="130"/>
          <w:cols w:space="720"/>
          <w:noEndnote/>
          <w:docGrid w:linePitch="360"/>
        </w:sectPr>
      </w:pPr>
      <w:r>
        <w:t>МАТЕРИАЛЫ</w:t>
      </w:r>
    </w:p>
    <w:p w:rsidR="00531403" w:rsidRDefault="00531403">
      <w:pPr>
        <w:framePr w:w="8560" w:h="224"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numPr>
          <w:ilvl w:val="3"/>
          <w:numId w:val="18"/>
        </w:numPr>
        <w:shd w:val="clear" w:color="auto" w:fill="auto"/>
        <w:tabs>
          <w:tab w:val="left" w:pos="664"/>
        </w:tabs>
        <w:spacing w:line="140" w:lineRule="exact"/>
        <w:ind w:left="40" w:firstLine="0"/>
      </w:pPr>
      <w:r>
        <w:lastRenderedPageBreak/>
        <w:t>Пакетик</w:t>
      </w:r>
      <w:r>
        <w:tab/>
        <w:t>желатина (порошок).</w:t>
      </w:r>
    </w:p>
    <w:p w:rsidR="00531403" w:rsidRDefault="00531403">
      <w:pPr>
        <w:pStyle w:val="a4"/>
        <w:numPr>
          <w:ilvl w:val="3"/>
          <w:numId w:val="18"/>
        </w:numPr>
        <w:shd w:val="clear" w:color="auto" w:fill="auto"/>
        <w:tabs>
          <w:tab w:val="left" w:pos="640"/>
        </w:tabs>
        <w:spacing w:line="140" w:lineRule="exact"/>
        <w:ind w:left="40" w:firstLine="0"/>
      </w:pPr>
      <w:r>
        <w:t>Горячая</w:t>
      </w:r>
      <w:r>
        <w:tab/>
        <w:t>вода.</w:t>
      </w:r>
    </w:p>
    <w:p w:rsidR="00531403" w:rsidRDefault="00531403">
      <w:pPr>
        <w:pStyle w:val="a4"/>
        <w:numPr>
          <w:ilvl w:val="3"/>
          <w:numId w:val="18"/>
        </w:numPr>
        <w:shd w:val="clear" w:color="auto" w:fill="auto"/>
        <w:spacing w:line="140" w:lineRule="exact"/>
        <w:ind w:left="40" w:firstLine="0"/>
      </w:pPr>
      <w:r>
        <w:t>Вата.</w:t>
      </w:r>
    </w:p>
    <w:p w:rsidR="00531403" w:rsidRDefault="00531403">
      <w:pPr>
        <w:pStyle w:val="a4"/>
        <w:numPr>
          <w:ilvl w:val="3"/>
          <w:numId w:val="18"/>
        </w:numPr>
        <w:shd w:val="clear" w:color="auto" w:fill="auto"/>
        <w:spacing w:line="140" w:lineRule="exact"/>
        <w:ind w:left="40" w:firstLine="0"/>
      </w:pPr>
      <w:r>
        <w:t>Шпатель.</w:t>
      </w:r>
    </w:p>
    <w:p w:rsidR="00531403" w:rsidRDefault="00531403">
      <w:pPr>
        <w:pStyle w:val="a4"/>
        <w:numPr>
          <w:ilvl w:val="3"/>
          <w:numId w:val="18"/>
        </w:numPr>
        <w:shd w:val="clear" w:color="auto" w:fill="auto"/>
        <w:tabs>
          <w:tab w:val="left" w:pos="636"/>
        </w:tabs>
        <w:spacing w:line="140" w:lineRule="exact"/>
        <w:ind w:left="40" w:firstLine="0"/>
      </w:pPr>
      <w:r>
        <w:t>Жидкий</w:t>
      </w:r>
      <w:r>
        <w:tab/>
        <w:t>латекс.</w:t>
      </w:r>
    </w:p>
    <w:p w:rsidR="00531403" w:rsidRDefault="00531403">
      <w:pPr>
        <w:pStyle w:val="a4"/>
        <w:numPr>
          <w:ilvl w:val="3"/>
          <w:numId w:val="18"/>
        </w:numPr>
        <w:shd w:val="clear" w:color="auto" w:fill="auto"/>
        <w:tabs>
          <w:tab w:val="left" w:pos="940"/>
        </w:tabs>
        <w:spacing w:line="140" w:lineRule="exact"/>
        <w:ind w:left="40" w:firstLine="0"/>
      </w:pPr>
      <w:r>
        <w:t>Поролоновая</w:t>
      </w:r>
      <w:r>
        <w:tab/>
        <w:t>губка.</w:t>
      </w:r>
    </w:p>
    <w:p w:rsidR="00531403" w:rsidRDefault="00531403">
      <w:pPr>
        <w:pStyle w:val="a4"/>
        <w:numPr>
          <w:ilvl w:val="3"/>
          <w:numId w:val="18"/>
        </w:numPr>
        <w:shd w:val="clear" w:color="auto" w:fill="auto"/>
        <w:tabs>
          <w:tab w:val="left" w:pos="856"/>
        </w:tabs>
        <w:spacing w:after="136" w:line="140" w:lineRule="exact"/>
        <w:ind w:left="40" w:firstLine="0"/>
      </w:pPr>
      <w:r>
        <w:t>Прозрачная</w:t>
      </w:r>
      <w:r>
        <w:tab/>
        <w:t>пудра н пуховка.</w:t>
      </w:r>
    </w:p>
    <w:p w:rsidR="00531403" w:rsidRDefault="0086608F">
      <w:pPr>
        <w:framePr w:w="1792" w:h="1632" w:wrap="around" w:vAnchor="text" w:hAnchor="margin" w:x="5550" w:y="3429"/>
        <w:jc w:val="center"/>
        <w:rPr>
          <w:rFonts w:cs="Times New Roman"/>
          <w:color w:val="auto"/>
          <w:sz w:val="2"/>
          <w:szCs w:val="2"/>
        </w:rPr>
      </w:pPr>
      <w:r>
        <w:rPr>
          <w:rFonts w:cs="Times New Roman"/>
          <w:color w:val="auto"/>
          <w:sz w:val="2"/>
          <w:szCs w:val="2"/>
        </w:rPr>
        <w:pict>
          <v:shape id="_x0000_i1147" type="#_x0000_t75" style="width:89.4pt;height:81.3pt">
            <v:imagedata r:id="rId417" o:title=""/>
          </v:shape>
        </w:pict>
      </w:r>
    </w:p>
    <w:p w:rsidR="00531403" w:rsidRDefault="00531403">
      <w:pPr>
        <w:pStyle w:val="a4"/>
        <w:shd w:val="clear" w:color="auto" w:fill="auto"/>
        <w:spacing w:after="309" w:line="120" w:lineRule="exact"/>
        <w:ind w:left="40" w:firstLine="0"/>
      </w:pPr>
      <w:r>
        <w:t>ИСПОЛНЕНИЕ</w:t>
      </w:r>
    </w:p>
    <w:p w:rsidR="00531403" w:rsidRDefault="00531403">
      <w:pPr>
        <w:pStyle w:val="a4"/>
        <w:shd w:val="clear" w:color="auto" w:fill="auto"/>
        <w:spacing w:after="123" w:line="144" w:lineRule="exact"/>
        <w:ind w:left="40" w:right="40" w:firstLine="0"/>
      </w:pPr>
      <w:r>
        <w:t>Растворите как можно быстрее желатин в горячен воде.</w:t>
      </w:r>
    </w:p>
    <w:p w:rsidR="00531403" w:rsidRDefault="00531403">
      <w:pPr>
        <w:pStyle w:val="9180"/>
        <w:keepNext/>
        <w:keepLines/>
        <w:shd w:val="clear" w:color="auto" w:fill="auto"/>
        <w:spacing w:before="0"/>
        <w:ind w:left="40"/>
      </w:pPr>
      <w:bookmarkStart w:id="322" w:name="bookmark391"/>
      <w:r>
        <w:t>2.</w:t>
      </w:r>
      <w:bookmarkEnd w:id="322"/>
    </w:p>
    <w:p w:rsidR="00531403" w:rsidRDefault="00531403">
      <w:pPr>
        <w:pStyle w:val="a4"/>
        <w:shd w:val="clear" w:color="auto" w:fill="auto"/>
        <w:spacing w:after="120" w:line="140" w:lineRule="exact"/>
        <w:ind w:left="40" w:right="40" w:firstLine="0"/>
      </w:pPr>
      <w:r>
        <w:t>Опустите на дно мисочки кусок ваты, расправьте его и смешайте с желатином.</w:t>
      </w:r>
    </w:p>
    <w:p w:rsidR="00531403" w:rsidRDefault="00531403">
      <w:pPr>
        <w:pStyle w:val="510"/>
        <w:keepNext/>
        <w:keepLines/>
        <w:numPr>
          <w:ilvl w:val="4"/>
          <w:numId w:val="18"/>
        </w:numPr>
        <w:shd w:val="clear" w:color="auto" w:fill="auto"/>
        <w:spacing w:before="0"/>
        <w:ind w:left="40"/>
      </w:pPr>
    </w:p>
    <w:p w:rsidR="00531403" w:rsidRDefault="00531403">
      <w:pPr>
        <w:pStyle w:val="a4"/>
        <w:shd w:val="clear" w:color="auto" w:fill="auto"/>
        <w:spacing w:after="120" w:line="140" w:lineRule="exact"/>
        <w:ind w:left="40" w:right="40" w:firstLine="0"/>
      </w:pPr>
      <w:r>
        <w:t>Как только вата хорошо пропитает</w:t>
      </w:r>
      <w:r>
        <w:softHyphen/>
        <w:t xml:space="preserve">ся, наложите се на лило (или на дру </w:t>
      </w:r>
      <w:r>
        <w:rPr>
          <w:lang w:val="en-US" w:eastAsia="en-US"/>
        </w:rPr>
        <w:t>roe</w:t>
      </w:r>
      <w:r w:rsidRPr="00ED3ED7">
        <w:rPr>
          <w:lang w:eastAsia="en-US"/>
        </w:rPr>
        <w:t xml:space="preserve"> </w:t>
      </w:r>
      <w:r>
        <w:t>место, где должна быть раяа) сильно прижмите, расправьте шпа тел ем и разровняйте края так чтобы они слились с кожей.</w:t>
      </w:r>
    </w:p>
    <w:p w:rsidR="00531403" w:rsidRDefault="00531403">
      <w:pPr>
        <w:pStyle w:val="1051"/>
        <w:numPr>
          <w:ilvl w:val="4"/>
          <w:numId w:val="18"/>
        </w:numPr>
        <w:shd w:val="clear" w:color="auto" w:fill="auto"/>
        <w:spacing w:before="0"/>
        <w:ind w:left="40"/>
      </w:pPr>
    </w:p>
    <w:p w:rsidR="00531403" w:rsidRDefault="00531403">
      <w:pPr>
        <w:pStyle w:val="a4"/>
        <w:shd w:val="clear" w:color="auto" w:fill="auto"/>
        <w:spacing w:after="120" w:line="140" w:lineRule="exact"/>
        <w:ind w:left="40" w:right="40" w:firstLine="0"/>
      </w:pPr>
      <w:r>
        <w:t>Когда желатин застынет, поролоно</w:t>
      </w:r>
      <w:r>
        <w:softHyphen/>
        <w:t>вой губкой на всю поверхность раны нанесите жидкий латекс. Дайте высохнуть, припудрите.</w:t>
      </w:r>
    </w:p>
    <w:p w:rsidR="00531403" w:rsidRDefault="0086608F">
      <w:pPr>
        <w:framePr w:w="4312" w:h="4080" w:wrap="around" w:hAnchor="margin" w:x="2998" w:y="2449"/>
        <w:jc w:val="center"/>
        <w:rPr>
          <w:rFonts w:cs="Times New Roman"/>
          <w:color w:val="auto"/>
          <w:sz w:val="2"/>
          <w:szCs w:val="2"/>
        </w:rPr>
      </w:pPr>
      <w:r>
        <w:rPr>
          <w:rFonts w:cs="Times New Roman"/>
          <w:color w:val="auto"/>
          <w:sz w:val="2"/>
          <w:szCs w:val="2"/>
        </w:rPr>
        <w:pict>
          <v:shape id="_x0000_i1148" type="#_x0000_t75" style="width:3in;height:204.4pt">
            <v:imagedata r:id="rId418" o:title=""/>
          </v:shape>
        </w:pict>
      </w:r>
    </w:p>
    <w:p w:rsidR="00531403" w:rsidRDefault="00531403">
      <w:pPr>
        <w:pStyle w:val="1051"/>
        <w:numPr>
          <w:ilvl w:val="4"/>
          <w:numId w:val="18"/>
        </w:numPr>
        <w:shd w:val="clear" w:color="auto" w:fill="auto"/>
        <w:spacing w:before="0"/>
        <w:ind w:left="40"/>
      </w:pPr>
    </w:p>
    <w:p w:rsidR="00531403" w:rsidRDefault="00531403">
      <w:pPr>
        <w:pStyle w:val="a4"/>
        <w:shd w:val="clear" w:color="auto" w:fill="auto"/>
        <w:spacing w:after="253" w:line="120" w:lineRule="exact"/>
        <w:ind w:left="40" w:firstLine="0"/>
      </w:pPr>
      <w:r>
        <w:t>Нанесите тон н подкрасьте.</w:t>
      </w:r>
    </w:p>
    <w:p w:rsidR="00531403" w:rsidRDefault="00531403">
      <w:pPr>
        <w:pStyle w:val="a4"/>
        <w:shd w:val="clear" w:color="auto" w:fill="auto"/>
        <w:spacing w:line="144" w:lineRule="exact"/>
        <w:ind w:left="40" w:right="40" w:firstLine="0"/>
        <w:sectPr w:rsidR="00531403">
          <w:type w:val="continuous"/>
          <w:pgSz w:w="31680" w:h="23810" w:orient="landscape"/>
          <w:pgMar w:top="6673" w:right="17161" w:bottom="6673" w:left="12395" w:header="0" w:footer="3" w:gutter="0"/>
          <w:cols w:space="720"/>
          <w:noEndnote/>
          <w:docGrid w:linePitch="360"/>
        </w:sectPr>
      </w:pPr>
      <w:r>
        <w:t>Осторожно снимите рану. Благо</w:t>
      </w:r>
      <w:r>
        <w:softHyphen/>
        <w:t xml:space="preserve">даря латексу ее форма сохранится, хотя после полного высыхания она немного сожмется. Когда желатиновую рану </w:t>
      </w:r>
      <w:r>
        <w:lastRenderedPageBreak/>
        <w:t>нужно будет использовать вторично, нане</w:t>
      </w:r>
      <w:r>
        <w:softHyphen/>
        <w:t>сите на нужный участок жидкий латекс или смажьте им изнаночную сторону детали и сильно прижмите к лицу; подержите так, пока рана не пристанет, особенно по краям.</w:t>
      </w:r>
      <w:r>
        <w:br w:type="page"/>
      </w:r>
    </w:p>
    <w:p w:rsidR="00531403" w:rsidRDefault="00531403">
      <w:pPr>
        <w:pStyle w:val="1010"/>
        <w:shd w:val="clear" w:color="auto" w:fill="auto"/>
        <w:spacing w:after="450" w:line="150" w:lineRule="exact"/>
        <w:ind w:left="40"/>
      </w:pPr>
      <w:bookmarkStart w:id="323" w:name="bookmark395"/>
      <w:r>
        <w:rPr>
          <w:rStyle w:val="10131"/>
          <w:b/>
          <w:bCs/>
        </w:rPr>
        <w:lastRenderedPageBreak/>
        <w:t>Рана из воска</w:t>
      </w:r>
      <w:bookmarkEnd w:id="323"/>
    </w:p>
    <w:p w:rsidR="00531403" w:rsidRDefault="00531403">
      <w:pPr>
        <w:pStyle w:val="a4"/>
        <w:shd w:val="clear" w:color="auto" w:fill="auto"/>
        <w:spacing w:after="133" w:line="120" w:lineRule="exact"/>
        <w:ind w:left="40" w:firstLine="0"/>
      </w:pPr>
      <w:r>
        <w:t>МАТЕРИАЛЫ</w:t>
      </w:r>
    </w:p>
    <w:p w:rsidR="00531403" w:rsidRDefault="00531403">
      <w:pPr>
        <w:pStyle w:val="a4"/>
        <w:numPr>
          <w:ilvl w:val="5"/>
          <w:numId w:val="18"/>
        </w:numPr>
        <w:shd w:val="clear" w:color="auto" w:fill="auto"/>
        <w:tabs>
          <w:tab w:val="left" w:pos="176"/>
        </w:tabs>
        <w:spacing w:line="144" w:lineRule="exact"/>
        <w:ind w:left="40" w:firstLine="0"/>
      </w:pPr>
      <w:r>
        <w:t>Театральный клей</w:t>
      </w:r>
    </w:p>
    <w:p w:rsidR="00531403" w:rsidRDefault="00531403">
      <w:pPr>
        <w:pStyle w:val="a4"/>
        <w:numPr>
          <w:ilvl w:val="5"/>
          <w:numId w:val="18"/>
        </w:numPr>
        <w:shd w:val="clear" w:color="auto" w:fill="auto"/>
        <w:tabs>
          <w:tab w:val="left" w:pos="196"/>
        </w:tabs>
        <w:spacing w:line="144" w:lineRule="exact"/>
        <w:ind w:left="40" w:firstLine="0"/>
      </w:pPr>
      <w:r>
        <w:t>Кисть Х&gt; 6.</w:t>
      </w:r>
    </w:p>
    <w:p w:rsidR="00531403" w:rsidRDefault="00531403">
      <w:pPr>
        <w:pStyle w:val="a4"/>
        <w:numPr>
          <w:ilvl w:val="5"/>
          <w:numId w:val="18"/>
        </w:numPr>
        <w:shd w:val="clear" w:color="auto" w:fill="auto"/>
        <w:tabs>
          <w:tab w:val="left" w:pos="196"/>
        </w:tabs>
        <w:spacing w:line="144" w:lineRule="exact"/>
        <w:ind w:left="40" w:firstLine="0"/>
      </w:pPr>
      <w:r>
        <w:t>Воск.</w:t>
      </w:r>
    </w:p>
    <w:p w:rsidR="00531403" w:rsidRDefault="00531403">
      <w:pPr>
        <w:pStyle w:val="a4"/>
        <w:numPr>
          <w:ilvl w:val="5"/>
          <w:numId w:val="18"/>
        </w:numPr>
        <w:shd w:val="clear" w:color="auto" w:fill="auto"/>
        <w:tabs>
          <w:tab w:val="left" w:pos="196"/>
        </w:tabs>
        <w:spacing w:line="144" w:lineRule="exact"/>
        <w:ind w:left="40" w:firstLine="0"/>
      </w:pPr>
      <w:r>
        <w:t>Шпатель.</w:t>
      </w:r>
    </w:p>
    <w:p w:rsidR="00531403" w:rsidRDefault="00531403">
      <w:pPr>
        <w:pStyle w:val="a4"/>
        <w:numPr>
          <w:ilvl w:val="5"/>
          <w:numId w:val="18"/>
        </w:numPr>
        <w:shd w:val="clear" w:color="auto" w:fill="auto"/>
        <w:tabs>
          <w:tab w:val="left" w:pos="196"/>
        </w:tabs>
        <w:spacing w:line="144" w:lineRule="exact"/>
        <w:ind w:left="40" w:firstLine="0"/>
      </w:pPr>
      <w:r>
        <w:t>Чашка с водой.</w:t>
      </w:r>
    </w:p>
    <w:p w:rsidR="00531403" w:rsidRDefault="00531403">
      <w:pPr>
        <w:pStyle w:val="a4"/>
        <w:numPr>
          <w:ilvl w:val="5"/>
          <w:numId w:val="18"/>
        </w:numPr>
        <w:shd w:val="clear" w:color="auto" w:fill="auto"/>
        <w:tabs>
          <w:tab w:val="left" w:pos="196"/>
        </w:tabs>
        <w:spacing w:line="144" w:lineRule="exact"/>
        <w:ind w:left="40" w:firstLine="0"/>
      </w:pPr>
      <w:r>
        <w:t>Кольдкрем или вазелин.</w:t>
      </w:r>
    </w:p>
    <w:p w:rsidR="00531403" w:rsidRDefault="00531403">
      <w:pPr>
        <w:pStyle w:val="a4"/>
        <w:numPr>
          <w:ilvl w:val="5"/>
          <w:numId w:val="18"/>
        </w:numPr>
        <w:shd w:val="clear" w:color="auto" w:fill="auto"/>
        <w:tabs>
          <w:tab w:val="left" w:pos="196"/>
        </w:tabs>
        <w:spacing w:line="144" w:lineRule="exact"/>
        <w:ind w:left="40" w:firstLine="0"/>
      </w:pPr>
      <w:r>
        <w:t>Фиксатор для воска.</w:t>
      </w:r>
    </w:p>
    <w:p w:rsidR="00531403" w:rsidRDefault="00531403">
      <w:pPr>
        <w:pStyle w:val="a4"/>
        <w:numPr>
          <w:ilvl w:val="5"/>
          <w:numId w:val="18"/>
        </w:numPr>
        <w:shd w:val="clear" w:color="auto" w:fill="auto"/>
        <w:tabs>
          <w:tab w:val="left" w:pos="196"/>
        </w:tabs>
        <w:spacing w:line="144" w:lineRule="exact"/>
        <w:ind w:left="40" w:firstLine="0"/>
      </w:pPr>
      <w:r>
        <w:t>Ацетон.</w:t>
      </w:r>
    </w:p>
    <w:p w:rsidR="00531403" w:rsidRDefault="00531403">
      <w:pPr>
        <w:pStyle w:val="a4"/>
        <w:numPr>
          <w:ilvl w:val="5"/>
          <w:numId w:val="18"/>
        </w:numPr>
        <w:shd w:val="clear" w:color="auto" w:fill="auto"/>
        <w:tabs>
          <w:tab w:val="left" w:pos="200"/>
        </w:tabs>
        <w:spacing w:line="140" w:lineRule="exact"/>
        <w:ind w:left="40" w:right="20" w:firstLine="0"/>
      </w:pPr>
      <w:r>
        <w:t>Пористая губка, поролоновая губка.</w:t>
      </w:r>
    </w:p>
    <w:p w:rsidR="00531403" w:rsidRDefault="00531403">
      <w:pPr>
        <w:pStyle w:val="a4"/>
        <w:numPr>
          <w:ilvl w:val="5"/>
          <w:numId w:val="18"/>
        </w:numPr>
        <w:shd w:val="clear" w:color="auto" w:fill="auto"/>
        <w:tabs>
          <w:tab w:val="left" w:pos="244"/>
        </w:tabs>
        <w:spacing w:line="140" w:lineRule="exact"/>
        <w:ind w:left="40" w:firstLine="0"/>
      </w:pPr>
      <w:r>
        <w:t>Красный грим.</w:t>
      </w:r>
    </w:p>
    <w:p w:rsidR="00531403" w:rsidRDefault="00531403">
      <w:pPr>
        <w:pStyle w:val="a4"/>
        <w:numPr>
          <w:ilvl w:val="5"/>
          <w:numId w:val="18"/>
        </w:numPr>
        <w:shd w:val="clear" w:color="auto" w:fill="auto"/>
        <w:tabs>
          <w:tab w:val="left" w:pos="240"/>
        </w:tabs>
        <w:spacing w:line="140" w:lineRule="exact"/>
        <w:ind w:left="40" w:firstLine="0"/>
      </w:pPr>
      <w:r>
        <w:t>Грим на касторовой основе.</w:t>
      </w:r>
    </w:p>
    <w:p w:rsidR="00531403" w:rsidRDefault="00531403">
      <w:pPr>
        <w:pStyle w:val="a4"/>
        <w:numPr>
          <w:ilvl w:val="5"/>
          <w:numId w:val="18"/>
        </w:numPr>
        <w:shd w:val="clear" w:color="auto" w:fill="auto"/>
        <w:tabs>
          <w:tab w:val="left" w:pos="244"/>
        </w:tabs>
        <w:spacing w:line="140" w:lineRule="exact"/>
        <w:ind w:left="40" w:firstLine="0"/>
      </w:pPr>
      <w:r>
        <w:t>Прозрачная пудра и пуховка.</w:t>
      </w:r>
    </w:p>
    <w:p w:rsidR="00531403" w:rsidRDefault="00531403">
      <w:pPr>
        <w:pStyle w:val="a4"/>
        <w:numPr>
          <w:ilvl w:val="5"/>
          <w:numId w:val="18"/>
        </w:numPr>
        <w:shd w:val="clear" w:color="auto" w:fill="auto"/>
        <w:tabs>
          <w:tab w:val="left" w:pos="240"/>
        </w:tabs>
        <w:spacing w:after="196" w:line="140" w:lineRule="exact"/>
        <w:ind w:left="40" w:firstLine="0"/>
      </w:pPr>
      <w:r>
        <w:t>Имитированная кровь.</w:t>
      </w:r>
    </w:p>
    <w:p w:rsidR="00531403" w:rsidRDefault="00531403">
      <w:pPr>
        <w:pStyle w:val="a4"/>
        <w:shd w:val="clear" w:color="auto" w:fill="auto"/>
        <w:spacing w:after="144" w:line="120" w:lineRule="exact"/>
        <w:ind w:left="40" w:firstLine="0"/>
      </w:pPr>
      <w:r>
        <w:t>ИСПОЛНЕНИЕ</w:t>
      </w:r>
    </w:p>
    <w:p w:rsidR="00531403" w:rsidRDefault="00531403">
      <w:pPr>
        <w:pStyle w:val="710"/>
        <w:keepNext/>
        <w:keepLines/>
        <w:shd w:val="clear" w:color="auto" w:fill="auto"/>
        <w:spacing w:before="0" w:after="0" w:line="140" w:lineRule="exact"/>
        <w:ind w:left="40" w:firstLine="0"/>
      </w:pPr>
      <w:bookmarkStart w:id="324" w:name="bookmark396"/>
      <w:r>
        <w:rPr>
          <w:rStyle w:val="78"/>
        </w:rPr>
        <w:t>1.</w:t>
      </w:r>
      <w:bookmarkEnd w:id="324"/>
    </w:p>
    <w:p w:rsidR="00531403" w:rsidRDefault="00531403">
      <w:pPr>
        <w:pStyle w:val="a4"/>
        <w:shd w:val="clear" w:color="auto" w:fill="auto"/>
        <w:spacing w:after="60" w:line="140" w:lineRule="exact"/>
        <w:ind w:left="40" w:right="20" w:firstLine="0"/>
      </w:pPr>
      <w:r>
        <w:t>Кистью &gt;6 6 нанесите театральный клей на место, где должна быть рана. Подождите, пока это место не станет очень липким.</w:t>
      </w:r>
    </w:p>
    <w:p w:rsidR="00531403" w:rsidRDefault="00531403">
      <w:pPr>
        <w:pStyle w:val="9190"/>
        <w:keepNext/>
        <w:keepLines/>
        <w:shd w:val="clear" w:color="auto" w:fill="auto"/>
        <w:spacing w:before="0"/>
        <w:ind w:left="40"/>
      </w:pPr>
      <w:bookmarkStart w:id="325" w:name="bookmark397"/>
      <w:r>
        <w:t>2.</w:t>
      </w:r>
      <w:bookmarkEnd w:id="325"/>
    </w:p>
    <w:p w:rsidR="00531403" w:rsidRDefault="00531403">
      <w:pPr>
        <w:pStyle w:val="a4"/>
        <w:shd w:val="clear" w:color="auto" w:fill="auto"/>
        <w:spacing w:after="60" w:line="140" w:lineRule="exact"/>
        <w:ind w:left="40" w:right="20" w:firstLine="0"/>
      </w:pPr>
      <w:r>
        <w:t>Возьмите небольшой кусочек воска и крепко прижмите его к нужному месту; подержите, чтобы приклеил</w:t>
      </w:r>
      <w:r>
        <w:softHyphen/>
        <w:t>ся. (Начинайте с небольшого коли</w:t>
      </w:r>
      <w:r>
        <w:softHyphen/>
        <w:t>чества; вы всегда сможете добавить еще, если понадобится.)</w:t>
      </w:r>
    </w:p>
    <w:p w:rsidR="00531403" w:rsidRDefault="00531403">
      <w:pPr>
        <w:pStyle w:val="710"/>
        <w:keepNext/>
        <w:keepLines/>
        <w:numPr>
          <w:ilvl w:val="6"/>
          <w:numId w:val="18"/>
        </w:numPr>
        <w:shd w:val="clear" w:color="auto" w:fill="auto"/>
        <w:spacing w:before="0" w:after="0" w:line="140" w:lineRule="exact"/>
        <w:ind w:left="40" w:firstLine="0"/>
      </w:pPr>
    </w:p>
    <w:p w:rsidR="00531403" w:rsidRDefault="00531403">
      <w:pPr>
        <w:pStyle w:val="a4"/>
        <w:shd w:val="clear" w:color="auto" w:fill="auto"/>
        <w:spacing w:after="60" w:line="140" w:lineRule="exact"/>
        <w:ind w:left="40" w:right="20" w:firstLine="0"/>
      </w:pPr>
      <w:r>
        <w:t>Кончиком пальца или шпателем оформите восковую рану, сделав края настолько тонкими, чтобы они слились с кожей. (Поскольку воск очень липкий материал, вскоре вам придется погрузить пальцы в воду или смазать их кольдкремом, но крем и вазелин должны использо</w:t>
      </w:r>
      <w:r>
        <w:softHyphen/>
        <w:t>ваться очень экономно.)</w:t>
      </w:r>
    </w:p>
    <w:p w:rsidR="00531403" w:rsidRDefault="00531403">
      <w:pPr>
        <w:pStyle w:val="101"/>
        <w:numPr>
          <w:ilvl w:val="6"/>
          <w:numId w:val="18"/>
        </w:numPr>
        <w:shd w:val="clear" w:color="auto" w:fill="auto"/>
        <w:spacing w:line="140" w:lineRule="exact"/>
        <w:ind w:left="40"/>
        <w:jc w:val="both"/>
      </w:pPr>
    </w:p>
    <w:p w:rsidR="00531403" w:rsidRDefault="00531403">
      <w:pPr>
        <w:pStyle w:val="a4"/>
        <w:shd w:val="clear" w:color="auto" w:fill="auto"/>
        <w:spacing w:after="493" w:line="136" w:lineRule="exact"/>
        <w:ind w:left="40" w:right="20" w:firstLine="0"/>
      </w:pPr>
      <w:r>
        <w:t>Когда вы будете удовлетворены раз</w:t>
      </w:r>
      <w:r>
        <w:softHyphen/>
        <w:t>мером и формой раны, нанесите поверх нее один или два слоя фикса</w:t>
      </w:r>
      <w:r>
        <w:softHyphen/>
        <w:t>тора и дайте высохнуть. (Пока рана высыхает, очистите кисть ацето</w:t>
      </w:r>
      <w:r>
        <w:softHyphen/>
        <w:t>ном.)</w:t>
      </w:r>
    </w:p>
    <w:p w:rsidR="00531403" w:rsidRDefault="00531403">
      <w:pPr>
        <w:pStyle w:val="a4"/>
        <w:shd w:val="clear" w:color="auto" w:fill="auto"/>
        <w:spacing w:line="120" w:lineRule="exact"/>
        <w:ind w:left="40" w:firstLine="0"/>
      </w:pPr>
      <w:r>
        <w:rPr>
          <w:rStyle w:val="Georgia1"/>
        </w:rPr>
        <w:t>Шрыы</w:t>
      </w:r>
      <w:r>
        <w:t xml:space="preserve"> и р</w:t>
      </w:r>
      <w:r>
        <w:rPr>
          <w:vertAlign w:val="subscript"/>
        </w:rPr>
        <w:t>а</w:t>
      </w:r>
      <w:r>
        <w:t>ц</w:t>
      </w:r>
      <w:r>
        <w:rPr>
          <w:vertAlign w:val="subscript"/>
        </w:rPr>
        <w:t>Ы</w:t>
      </w:r>
      <w:r>
        <w:br w:type="page"/>
      </w:r>
    </w:p>
    <w:p w:rsidR="00531403" w:rsidRDefault="00531403">
      <w:pPr>
        <w:pStyle w:val="a4"/>
        <w:shd w:val="clear" w:color="auto" w:fill="auto"/>
        <w:spacing w:after="240" w:line="144" w:lineRule="exact"/>
        <w:ind w:left="20" w:right="20" w:firstLine="0"/>
      </w:pPr>
      <w:r>
        <w:t>Аккуратно пройдитесь по воск». покрытому фиксатором. пористой губкой, чтобы придать поверхности нужную фактуру</w:t>
      </w:r>
    </w:p>
    <w:p w:rsidR="00531403" w:rsidRDefault="00531403">
      <w:pPr>
        <w:pStyle w:val="a4"/>
        <w:shd w:val="clear" w:color="auto" w:fill="auto"/>
        <w:spacing w:after="120" w:line="144" w:lineRule="exact"/>
        <w:ind w:left="20" w:right="20" w:firstLine="0"/>
      </w:pPr>
      <w:r>
        <w:t>Поролоновой губкой нанесите на рану грим на касторовой основе того же цвета, что и основной тон, и при</w:t>
      </w:r>
      <w:r>
        <w:softHyphen/>
        <w:t>пудрите Если получившийся цвет вас все-таки не устраивает, добавьте немного красного грима.</w:t>
      </w:r>
    </w:p>
    <w:p w:rsidR="00531403" w:rsidRDefault="00531403">
      <w:pPr>
        <w:pStyle w:val="961"/>
        <w:keepNext/>
        <w:keepLines/>
        <w:numPr>
          <w:ilvl w:val="7"/>
          <w:numId w:val="18"/>
        </w:numPr>
        <w:shd w:val="clear" w:color="auto" w:fill="auto"/>
        <w:spacing w:line="144" w:lineRule="exact"/>
        <w:ind w:left="20"/>
      </w:pPr>
    </w:p>
    <w:p w:rsidR="00531403" w:rsidRDefault="00531403">
      <w:pPr>
        <w:pStyle w:val="a4"/>
        <w:shd w:val="clear" w:color="auto" w:fill="auto"/>
        <w:spacing w:after="123" w:line="144" w:lineRule="exact"/>
        <w:ind w:left="20" w:right="20" w:firstLine="0"/>
      </w:pPr>
      <w:r>
        <w:t>Разрез на восковой поверхности можно сделать концом кисточки, растушевкой, шпателем или другим не очень острым подходящим пред</w:t>
      </w:r>
      <w:r>
        <w:softHyphen/>
        <w:t>метом.</w:t>
      </w:r>
    </w:p>
    <w:p w:rsidR="00531403" w:rsidRDefault="00531403">
      <w:pPr>
        <w:pStyle w:val="9201"/>
        <w:keepNext/>
        <w:keepLines/>
        <w:numPr>
          <w:ilvl w:val="7"/>
          <w:numId w:val="18"/>
        </w:numPr>
        <w:shd w:val="clear" w:color="auto" w:fill="auto"/>
        <w:spacing w:before="0"/>
        <w:ind w:left="20"/>
      </w:pPr>
    </w:p>
    <w:p w:rsidR="00531403" w:rsidRDefault="00531403">
      <w:pPr>
        <w:pStyle w:val="a4"/>
        <w:shd w:val="clear" w:color="auto" w:fill="auto"/>
        <w:spacing w:after="117" w:line="140" w:lineRule="exact"/>
        <w:ind w:left="20" w:right="20" w:firstLine="0"/>
      </w:pPr>
      <w:r>
        <w:t>Несколько капель имитированной крови придадут ране вид свежего кровоточащего пореза. Чтобы кровь не собиралась каплями, при</w:t>
      </w:r>
      <w:r>
        <w:softHyphen/>
        <w:t>пудрите участок до ее нанесения.</w:t>
      </w:r>
    </w:p>
    <w:p w:rsidR="00531403" w:rsidRDefault="0086608F">
      <w:pPr>
        <w:framePr w:w="4352" w:h="4256" w:wrap="around" w:hAnchor="margin" w:x="2986" w:y="2441"/>
        <w:jc w:val="center"/>
        <w:rPr>
          <w:rFonts w:cs="Times New Roman"/>
          <w:color w:val="auto"/>
          <w:sz w:val="2"/>
          <w:szCs w:val="2"/>
        </w:rPr>
      </w:pPr>
      <w:r>
        <w:rPr>
          <w:rFonts w:cs="Times New Roman"/>
          <w:color w:val="auto"/>
          <w:sz w:val="2"/>
          <w:szCs w:val="2"/>
        </w:rPr>
        <w:pict>
          <v:shape id="_x0000_i1149" type="#_x0000_t75" style="width:217.15pt;height:212.5pt">
            <v:imagedata r:id="rId419" o:title=""/>
          </v:shape>
        </w:pict>
      </w:r>
    </w:p>
    <w:p w:rsidR="00531403" w:rsidRDefault="00531403">
      <w:pPr>
        <w:pStyle w:val="301"/>
        <w:framePr w:h="132" w:wrap="around" w:vAnchor="text" w:hAnchor="margin" w:x="642" w:y="4733"/>
        <w:shd w:val="clear" w:color="auto" w:fill="auto"/>
        <w:spacing w:before="0" w:line="120" w:lineRule="exact"/>
        <w:jc w:val="left"/>
      </w:pPr>
      <w:r>
        <w:rPr>
          <w:rStyle w:val="303"/>
        </w:rPr>
        <w:t>13(1</w:t>
      </w:r>
    </w:p>
    <w:p w:rsidR="00531403" w:rsidRDefault="00531403">
      <w:pPr>
        <w:pStyle w:val="81"/>
        <w:framePr w:h="156" w:wrap="notBeside" w:vAnchor="text" w:hAnchor="margin" w:x="4906" w:y="4709"/>
        <w:shd w:val="clear" w:color="auto" w:fill="auto"/>
        <w:spacing w:before="0" w:after="0" w:line="110" w:lineRule="exact"/>
        <w:jc w:val="left"/>
      </w:pPr>
      <w:r>
        <w:rPr>
          <w:rStyle w:val="816"/>
          <w:i/>
          <w:iCs/>
        </w:rPr>
        <w:t>Грим о.ш тешпри, кино и тс.шчнОсни*</w:t>
      </w:r>
    </w:p>
    <w:p w:rsidR="00531403" w:rsidRDefault="00531403">
      <w:pPr>
        <w:pStyle w:val="121"/>
        <w:framePr w:h="640" w:wrap="notBeside" w:vAnchor="text" w:hAnchor="margin" w:x="7126" w:y="5105"/>
        <w:shd w:val="clear" w:color="auto" w:fill="auto"/>
        <w:spacing w:line="640" w:lineRule="exact"/>
      </w:pPr>
      <w:r>
        <w:rPr>
          <w:rStyle w:val="12-2pt2"/>
          <w:i/>
          <w:iCs/>
          <w:noProof w:val="0"/>
        </w:rPr>
        <w:t>т</w:t>
      </w:r>
    </w:p>
    <w:p w:rsidR="00531403" w:rsidRDefault="00531403">
      <w:pPr>
        <w:pStyle w:val="a4"/>
        <w:shd w:val="clear" w:color="auto" w:fill="auto"/>
        <w:spacing w:line="144" w:lineRule="exact"/>
        <w:ind w:left="20" w:right="20" w:firstLine="0"/>
      </w:pPr>
      <w:r>
        <w:t>Этот вид раны не может быть ис</w:t>
      </w:r>
      <w:r>
        <w:softHyphen/>
        <w:t>пользован вторично. Чтобы снять се, просто соскоблите ее шпателем, смойте кровь с воска и сохраните его для следующего раза.</w:t>
      </w:r>
      <w:r>
        <w:br w:type="page"/>
      </w:r>
    </w:p>
    <w:p w:rsidR="00531403" w:rsidRDefault="00531403">
      <w:pPr>
        <w:pStyle w:val="1010"/>
        <w:shd w:val="clear" w:color="auto" w:fill="auto"/>
        <w:spacing w:after="394" w:line="150" w:lineRule="exact"/>
        <w:ind w:left="40"/>
      </w:pPr>
      <w:bookmarkStart w:id="326" w:name="bookmark402"/>
      <w:r>
        <w:rPr>
          <w:rStyle w:val="10121"/>
          <w:b/>
          <w:bCs/>
        </w:rPr>
        <w:t>Рана с применением наты</w:t>
      </w:r>
      <w:bookmarkEnd w:id="326"/>
    </w:p>
    <w:p w:rsidR="00531403" w:rsidRDefault="00531403">
      <w:pPr>
        <w:pStyle w:val="a4"/>
        <w:shd w:val="clear" w:color="auto" w:fill="auto"/>
        <w:spacing w:after="132" w:line="120" w:lineRule="exact"/>
        <w:ind w:left="40" w:firstLine="0"/>
      </w:pPr>
      <w:r>
        <w:t>МАТЕРИАЛЫ</w:t>
      </w:r>
    </w:p>
    <w:p w:rsidR="00531403" w:rsidRDefault="00531403">
      <w:pPr>
        <w:pStyle w:val="a4"/>
        <w:shd w:val="clear" w:color="auto" w:fill="auto"/>
        <w:spacing w:line="140" w:lineRule="exact"/>
        <w:ind w:left="40" w:firstLine="0"/>
      </w:pPr>
      <w:r>
        <w:t>1 Театральный клей.</w:t>
      </w:r>
    </w:p>
    <w:p w:rsidR="00531403" w:rsidRDefault="00531403">
      <w:pPr>
        <w:pStyle w:val="a4"/>
        <w:numPr>
          <w:ilvl w:val="8"/>
          <w:numId w:val="18"/>
        </w:numPr>
        <w:shd w:val="clear" w:color="auto" w:fill="auto"/>
        <w:tabs>
          <w:tab w:val="left" w:pos="172"/>
        </w:tabs>
        <w:spacing w:line="140" w:lineRule="exact"/>
        <w:ind w:left="40" w:firstLine="0"/>
      </w:pPr>
      <w:r>
        <w:t>Вата.</w:t>
      </w:r>
    </w:p>
    <w:p w:rsidR="00531403" w:rsidRDefault="00531403">
      <w:pPr>
        <w:pStyle w:val="a4"/>
        <w:numPr>
          <w:ilvl w:val="8"/>
          <w:numId w:val="18"/>
        </w:numPr>
        <w:shd w:val="clear" w:color="auto" w:fill="auto"/>
        <w:tabs>
          <w:tab w:val="left" w:pos="168"/>
        </w:tabs>
        <w:spacing w:line="140" w:lineRule="exact"/>
        <w:ind w:left="40" w:firstLine="0"/>
      </w:pPr>
      <w:r>
        <w:t>Жидкий латекс.</w:t>
      </w:r>
    </w:p>
    <w:p w:rsidR="00531403" w:rsidRDefault="00531403">
      <w:pPr>
        <w:pStyle w:val="a4"/>
        <w:numPr>
          <w:ilvl w:val="8"/>
          <w:numId w:val="18"/>
        </w:numPr>
        <w:shd w:val="clear" w:color="auto" w:fill="auto"/>
        <w:tabs>
          <w:tab w:val="left" w:pos="176"/>
        </w:tabs>
        <w:spacing w:line="140" w:lineRule="exact"/>
        <w:ind w:left="40" w:firstLine="0"/>
      </w:pPr>
      <w:r>
        <w:t>Поролоновая губка</w:t>
      </w:r>
    </w:p>
    <w:p w:rsidR="00531403" w:rsidRDefault="00531403">
      <w:pPr>
        <w:pStyle w:val="a4"/>
        <w:numPr>
          <w:ilvl w:val="8"/>
          <w:numId w:val="18"/>
        </w:numPr>
        <w:shd w:val="clear" w:color="auto" w:fill="auto"/>
        <w:tabs>
          <w:tab w:val="left" w:pos="176"/>
        </w:tabs>
        <w:spacing w:line="140" w:lineRule="exact"/>
        <w:ind w:left="40" w:firstLine="0"/>
      </w:pPr>
      <w:r>
        <w:t>Пинцет.</w:t>
      </w:r>
    </w:p>
    <w:p w:rsidR="00531403" w:rsidRDefault="00531403">
      <w:pPr>
        <w:pStyle w:val="a4"/>
        <w:numPr>
          <w:ilvl w:val="8"/>
          <w:numId w:val="18"/>
        </w:numPr>
        <w:shd w:val="clear" w:color="auto" w:fill="auto"/>
        <w:tabs>
          <w:tab w:val="left" w:pos="176"/>
        </w:tabs>
        <w:spacing w:line="140" w:lineRule="exact"/>
        <w:ind w:left="40" w:firstLine="0"/>
      </w:pPr>
      <w:r>
        <w:t>Ручной фен.</w:t>
      </w:r>
    </w:p>
    <w:p w:rsidR="00531403" w:rsidRDefault="00531403">
      <w:pPr>
        <w:pStyle w:val="a4"/>
        <w:numPr>
          <w:ilvl w:val="8"/>
          <w:numId w:val="18"/>
        </w:numPr>
        <w:shd w:val="clear" w:color="auto" w:fill="auto"/>
        <w:tabs>
          <w:tab w:val="left" w:pos="176"/>
        </w:tabs>
        <w:spacing w:line="140" w:lineRule="exact"/>
        <w:ind w:left="40" w:firstLine="0"/>
      </w:pPr>
      <w:r>
        <w:t>Прозрачная пудра и пуховка.</w:t>
      </w:r>
    </w:p>
    <w:p w:rsidR="00531403" w:rsidRDefault="00531403">
      <w:pPr>
        <w:pStyle w:val="a4"/>
        <w:numPr>
          <w:ilvl w:val="8"/>
          <w:numId w:val="18"/>
        </w:numPr>
        <w:shd w:val="clear" w:color="auto" w:fill="auto"/>
        <w:tabs>
          <w:tab w:val="left" w:pos="172"/>
        </w:tabs>
        <w:spacing w:line="140" w:lineRule="exact"/>
        <w:ind w:left="40" w:firstLine="0"/>
      </w:pPr>
      <w:r>
        <w:t>Грим на касторовой основе.</w:t>
      </w:r>
    </w:p>
    <w:p w:rsidR="00531403" w:rsidRDefault="00531403">
      <w:pPr>
        <w:pStyle w:val="a4"/>
        <w:numPr>
          <w:ilvl w:val="8"/>
          <w:numId w:val="18"/>
        </w:numPr>
        <w:shd w:val="clear" w:color="auto" w:fill="auto"/>
        <w:tabs>
          <w:tab w:val="left" w:pos="180"/>
        </w:tabs>
        <w:spacing w:line="140" w:lineRule="exact"/>
        <w:ind w:left="40" w:firstLine="0"/>
      </w:pPr>
      <w:r>
        <w:t>Кисть № 4.</w:t>
      </w:r>
    </w:p>
    <w:p w:rsidR="00531403" w:rsidRDefault="00531403">
      <w:pPr>
        <w:pStyle w:val="a4"/>
        <w:numPr>
          <w:ilvl w:val="8"/>
          <w:numId w:val="18"/>
        </w:numPr>
        <w:shd w:val="clear" w:color="auto" w:fill="auto"/>
        <w:tabs>
          <w:tab w:val="left" w:pos="224"/>
        </w:tabs>
        <w:spacing w:line="140" w:lineRule="exact"/>
        <w:ind w:left="40" w:firstLine="0"/>
      </w:pPr>
      <w:r>
        <w:t>Красный грим.</w:t>
      </w:r>
    </w:p>
    <w:p w:rsidR="00531403" w:rsidRDefault="00531403">
      <w:pPr>
        <w:pStyle w:val="a4"/>
        <w:numPr>
          <w:ilvl w:val="8"/>
          <w:numId w:val="18"/>
        </w:numPr>
        <w:shd w:val="clear" w:color="auto" w:fill="auto"/>
        <w:tabs>
          <w:tab w:val="left" w:pos="220"/>
        </w:tabs>
        <w:spacing w:line="140" w:lineRule="exact"/>
        <w:ind w:left="40" w:firstLine="0"/>
      </w:pPr>
      <w:r>
        <w:t>Пористая губка.</w:t>
      </w:r>
    </w:p>
    <w:p w:rsidR="00531403" w:rsidRDefault="00531403">
      <w:pPr>
        <w:pStyle w:val="a4"/>
        <w:numPr>
          <w:ilvl w:val="8"/>
          <w:numId w:val="18"/>
        </w:numPr>
        <w:shd w:val="clear" w:color="auto" w:fill="auto"/>
        <w:tabs>
          <w:tab w:val="left" w:pos="216"/>
        </w:tabs>
        <w:spacing w:after="196" w:line="140" w:lineRule="exact"/>
        <w:ind w:left="40" w:firstLine="0"/>
      </w:pPr>
      <w:r>
        <w:t>Ацетон или спирт.</w:t>
      </w:r>
    </w:p>
    <w:p w:rsidR="00531403" w:rsidRDefault="00531403">
      <w:pPr>
        <w:pStyle w:val="a4"/>
        <w:shd w:val="clear" w:color="auto" w:fill="auto"/>
        <w:spacing w:after="144" w:line="120" w:lineRule="exact"/>
        <w:ind w:left="40" w:firstLine="0"/>
      </w:pPr>
      <w:r>
        <w:t>ИСПОЛНЕНИЕ</w:t>
      </w:r>
    </w:p>
    <w:p w:rsidR="00531403" w:rsidRDefault="00531403">
      <w:pPr>
        <w:pStyle w:val="6101"/>
        <w:keepNext/>
        <w:keepLines/>
        <w:shd w:val="clear" w:color="auto" w:fill="auto"/>
        <w:ind w:left="40"/>
      </w:pPr>
      <w:bookmarkStart w:id="327" w:name="bookmark403"/>
      <w:r>
        <w:rPr>
          <w:rStyle w:val="61011"/>
        </w:rPr>
        <w:t>1.</w:t>
      </w:r>
      <w:bookmarkEnd w:id="327"/>
    </w:p>
    <w:p w:rsidR="00531403" w:rsidRDefault="00531403">
      <w:pPr>
        <w:pStyle w:val="a4"/>
        <w:shd w:val="clear" w:color="auto" w:fill="auto"/>
        <w:spacing w:after="196" w:line="140" w:lineRule="exact"/>
        <w:ind w:left="40" w:right="100" w:firstLine="0"/>
      </w:pPr>
      <w:r>
        <w:t>Нанесите театральный крем на место, где должна быть рана. Когда поверхность станет достаточно лип</w:t>
      </w:r>
      <w:r>
        <w:softHyphen/>
        <w:t>кой, приложите к ней кусочек ваты и прижмите, чтобы он держался.</w:t>
      </w:r>
    </w:p>
    <w:p w:rsidR="00531403" w:rsidRDefault="00531403">
      <w:pPr>
        <w:pStyle w:val="7111"/>
        <w:keepNext/>
        <w:keepLines/>
        <w:shd w:val="clear" w:color="auto" w:fill="auto"/>
        <w:spacing w:before="0" w:line="120" w:lineRule="exact"/>
        <w:ind w:left="40"/>
      </w:pPr>
      <w:bookmarkStart w:id="328" w:name="bookmark404"/>
      <w:r>
        <w:t>2.</w:t>
      </w:r>
      <w:bookmarkEnd w:id="328"/>
    </w:p>
    <w:p w:rsidR="00531403" w:rsidRDefault="00531403">
      <w:pPr>
        <w:pStyle w:val="a4"/>
        <w:shd w:val="clear" w:color="auto" w:fill="auto"/>
        <w:spacing w:after="148" w:line="120" w:lineRule="exact"/>
        <w:ind w:left="40" w:firstLine="0"/>
      </w:pPr>
      <w:r>
        <w:t>Удалите излишки ваты.</w:t>
      </w:r>
    </w:p>
    <w:p w:rsidR="00531403" w:rsidRDefault="00531403">
      <w:pPr>
        <w:pStyle w:val="510"/>
        <w:keepNext/>
        <w:keepLines/>
        <w:numPr>
          <w:ilvl w:val="9"/>
          <w:numId w:val="18"/>
        </w:numPr>
        <w:shd w:val="clear" w:color="auto" w:fill="auto"/>
        <w:tabs>
          <w:tab w:val="clear" w:pos="360"/>
        </w:tabs>
        <w:spacing w:before="0"/>
        <w:ind w:left="40"/>
      </w:pPr>
    </w:p>
    <w:p w:rsidR="00531403" w:rsidRDefault="00531403">
      <w:pPr>
        <w:pStyle w:val="a4"/>
        <w:shd w:val="clear" w:color="auto" w:fill="auto"/>
        <w:spacing w:after="117" w:line="140" w:lineRule="exact"/>
        <w:ind w:left="40" w:right="100" w:firstLine="0"/>
      </w:pPr>
      <w:r>
        <w:t>Смочите оставшуюся приклеившу</w:t>
      </w:r>
      <w:r>
        <w:softHyphen/>
        <w:t>юся вату жидким латексом, исполь</w:t>
      </w:r>
      <w:r>
        <w:softHyphen/>
        <w:t>зуя для этого поролоновую губку.</w:t>
      </w:r>
    </w:p>
    <w:p w:rsidR="00531403" w:rsidRDefault="00531403">
      <w:pPr>
        <w:pStyle w:val="10141"/>
        <w:numPr>
          <w:ilvl w:val="9"/>
          <w:numId w:val="18"/>
        </w:numPr>
        <w:shd w:val="clear" w:color="auto" w:fill="auto"/>
        <w:tabs>
          <w:tab w:val="clear" w:pos="360"/>
        </w:tabs>
        <w:spacing w:before="0"/>
        <w:ind w:left="40"/>
      </w:pPr>
    </w:p>
    <w:p w:rsidR="00531403" w:rsidRDefault="00531403">
      <w:pPr>
        <w:pStyle w:val="a4"/>
        <w:shd w:val="clear" w:color="auto" w:fill="auto"/>
        <w:spacing w:after="131" w:line="144" w:lineRule="exact"/>
        <w:ind w:left="40" w:right="100" w:firstLine="0"/>
      </w:pPr>
      <w:r>
        <w:t>Пинцетом придайте ране нужную форму и нужный размер.</w:t>
      </w:r>
    </w:p>
    <w:p w:rsidR="00531403" w:rsidRDefault="00531403">
      <w:pPr>
        <w:pStyle w:val="10141"/>
        <w:numPr>
          <w:ilvl w:val="9"/>
          <w:numId w:val="18"/>
        </w:numPr>
        <w:shd w:val="clear" w:color="auto" w:fill="auto"/>
        <w:tabs>
          <w:tab w:val="clear" w:pos="360"/>
        </w:tabs>
        <w:spacing w:before="0" w:line="130" w:lineRule="exact"/>
        <w:ind w:left="40"/>
      </w:pPr>
    </w:p>
    <w:p w:rsidR="00531403" w:rsidRDefault="00531403">
      <w:pPr>
        <w:pStyle w:val="a4"/>
        <w:shd w:val="clear" w:color="auto" w:fill="auto"/>
        <w:spacing w:after="160" w:line="120" w:lineRule="exact"/>
        <w:ind w:left="40" w:firstLine="0"/>
      </w:pPr>
      <w:r>
        <w:t>Высушите се ручным феном.</w:t>
      </w:r>
    </w:p>
    <w:p w:rsidR="00531403" w:rsidRDefault="00531403">
      <w:pPr>
        <w:jc w:val="center"/>
        <w:rPr>
          <w:rFonts w:cs="Times New Roman"/>
          <w:color w:val="auto"/>
          <w:sz w:val="2"/>
          <w:szCs w:val="2"/>
        </w:rPr>
      </w:pPr>
      <w:r>
        <w:rPr>
          <w:noProof/>
        </w:rPr>
        <w:pict>
          <v:shape id="_x0000_s1096" type="#_x0000_t75" style="position:absolute;left:0;text-align:left;margin-left:86.45pt;margin-top:121.8pt;width:218.2pt;height:284.8pt;z-index:-23;mso-position-horizontal-relative:margin;mso-position-vertical-relative:margin" wrapcoords="11304 0 21501 0 21501 6507 21600 6507 21600 15578 11384 15578 11384 21584 10255 21584 10255 21600 118 2160 118 14212 0 14212 0 7751 11304 7751 11304 0">
            <v:imagedata r:id="rId420" o:title=""/>
            <w10:wrap type="tight" anchorx="margin" anchory="margin"/>
          </v:shape>
        </w:pict>
      </w:r>
    </w:p>
    <w:p w:rsidR="00531403" w:rsidRDefault="00531403">
      <w:pPr>
        <w:pStyle w:val="6101"/>
        <w:keepNext/>
        <w:keepLines/>
        <w:numPr>
          <w:ilvl w:val="9"/>
          <w:numId w:val="18"/>
        </w:numPr>
        <w:shd w:val="clear" w:color="auto" w:fill="auto"/>
        <w:tabs>
          <w:tab w:val="clear" w:pos="360"/>
        </w:tabs>
        <w:spacing w:line="120" w:lineRule="exact"/>
        <w:ind w:left="40"/>
      </w:pPr>
    </w:p>
    <w:p w:rsidR="00531403" w:rsidRDefault="00531403">
      <w:pPr>
        <w:pStyle w:val="572"/>
        <w:framePr w:h="138" w:wrap="around" w:vAnchor="text" w:hAnchor="margin" w:x="5808" w:y="2121"/>
        <w:shd w:val="clear" w:color="auto" w:fill="auto"/>
        <w:spacing w:line="130" w:lineRule="exact"/>
        <w:ind w:left="100"/>
      </w:pPr>
      <w:r>
        <w:t>131</w:t>
      </w:r>
    </w:p>
    <w:p w:rsidR="00531403" w:rsidRDefault="00531403">
      <w:pPr>
        <w:pStyle w:val="a4"/>
        <w:shd w:val="clear" w:color="auto" w:fill="auto"/>
        <w:spacing w:after="1844" w:line="120" w:lineRule="exact"/>
        <w:ind w:left="40" w:firstLine="0"/>
      </w:pPr>
      <w:r>
        <w:t>Припудрите.</w:t>
      </w:r>
    </w:p>
    <w:p w:rsidR="00531403" w:rsidRDefault="00531403">
      <w:pPr>
        <w:pStyle w:val="81"/>
        <w:shd w:val="clear" w:color="auto" w:fill="auto"/>
        <w:spacing w:before="0" w:after="0" w:line="200" w:lineRule="exact"/>
        <w:ind w:left="40"/>
        <w:sectPr w:rsidR="00531403">
          <w:footerReference w:type="even" r:id="rId421"/>
          <w:footerReference w:type="default" r:id="rId422"/>
          <w:pgSz w:w="31680" w:h="23810" w:orient="landscape"/>
          <w:pgMar w:top="6673" w:right="17161" w:bottom="6673" w:left="12395" w:header="0" w:footer="3" w:gutter="0"/>
          <w:cols w:space="720"/>
          <w:noEndnote/>
          <w:docGrid w:linePitch="360"/>
        </w:sectPr>
      </w:pPr>
      <w:r>
        <w:rPr>
          <w:rStyle w:val="815"/>
          <w:i/>
          <w:iCs/>
        </w:rPr>
        <w:t>Шра.» ы и</w:t>
      </w:r>
      <w:r>
        <w:rPr>
          <w:rStyle w:val="8Aharoni"/>
          <w:i/>
          <w:iCs/>
        </w:rPr>
        <w:t xml:space="preserve"> </w:t>
      </w:r>
      <w:r>
        <w:rPr>
          <w:rStyle w:val="8Aharoni"/>
          <w:rFonts w:hint="eastAsia"/>
          <w:i/>
          <w:iCs/>
          <w:vertAlign w:val="subscript"/>
        </w:rPr>
        <w:t>а</w:t>
      </w:r>
      <w:r>
        <w:rPr>
          <w:rStyle w:val="815"/>
          <w:i/>
          <w:iCs/>
        </w:rPr>
        <w:t>,</w:t>
      </w:r>
      <w:r>
        <w:rPr>
          <w:rStyle w:val="8Aharoni"/>
          <w:i/>
          <w:iCs/>
          <w:vertAlign w:val="subscript"/>
        </w:rPr>
        <w:t>1</w:t>
      </w:r>
      <w:r>
        <w:rPr>
          <w:rStyle w:val="8Aharoni"/>
          <w:rFonts w:hint="eastAsia"/>
          <w:i/>
          <w:iCs/>
          <w:vertAlign w:val="subscript"/>
        </w:rPr>
        <w:t>Ы</w:t>
      </w:r>
    </w:p>
    <w:p w:rsidR="00531403" w:rsidRDefault="00531403">
      <w:pPr>
        <w:pStyle w:val="a4"/>
        <w:shd w:val="clear" w:color="auto" w:fill="auto"/>
        <w:spacing w:after="230" w:line="132" w:lineRule="exact"/>
        <w:ind w:left="20" w:right="4780" w:firstLine="0"/>
      </w:pPr>
      <w:r>
        <w:lastRenderedPageBreak/>
        <w:t>Подкрасьте гримом на касторовой основе, подобрав тон. близкий к основном*</w:t>
      </w:r>
    </w:p>
    <w:p w:rsidR="00531403" w:rsidRDefault="00531403">
      <w:pPr>
        <w:pStyle w:val="a4"/>
        <w:shd w:val="clear" w:color="auto" w:fill="auto"/>
        <w:spacing w:after="123" w:line="144" w:lineRule="exact"/>
        <w:ind w:left="20" w:right="4780" w:firstLine="0"/>
      </w:pPr>
      <w:r>
        <w:t>Кистью .4 4 подкрасьте внутрен</w:t>
      </w:r>
      <w:r>
        <w:softHyphen/>
        <w:t>нюю складочку и неровности раны, если это</w:t>
      </w:r>
      <w:r>
        <w:rPr>
          <w:rStyle w:val="5pt4"/>
        </w:rPr>
        <w:t xml:space="preserve"> нужно</w:t>
      </w:r>
    </w:p>
    <w:p w:rsidR="00531403" w:rsidRDefault="00531403">
      <w:pPr>
        <w:pStyle w:val="1021"/>
        <w:shd w:val="clear" w:color="auto" w:fill="auto"/>
        <w:ind w:left="20"/>
      </w:pPr>
      <w:bookmarkStart w:id="329" w:name="bookmark409"/>
      <w:r>
        <w:rPr>
          <w:rStyle w:val="10230"/>
        </w:rPr>
        <w:t>9.</w:t>
      </w:r>
      <w:bookmarkEnd w:id="329"/>
    </w:p>
    <w:p w:rsidR="00531403" w:rsidRDefault="00531403">
      <w:pPr>
        <w:pStyle w:val="a4"/>
        <w:shd w:val="clear" w:color="auto" w:fill="auto"/>
        <w:spacing w:after="120" w:line="140" w:lineRule="exact"/>
        <w:ind w:left="20" w:right="60" w:firstLine="0"/>
      </w:pPr>
      <w:r>
        <w:t>Если цвет раны все еще отличает</w:t>
      </w:r>
      <w:r>
        <w:softHyphen/>
        <w:t>ся от основного тона, добавьте немного красного грима Чтобы уда</w:t>
      </w:r>
      <w:r>
        <w:softHyphen/>
        <w:t>лить деталь, достаточно осторожно приподнять край и снять се. Ацето</w:t>
      </w:r>
      <w:r>
        <w:softHyphen/>
        <w:t>ном или спиртом протрите участок, покрытый театральным клеем.</w:t>
      </w:r>
    </w:p>
    <w:p w:rsidR="00531403" w:rsidRDefault="0086608F">
      <w:pPr>
        <w:framePr w:w="4336" w:h="1664" w:hSpace="250" w:vSpace="392" w:wrap="around" w:hAnchor="margin" w:x="2485" w:y="1581"/>
        <w:jc w:val="center"/>
        <w:rPr>
          <w:rFonts w:cs="Times New Roman"/>
          <w:color w:val="auto"/>
          <w:sz w:val="2"/>
          <w:szCs w:val="2"/>
        </w:rPr>
      </w:pPr>
      <w:r>
        <w:rPr>
          <w:rFonts w:cs="Times New Roman"/>
          <w:color w:val="auto"/>
          <w:sz w:val="2"/>
          <w:szCs w:val="2"/>
        </w:rPr>
        <w:pict>
          <v:shape id="_x0000_i1150" type="#_x0000_t75" style="width:217.15pt;height:83.6pt">
            <v:imagedata r:id="rId423" o:title=""/>
          </v:shape>
        </w:pict>
      </w:r>
    </w:p>
    <w:p w:rsidR="00531403" w:rsidRDefault="00531403">
      <w:pPr>
        <w:pStyle w:val="a4"/>
        <w:shd w:val="clear" w:color="auto" w:fill="auto"/>
        <w:spacing w:line="140" w:lineRule="exact"/>
        <w:ind w:left="20" w:right="60" w:firstLine="0"/>
      </w:pPr>
      <w:r>
        <w:t>Правильное использование шрамо- вой пасты, воска и готовых деталей поможет вам при создании грима в кино и на телевидении. Однако работу нужно выполнять очень тща</w:t>
      </w:r>
      <w:r>
        <w:softHyphen/>
        <w:t>тельно н аккуратно, особенно при создании фактуры, подкрашивании поверхности и незаметном соедине</w:t>
      </w:r>
      <w:r>
        <w:softHyphen/>
        <w:t>нии кромок деталей с кожей.</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151" type="#_x0000_t75" style="width:218.3pt;height:150.95pt">
            <v:imagedata r:id="rId424" o:title=""/>
          </v:shape>
        </w:pict>
      </w:r>
    </w:p>
    <w:p w:rsidR="00531403" w:rsidRDefault="00531403">
      <w:pPr>
        <w:rPr>
          <w:rFonts w:cs="Times New Roman"/>
          <w:color w:val="auto"/>
          <w:sz w:val="2"/>
          <w:szCs w:val="2"/>
        </w:rPr>
        <w:sectPr w:rsidR="00531403">
          <w:footerReference w:type="even" r:id="rId425"/>
          <w:footerReference w:type="default" r:id="rId426"/>
          <w:footerReference w:type="first" r:id="rId427"/>
          <w:pgSz w:w="31680" w:h="23810" w:orient="landscape"/>
          <w:pgMar w:top="7595" w:right="11844" w:bottom="9563" w:left="12972" w:header="0" w:footer="3" w:gutter="0"/>
          <w:pgNumType w:start="132"/>
          <w:cols w:space="720"/>
          <w:noEndnote/>
          <w:titlePg/>
          <w:docGrid w:linePitch="360"/>
        </w:sectPr>
      </w:pP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152" type="#_x0000_t75" style="width:103.35pt;height:76.65pt">
            <v:imagedata r:id="rId428" o:title=""/>
          </v:shape>
        </w:pict>
      </w:r>
    </w:p>
    <w:p w:rsidR="00531403" w:rsidRDefault="00531403">
      <w:pPr>
        <w:rPr>
          <w:rFonts w:cs="Times New Roman"/>
          <w:color w:val="auto"/>
          <w:sz w:val="2"/>
          <w:szCs w:val="2"/>
        </w:rPr>
      </w:pPr>
    </w:p>
    <w:p w:rsidR="00531403" w:rsidRDefault="00531403">
      <w:pPr>
        <w:pStyle w:val="11141"/>
        <w:shd w:val="clear" w:color="auto" w:fill="auto"/>
        <w:spacing w:before="218" w:after="259" w:line="172" w:lineRule="exact"/>
        <w:ind w:left="120" w:right="200"/>
        <w:jc w:val="left"/>
      </w:pPr>
      <w:bookmarkStart w:id="330" w:name="bookmark410"/>
      <w:r>
        <w:rPr>
          <w:rStyle w:val="111411"/>
          <w:b/>
          <w:bCs/>
        </w:rPr>
        <w:t>Характерный восточный грим</w:t>
      </w:r>
      <w:bookmarkEnd w:id="330"/>
    </w:p>
    <w:p w:rsidR="00531403" w:rsidRDefault="00531403">
      <w:pPr>
        <w:pStyle w:val="81"/>
        <w:shd w:val="clear" w:color="auto" w:fill="auto"/>
        <w:spacing w:before="0" w:after="202" w:line="148" w:lineRule="exact"/>
        <w:ind w:left="120" w:right="200"/>
        <w:jc w:val="left"/>
      </w:pPr>
      <w:r>
        <w:rPr>
          <w:rStyle w:val="8TimesNewRoman10"/>
          <w:i/>
          <w:iCs/>
        </w:rPr>
        <w:t>Для</w:t>
      </w:r>
      <w:r>
        <w:rPr>
          <w:rStyle w:val="814"/>
          <w:i/>
          <w:iCs/>
        </w:rPr>
        <w:t xml:space="preserve"> создания этого грима вам по/ш- добится помощник.</w:t>
      </w:r>
    </w:p>
    <w:p w:rsidR="00531403" w:rsidRDefault="00531403">
      <w:pPr>
        <w:pStyle w:val="a4"/>
        <w:shd w:val="clear" w:color="auto" w:fill="auto"/>
        <w:spacing w:after="192" w:line="120" w:lineRule="exact"/>
        <w:ind w:left="120" w:firstLine="0"/>
        <w:jc w:val="left"/>
      </w:pPr>
      <w:r>
        <w:t>МАТЕРИАЛЫ</w:t>
      </w:r>
    </w:p>
    <w:p w:rsidR="00531403" w:rsidRDefault="00531403">
      <w:pPr>
        <w:pStyle w:val="a4"/>
        <w:numPr>
          <w:ilvl w:val="0"/>
          <w:numId w:val="19"/>
        </w:numPr>
        <w:shd w:val="clear" w:color="auto" w:fill="auto"/>
        <w:tabs>
          <w:tab w:val="left" w:pos="268"/>
        </w:tabs>
        <w:spacing w:line="140" w:lineRule="exact"/>
        <w:ind w:left="120" w:firstLine="0"/>
        <w:jc w:val="left"/>
      </w:pPr>
      <w:r>
        <w:t>Пара восточных век.</w:t>
      </w:r>
    </w:p>
    <w:p w:rsidR="00531403" w:rsidRDefault="00531403">
      <w:pPr>
        <w:pStyle w:val="a4"/>
        <w:numPr>
          <w:ilvl w:val="0"/>
          <w:numId w:val="19"/>
        </w:numPr>
        <w:shd w:val="clear" w:color="auto" w:fill="auto"/>
        <w:tabs>
          <w:tab w:val="left" w:pos="280"/>
        </w:tabs>
        <w:spacing w:line="140" w:lineRule="exact"/>
        <w:ind w:left="120" w:firstLine="0"/>
        <w:jc w:val="left"/>
      </w:pPr>
      <w:r>
        <w:t>Прозрачная пудра н пуховка.</w:t>
      </w:r>
    </w:p>
    <w:p w:rsidR="00531403" w:rsidRDefault="00531403">
      <w:pPr>
        <w:pStyle w:val="a4"/>
        <w:numPr>
          <w:ilvl w:val="0"/>
          <w:numId w:val="19"/>
        </w:numPr>
        <w:shd w:val="clear" w:color="auto" w:fill="auto"/>
        <w:tabs>
          <w:tab w:val="left" w:pos="272"/>
        </w:tabs>
        <w:spacing w:line="140" w:lineRule="exact"/>
        <w:ind w:left="120" w:firstLine="0"/>
        <w:jc w:val="left"/>
      </w:pPr>
      <w:r>
        <w:t>Жидкий латекс.</w:t>
      </w:r>
    </w:p>
    <w:p w:rsidR="00531403" w:rsidRDefault="00531403">
      <w:pPr>
        <w:pStyle w:val="a4"/>
        <w:numPr>
          <w:ilvl w:val="0"/>
          <w:numId w:val="19"/>
        </w:numPr>
        <w:shd w:val="clear" w:color="auto" w:fill="auto"/>
        <w:tabs>
          <w:tab w:val="left" w:pos="284"/>
        </w:tabs>
        <w:spacing w:line="140" w:lineRule="exact"/>
        <w:ind w:left="120" w:firstLine="0"/>
        <w:jc w:val="left"/>
      </w:pPr>
      <w:r>
        <w:t>Поролоновая губка.</w:t>
      </w:r>
    </w:p>
    <w:p w:rsidR="00531403" w:rsidRDefault="00531403">
      <w:pPr>
        <w:pStyle w:val="a4"/>
        <w:numPr>
          <w:ilvl w:val="0"/>
          <w:numId w:val="19"/>
        </w:numPr>
        <w:shd w:val="clear" w:color="auto" w:fill="auto"/>
        <w:tabs>
          <w:tab w:val="left" w:pos="276"/>
        </w:tabs>
        <w:spacing w:line="140" w:lineRule="exact"/>
        <w:ind w:left="120" w:firstLine="0"/>
        <w:jc w:val="left"/>
      </w:pPr>
      <w:r>
        <w:t>Ручной фен.</w:t>
      </w:r>
    </w:p>
    <w:p w:rsidR="00531403" w:rsidRDefault="00531403">
      <w:pPr>
        <w:pStyle w:val="a4"/>
        <w:numPr>
          <w:ilvl w:val="0"/>
          <w:numId w:val="19"/>
        </w:numPr>
        <w:shd w:val="clear" w:color="auto" w:fill="auto"/>
        <w:tabs>
          <w:tab w:val="left" w:pos="280"/>
        </w:tabs>
        <w:spacing w:line="140" w:lineRule="exact"/>
        <w:ind w:left="120" w:firstLine="0"/>
        <w:jc w:val="left"/>
      </w:pPr>
      <w:r>
        <w:t>Грим на касторовой основе.</w:t>
      </w:r>
    </w:p>
    <w:p w:rsidR="00531403" w:rsidRDefault="00531403">
      <w:pPr>
        <w:pStyle w:val="a4"/>
        <w:numPr>
          <w:ilvl w:val="0"/>
          <w:numId w:val="19"/>
        </w:numPr>
        <w:shd w:val="clear" w:color="auto" w:fill="auto"/>
        <w:tabs>
          <w:tab w:val="left" w:pos="280"/>
        </w:tabs>
        <w:spacing w:line="140" w:lineRule="exact"/>
        <w:ind w:left="120" w:firstLine="0"/>
        <w:jc w:val="left"/>
      </w:pPr>
      <w:r>
        <w:t>Шпатель.</w:t>
      </w:r>
    </w:p>
    <w:p w:rsidR="00531403" w:rsidRDefault="00531403">
      <w:pPr>
        <w:pStyle w:val="a4"/>
        <w:numPr>
          <w:ilvl w:val="0"/>
          <w:numId w:val="19"/>
        </w:numPr>
        <w:shd w:val="clear" w:color="auto" w:fill="auto"/>
        <w:tabs>
          <w:tab w:val="left" w:pos="276"/>
        </w:tabs>
        <w:spacing w:line="140" w:lineRule="exact"/>
        <w:ind w:left="120" w:firstLine="0"/>
        <w:jc w:val="left"/>
      </w:pPr>
      <w:r>
        <w:t>Основной тон.</w:t>
      </w:r>
    </w:p>
    <w:p w:rsidR="00531403" w:rsidRDefault="00531403">
      <w:pPr>
        <w:pStyle w:val="a4"/>
        <w:numPr>
          <w:ilvl w:val="0"/>
          <w:numId w:val="19"/>
        </w:numPr>
        <w:shd w:val="clear" w:color="auto" w:fill="auto"/>
        <w:tabs>
          <w:tab w:val="left" w:pos="280"/>
        </w:tabs>
        <w:spacing w:line="140" w:lineRule="exact"/>
        <w:ind w:left="120" w:right="200" w:firstLine="0"/>
        <w:jc w:val="left"/>
      </w:pPr>
      <w:r>
        <w:t>Блики (на несколько тонов светлее основного тона).</w:t>
      </w:r>
    </w:p>
    <w:p w:rsidR="00531403" w:rsidRDefault="00531403">
      <w:pPr>
        <w:pStyle w:val="a4"/>
        <w:numPr>
          <w:ilvl w:val="0"/>
          <w:numId w:val="19"/>
        </w:numPr>
        <w:shd w:val="clear" w:color="auto" w:fill="auto"/>
        <w:tabs>
          <w:tab w:val="left" w:pos="316"/>
        </w:tabs>
        <w:spacing w:line="140" w:lineRule="exact"/>
        <w:ind w:left="120" w:right="200" w:firstLine="0"/>
        <w:jc w:val="left"/>
      </w:pPr>
      <w:r>
        <w:t>Тени (на несколько тонов тем</w:t>
      </w:r>
      <w:r>
        <w:softHyphen/>
        <w:t>нее основного тона).</w:t>
      </w:r>
    </w:p>
    <w:p w:rsidR="00531403" w:rsidRDefault="00531403">
      <w:pPr>
        <w:pStyle w:val="a4"/>
        <w:numPr>
          <w:ilvl w:val="0"/>
          <w:numId w:val="19"/>
        </w:numPr>
        <w:shd w:val="clear" w:color="auto" w:fill="auto"/>
        <w:tabs>
          <w:tab w:val="left" w:pos="320"/>
        </w:tabs>
        <w:spacing w:line="140" w:lineRule="exact"/>
        <w:ind w:left="120" w:right="200" w:firstLine="0"/>
        <w:jc w:val="left"/>
      </w:pPr>
      <w:r>
        <w:t>Натуральные или искусствен</w:t>
      </w:r>
      <w:r>
        <w:softHyphen/>
        <w:t>ные волосы.</w:t>
      </w:r>
    </w:p>
    <w:p w:rsidR="00531403" w:rsidRDefault="00531403">
      <w:pPr>
        <w:pStyle w:val="a4"/>
        <w:numPr>
          <w:ilvl w:val="0"/>
          <w:numId w:val="19"/>
        </w:numPr>
        <w:shd w:val="clear" w:color="auto" w:fill="auto"/>
        <w:tabs>
          <w:tab w:val="left" w:pos="316"/>
        </w:tabs>
        <w:spacing w:line="140" w:lineRule="exact"/>
        <w:ind w:left="120" w:firstLine="0"/>
        <w:jc w:val="left"/>
      </w:pPr>
      <w:r>
        <w:t>Театральный клей.</w:t>
      </w:r>
    </w:p>
    <w:p w:rsidR="00531403" w:rsidRDefault="0086608F">
      <w:pPr>
        <w:framePr w:w="4336" w:h="1680" w:wrap="around" w:hAnchor="margin" w:x="2405" w:y="1729"/>
        <w:jc w:val="center"/>
        <w:rPr>
          <w:rFonts w:cs="Times New Roman"/>
          <w:color w:val="auto"/>
          <w:sz w:val="2"/>
          <w:szCs w:val="2"/>
        </w:rPr>
      </w:pPr>
      <w:r>
        <w:rPr>
          <w:rFonts w:cs="Times New Roman"/>
          <w:color w:val="auto"/>
          <w:sz w:val="2"/>
          <w:szCs w:val="2"/>
        </w:rPr>
        <w:pict>
          <v:shape id="_x0000_i1153" type="#_x0000_t75" style="width:217.15pt;height:83.6pt">
            <v:imagedata r:id="rId429" o:title=""/>
          </v:shape>
        </w:pict>
      </w:r>
    </w:p>
    <w:p w:rsidR="00531403" w:rsidRDefault="0086608F">
      <w:pPr>
        <w:framePr w:w="4328" w:h="1688" w:wrap="around" w:hAnchor="margin" w:x="2445" w:y="3801"/>
        <w:jc w:val="center"/>
        <w:rPr>
          <w:rFonts w:cs="Times New Roman"/>
          <w:color w:val="auto"/>
          <w:sz w:val="2"/>
          <w:szCs w:val="2"/>
        </w:rPr>
      </w:pPr>
      <w:r>
        <w:rPr>
          <w:rFonts w:cs="Times New Roman"/>
          <w:color w:val="auto"/>
          <w:sz w:val="2"/>
          <w:szCs w:val="2"/>
        </w:rPr>
        <w:pict>
          <v:shape id="_x0000_i1154" type="#_x0000_t75" style="width:3in;height:84.75pt">
            <v:imagedata r:id="rId430" o:title=""/>
          </v:shape>
        </w:pict>
      </w:r>
    </w:p>
    <w:p w:rsidR="00531403" w:rsidRDefault="00531403">
      <w:pPr>
        <w:pStyle w:val="a4"/>
        <w:numPr>
          <w:ilvl w:val="0"/>
          <w:numId w:val="19"/>
        </w:numPr>
        <w:shd w:val="clear" w:color="auto" w:fill="auto"/>
        <w:tabs>
          <w:tab w:val="left" w:pos="324"/>
        </w:tabs>
        <w:spacing w:line="140" w:lineRule="exact"/>
        <w:ind w:left="120" w:firstLine="0"/>
        <w:jc w:val="left"/>
        <w:sectPr w:rsidR="00531403">
          <w:pgSz w:w="31680" w:h="23810" w:orient="landscape"/>
          <w:pgMar w:top="7383" w:right="17144" w:bottom="8351" w:left="12292" w:header="0" w:footer="3" w:gutter="0"/>
          <w:cols w:space="720"/>
          <w:noEndnote/>
          <w:docGrid w:linePitch="360"/>
        </w:sectPr>
      </w:pPr>
      <w:r>
        <w:t>Кисти.</w:t>
      </w:r>
    </w:p>
    <w:p w:rsidR="00531403" w:rsidRDefault="00531403">
      <w:pPr>
        <w:framePr w:w="7984" w:h="208"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11141"/>
        <w:shd w:val="clear" w:color="auto" w:fill="auto"/>
        <w:spacing w:before="0" w:after="198" w:line="150" w:lineRule="exact"/>
        <w:ind w:left="20"/>
      </w:pPr>
      <w:bookmarkStart w:id="331" w:name="bookmark411"/>
      <w:r>
        <w:rPr>
          <w:rStyle w:val="111411"/>
          <w:b/>
          <w:bCs/>
        </w:rPr>
        <w:lastRenderedPageBreak/>
        <w:t>ИСПОЛНЕНИЕ</w:t>
      </w:r>
      <w:bookmarkEnd w:id="331"/>
    </w:p>
    <w:p w:rsidR="00531403" w:rsidRDefault="00531403">
      <w:pPr>
        <w:pStyle w:val="510"/>
        <w:keepNext/>
        <w:keepLines/>
        <w:shd w:val="clear" w:color="auto" w:fill="auto"/>
        <w:spacing w:before="0"/>
        <w:ind w:left="20"/>
      </w:pPr>
      <w:bookmarkStart w:id="332" w:name="bookmark412"/>
      <w:r>
        <w:rPr>
          <w:rStyle w:val="5d"/>
        </w:rPr>
        <w:t>1.</w:t>
      </w:r>
      <w:bookmarkEnd w:id="332"/>
    </w:p>
    <w:p w:rsidR="00531403" w:rsidRDefault="00531403">
      <w:pPr>
        <w:pStyle w:val="a4"/>
        <w:shd w:val="clear" w:color="auto" w:fill="auto"/>
        <w:spacing w:after="240" w:line="140" w:lineRule="exact"/>
        <w:ind w:left="20" w:right="20" w:firstLine="0"/>
      </w:pPr>
      <w:r>
        <w:t>При создании характерного восточ</w:t>
      </w:r>
      <w:r>
        <w:softHyphen/>
        <w:t>ного грима выбирайте достаточно большие веки, чтобы перекрыть участок от ресниц до бровей, от одного уголка глаза до другого. Если выбранная деталь маловата, у вас с ней будет масса хлопот.</w:t>
      </w:r>
    </w:p>
    <w:p w:rsidR="00531403" w:rsidRDefault="00531403">
      <w:pPr>
        <w:pStyle w:val="271"/>
        <w:shd w:val="clear" w:color="auto" w:fill="auto"/>
        <w:spacing w:after="0" w:line="140" w:lineRule="exact"/>
        <w:ind w:left="20" w:right="20"/>
      </w:pPr>
      <w:r>
        <w:rPr>
          <w:rStyle w:val="272"/>
        </w:rPr>
        <w:t>Наложите веко из латекса таким образом, чтобы можно было смо</w:t>
      </w:r>
      <w:r>
        <w:rPr>
          <w:rStyle w:val="272"/>
        </w:rPr>
        <w:softHyphen/>
        <w:t>треть прямо без помех.</w:t>
      </w:r>
    </w:p>
    <w:p w:rsidR="00531403" w:rsidRDefault="00531403">
      <w:pPr>
        <w:pStyle w:val="1120"/>
        <w:shd w:val="clear" w:color="auto" w:fill="auto"/>
        <w:spacing w:line="144" w:lineRule="exact"/>
        <w:ind w:left="20"/>
      </w:pPr>
      <w:bookmarkStart w:id="333" w:name="bookmark413"/>
      <w:r>
        <w:t>3—1.</w:t>
      </w:r>
      <w:bookmarkEnd w:id="333"/>
    </w:p>
    <w:p w:rsidR="00531403" w:rsidRDefault="00531403">
      <w:pPr>
        <w:pStyle w:val="a4"/>
        <w:shd w:val="clear" w:color="auto" w:fill="auto"/>
        <w:spacing w:after="123" w:line="144" w:lineRule="exact"/>
        <w:ind w:left="20" w:right="20" w:firstLine="0"/>
      </w:pPr>
      <w:r>
        <w:lastRenderedPageBreak/>
        <w:t>Удерживая веко на нужном месте, сильно припудрите все вокруг, чтобы четко обозначить границу века и не испытывать затруднений, накладывая его вновь.</w:t>
      </w:r>
    </w:p>
    <w:p w:rsidR="00531403" w:rsidRDefault="00531403">
      <w:pPr>
        <w:pStyle w:val="1120"/>
        <w:shd w:val="clear" w:color="auto" w:fill="auto"/>
        <w:ind w:left="20"/>
      </w:pPr>
      <w:bookmarkStart w:id="334" w:name="bookmark414"/>
      <w:r>
        <w:t>5.</w:t>
      </w:r>
      <w:bookmarkEnd w:id="334"/>
    </w:p>
    <w:p w:rsidR="00531403" w:rsidRDefault="0086608F">
      <w:pPr>
        <w:framePr w:w="2016" w:h="1848" w:wrap="around" w:hAnchor="margin" w:x="4681" w:y="5873"/>
        <w:jc w:val="center"/>
        <w:rPr>
          <w:rFonts w:cs="Times New Roman"/>
          <w:color w:val="auto"/>
          <w:sz w:val="2"/>
          <w:szCs w:val="2"/>
        </w:rPr>
      </w:pPr>
      <w:r>
        <w:rPr>
          <w:rFonts w:cs="Times New Roman"/>
          <w:color w:val="auto"/>
          <w:sz w:val="2"/>
          <w:szCs w:val="2"/>
        </w:rPr>
        <w:pict>
          <v:shape id="_x0000_i1155" type="#_x0000_t75" style="width:101.05pt;height:92.9pt">
            <v:imagedata r:id="rId431" o:title=""/>
          </v:shape>
        </w:pict>
      </w:r>
    </w:p>
    <w:p w:rsidR="00531403" w:rsidRDefault="00531403">
      <w:pPr>
        <w:pStyle w:val="a4"/>
        <w:shd w:val="clear" w:color="auto" w:fill="auto"/>
        <w:spacing w:line="140" w:lineRule="exact"/>
        <w:ind w:left="20" w:right="20" w:firstLine="0"/>
        <w:sectPr w:rsidR="00531403">
          <w:type w:val="continuous"/>
          <w:pgSz w:w="31680" w:h="23810" w:orient="landscape"/>
          <w:pgMar w:top="7383" w:right="14924" w:bottom="8351" w:left="12384" w:header="0" w:footer="3" w:gutter="0"/>
          <w:cols w:num="2" w:space="228"/>
          <w:noEndnote/>
          <w:docGrid w:linePitch="360"/>
        </w:sectPr>
      </w:pPr>
      <w:r>
        <w:t>Маленьким кусочком поролоновой губки нанесите жидкий латекс вну</w:t>
      </w:r>
      <w:r>
        <w:softHyphen/>
        <w:t>три получившегося контура. Латекс не должен попасть на брови или рес</w:t>
      </w:r>
      <w:r>
        <w:softHyphen/>
        <w:t>ницы, а также на веки.</w:t>
      </w:r>
    </w:p>
    <w:p w:rsidR="00531403" w:rsidRDefault="00531403">
      <w:pPr>
        <w:pStyle w:val="a4"/>
        <w:shd w:val="clear" w:color="auto" w:fill="auto"/>
        <w:spacing w:after="237" w:line="140" w:lineRule="exact"/>
        <w:ind w:left="20" w:right="40" w:firstLine="0"/>
      </w:pPr>
      <w:r>
        <w:rPr>
          <w:lang w:val="en-US" w:eastAsia="en-US"/>
        </w:rPr>
        <w:lastRenderedPageBreak/>
        <w:t>BoibWTv</w:t>
      </w:r>
      <w:r w:rsidRPr="00ED3ED7">
        <w:rPr>
          <w:lang w:eastAsia="en-US"/>
        </w:rPr>
        <w:t xml:space="preserve"> </w:t>
      </w:r>
      <w:r>
        <w:t>деталь и аккуратно нало</w:t>
      </w:r>
      <w:r>
        <w:softHyphen/>
        <w:t>жите ее. совмещая с контуром Прижмите, чтобы приклеилась</w:t>
      </w:r>
    </w:p>
    <w:p w:rsidR="00531403" w:rsidRDefault="00531403">
      <w:pPr>
        <w:pStyle w:val="a4"/>
        <w:shd w:val="clear" w:color="auto" w:fill="auto"/>
        <w:spacing w:after="120" w:line="144" w:lineRule="exact"/>
        <w:ind w:left="20" w:right="40" w:firstLine="0"/>
      </w:pPr>
      <w:r>
        <w:t>Если вы пропустили какой-нибудь участок, осторожно добавьте под веки жидкий латекс с помощью маленькой кисточки или шпателя</w:t>
      </w:r>
    </w:p>
    <w:p w:rsidR="00531403" w:rsidRDefault="00531403">
      <w:pPr>
        <w:pStyle w:val="582"/>
        <w:shd w:val="clear" w:color="auto" w:fill="auto"/>
        <w:spacing w:before="0"/>
        <w:ind w:left="20"/>
      </w:pPr>
      <w:bookmarkStart w:id="335" w:name="bookmark415"/>
      <w:r>
        <w:t>8.</w:t>
      </w:r>
      <w:bookmarkEnd w:id="335"/>
    </w:p>
    <w:p w:rsidR="00531403" w:rsidRDefault="00531403">
      <w:pPr>
        <w:pStyle w:val="a4"/>
        <w:shd w:val="clear" w:color="auto" w:fill="auto"/>
        <w:spacing w:after="123" w:line="144" w:lineRule="exact"/>
        <w:ind w:left="20" w:right="40" w:firstLine="0"/>
      </w:pPr>
      <w:r>
        <w:t>То же самое проделайте с другим веком.</w:t>
      </w:r>
    </w:p>
    <w:p w:rsidR="00531403" w:rsidRDefault="00531403">
      <w:pPr>
        <w:pStyle w:val="1120"/>
        <w:shd w:val="clear" w:color="auto" w:fill="auto"/>
        <w:ind w:left="20"/>
      </w:pPr>
      <w:bookmarkStart w:id="336" w:name="bookmark416"/>
      <w:r>
        <w:t>9—10.</w:t>
      </w:r>
      <w:bookmarkEnd w:id="336"/>
    </w:p>
    <w:p w:rsidR="00531403" w:rsidRDefault="00531403">
      <w:pPr>
        <w:pStyle w:val="a4"/>
        <w:shd w:val="clear" w:color="auto" w:fill="auto"/>
        <w:spacing w:after="256" w:line="140" w:lineRule="exact"/>
        <w:ind w:left="20" w:right="40" w:firstLine="0"/>
      </w:pPr>
      <w:r>
        <w:t>Поролоновой губкой нанесите на оба века тонкий слой жидкого латекса. Если края век недоста</w:t>
      </w:r>
      <w:r>
        <w:softHyphen/>
        <w:t>точно тонки и выделяются на липе, добавьте несколько слоев латекса, чтобы сравнять их с кожей.</w:t>
      </w:r>
    </w:p>
    <w:p w:rsidR="00531403" w:rsidRDefault="00531403">
      <w:pPr>
        <w:pStyle w:val="a4"/>
        <w:shd w:val="clear" w:color="auto" w:fill="auto"/>
        <w:spacing w:line="120" w:lineRule="exact"/>
        <w:ind w:left="760" w:firstLine="0"/>
        <w:jc w:val="left"/>
      </w:pPr>
      <w:r>
        <w:t>с помощью ручного</w:t>
      </w:r>
    </w:p>
    <w:p w:rsidR="00531403" w:rsidRDefault="00531403">
      <w:pPr>
        <w:pStyle w:val="8111"/>
        <w:keepNext/>
        <w:keepLines/>
        <w:shd w:val="clear" w:color="auto" w:fill="auto"/>
        <w:ind w:left="20"/>
      </w:pPr>
      <w:bookmarkStart w:id="337" w:name="bookmark417"/>
      <w:r>
        <w:rPr>
          <w:rStyle w:val="8112"/>
        </w:rPr>
        <w:t>И.</w:t>
      </w:r>
      <w:bookmarkEnd w:id="337"/>
    </w:p>
    <w:p w:rsidR="00531403" w:rsidRDefault="00531403">
      <w:pPr>
        <w:pStyle w:val="a4"/>
        <w:shd w:val="clear" w:color="auto" w:fill="auto"/>
        <w:spacing w:after="136" w:line="140" w:lineRule="exact"/>
        <w:ind w:left="20" w:right="1420" w:firstLine="0"/>
        <w:jc w:val="left"/>
      </w:pPr>
      <w:r>
        <w:t>Высушите фена.</w:t>
      </w:r>
    </w:p>
    <w:p w:rsidR="00531403" w:rsidRDefault="00531403">
      <w:pPr>
        <w:pStyle w:val="8120"/>
        <w:keepNext/>
        <w:keepLines/>
        <w:shd w:val="clear" w:color="auto" w:fill="auto"/>
        <w:spacing w:before="0" w:line="120" w:lineRule="exact"/>
        <w:ind w:left="20"/>
      </w:pPr>
      <w:bookmarkStart w:id="338" w:name="bookmark418"/>
      <w:r>
        <w:t>12.</w:t>
      </w:r>
      <w:bookmarkEnd w:id="338"/>
    </w:p>
    <w:p w:rsidR="00531403" w:rsidRDefault="00531403">
      <w:pPr>
        <w:pStyle w:val="a4"/>
        <w:shd w:val="clear" w:color="auto" w:fill="auto"/>
        <w:spacing w:after="88" w:line="120" w:lineRule="exact"/>
        <w:ind w:left="20" w:firstLine="0"/>
      </w:pPr>
      <w:r>
        <w:t>Припудрите.</w:t>
      </w:r>
    </w:p>
    <w:p w:rsidR="00531403" w:rsidRDefault="00531403">
      <w:pPr>
        <w:pStyle w:val="1120"/>
        <w:shd w:val="clear" w:color="auto" w:fill="auto"/>
        <w:ind w:left="20"/>
      </w:pPr>
      <w:bookmarkStart w:id="339" w:name="bookmark419"/>
      <w:r>
        <w:t>13.</w:t>
      </w:r>
      <w:bookmarkEnd w:id="339"/>
    </w:p>
    <w:p w:rsidR="00531403" w:rsidRDefault="00531403">
      <w:pPr>
        <w:jc w:val="center"/>
        <w:rPr>
          <w:rFonts w:cs="Times New Roman"/>
          <w:color w:val="auto"/>
          <w:sz w:val="2"/>
          <w:szCs w:val="2"/>
        </w:rPr>
      </w:pPr>
      <w:r>
        <w:rPr>
          <w:noProof/>
        </w:rPr>
        <w:lastRenderedPageBreak/>
        <w:pict>
          <v:shape id="_x0000_s1097" type="#_x0000_t75" style="position:absolute;left:0;text-align:left;margin-left:-47.2pt;margin-top:32.8pt;width:232.4pt;height:399.2pt;z-index:-22;mso-position-horizontal-relative:margin;mso-position-vertical-relative:margin" wrapcoords="0 0 21507 0 21507 1363 21600 1363 21600 21600 0 21600 0 0">
            <v:imagedata r:id="rId432" o:title=""/>
            <w10:wrap type="tight" anchorx="margin" anchory="margin"/>
          </v:shape>
        </w:pict>
      </w:r>
    </w:p>
    <w:p w:rsidR="00531403" w:rsidRDefault="00531403">
      <w:pPr>
        <w:pStyle w:val="a4"/>
        <w:shd w:val="clear" w:color="auto" w:fill="auto"/>
        <w:spacing w:line="140" w:lineRule="exact"/>
        <w:ind w:left="20" w:right="40" w:firstLine="0"/>
        <w:sectPr w:rsidR="00531403">
          <w:pgSz w:w="31680" w:h="23810" w:orient="landscape"/>
          <w:pgMar w:top="7116" w:right="13168" w:bottom="7952" w:left="16292" w:header="0" w:footer="3" w:gutter="0"/>
          <w:cols w:space="720"/>
          <w:noEndnote/>
          <w:docGrid w:linePitch="360"/>
        </w:sectPr>
      </w:pPr>
      <w:r>
        <w:t>Нанесите грим на касторовой основе того же цвета, что и основной тон.</w:t>
      </w:r>
      <w:r>
        <w:br w:type="page"/>
      </w:r>
    </w:p>
    <w:p w:rsidR="00531403" w:rsidRDefault="00531403">
      <w:pPr>
        <w:pStyle w:val="a4"/>
        <w:shd w:val="clear" w:color="auto" w:fill="auto"/>
        <w:spacing w:after="123" w:line="144" w:lineRule="exact"/>
        <w:ind w:left="20" w:right="20" w:firstLine="0"/>
      </w:pPr>
      <w:r>
        <w:lastRenderedPageBreak/>
        <w:t>Нанесите основной тон на лов и немного бликов на скулы.</w:t>
      </w:r>
    </w:p>
    <w:p w:rsidR="00531403" w:rsidRDefault="00531403">
      <w:pPr>
        <w:pStyle w:val="1131"/>
        <w:numPr>
          <w:ilvl w:val="1"/>
          <w:numId w:val="19"/>
        </w:numPr>
        <w:shd w:val="clear" w:color="auto" w:fill="auto"/>
        <w:ind w:left="20"/>
      </w:pPr>
    </w:p>
    <w:p w:rsidR="00531403" w:rsidRDefault="00531403">
      <w:pPr>
        <w:pStyle w:val="a4"/>
        <w:shd w:val="clear" w:color="auto" w:fill="auto"/>
        <w:spacing w:after="144" w:line="140" w:lineRule="exact"/>
        <w:ind w:left="20" w:right="20" w:firstLine="0"/>
      </w:pPr>
      <w:r>
        <w:t>Добавьте немного теней под скула</w:t>
      </w:r>
      <w:r>
        <w:softHyphen/>
        <w:t>ми, чтобы лицо казалось более узким.</w:t>
      </w:r>
    </w:p>
    <w:p w:rsidR="00531403" w:rsidRDefault="00531403">
      <w:pPr>
        <w:pStyle w:val="8130"/>
        <w:keepNext/>
        <w:keepLines/>
        <w:numPr>
          <w:ilvl w:val="1"/>
          <w:numId w:val="19"/>
        </w:numPr>
        <w:shd w:val="clear" w:color="auto" w:fill="auto"/>
        <w:spacing w:before="0" w:after="90" w:line="110" w:lineRule="exact"/>
        <w:ind w:left="20"/>
      </w:pPr>
    </w:p>
    <w:p w:rsidR="00531403" w:rsidRDefault="00531403">
      <w:pPr>
        <w:pStyle w:val="a4"/>
        <w:shd w:val="clear" w:color="auto" w:fill="auto"/>
        <w:spacing w:after="84" w:line="120" w:lineRule="exact"/>
        <w:ind w:left="20" w:firstLine="0"/>
      </w:pPr>
      <w:r>
        <w:t>Припудрите лицо.</w:t>
      </w:r>
    </w:p>
    <w:p w:rsidR="00531403" w:rsidRDefault="00531403">
      <w:pPr>
        <w:pStyle w:val="1131"/>
        <w:numPr>
          <w:ilvl w:val="1"/>
          <w:numId w:val="19"/>
        </w:numPr>
        <w:shd w:val="clear" w:color="auto" w:fill="auto"/>
        <w:ind w:left="20"/>
      </w:pPr>
    </w:p>
    <w:p w:rsidR="00531403" w:rsidRDefault="00531403">
      <w:pPr>
        <w:pStyle w:val="a4"/>
        <w:shd w:val="clear" w:color="auto" w:fill="auto"/>
        <w:spacing w:after="120" w:line="140" w:lineRule="exact"/>
        <w:ind w:left="20" w:right="20" w:firstLine="0"/>
      </w:pPr>
      <w:r>
        <w:t>Если у вашего персонажа должны быть борола и усы, можно вос</w:t>
      </w:r>
      <w:r>
        <w:softHyphen/>
        <w:t>пользоваться готовыми деталями или приклеить натуральные или искусственные волосы следующим образом: капните на стол немного латекса или театрального клея, возьмите несколько тонких прядей (три или четыре) и смочите их концы в латексе или клее.</w:t>
      </w:r>
    </w:p>
    <w:p w:rsidR="00531403" w:rsidRDefault="00531403">
      <w:pPr>
        <w:pStyle w:val="8141"/>
        <w:keepNext/>
        <w:keepLines/>
        <w:numPr>
          <w:ilvl w:val="1"/>
          <w:numId w:val="19"/>
        </w:numPr>
        <w:shd w:val="clear" w:color="auto" w:fill="auto"/>
        <w:spacing w:before="0"/>
        <w:ind w:left="20"/>
      </w:pPr>
    </w:p>
    <w:p w:rsidR="00531403" w:rsidRDefault="00531403">
      <w:pPr>
        <w:pStyle w:val="a4"/>
        <w:shd w:val="clear" w:color="auto" w:fill="auto"/>
        <w:spacing w:after="120" w:line="140" w:lineRule="exact"/>
        <w:ind w:left="20" w:right="20" w:firstLine="0"/>
      </w:pPr>
      <w:r>
        <w:t>Приклейте их к подбородку и под подбородок.</w:t>
      </w:r>
    </w:p>
    <w:p w:rsidR="00531403" w:rsidRDefault="00531403">
      <w:pPr>
        <w:pStyle w:val="1131"/>
        <w:shd w:val="clear" w:color="auto" w:fill="auto"/>
        <w:ind w:left="20"/>
      </w:pPr>
      <w:bookmarkStart w:id="340" w:name="bookmark424"/>
      <w:r>
        <w:rPr>
          <w:rStyle w:val="1136"/>
        </w:rPr>
        <w:t>19.</w:t>
      </w:r>
      <w:bookmarkEnd w:id="340"/>
    </w:p>
    <w:p w:rsidR="00531403" w:rsidRDefault="00531403">
      <w:pPr>
        <w:jc w:val="center"/>
        <w:rPr>
          <w:rFonts w:cs="Times New Roman"/>
          <w:color w:val="auto"/>
          <w:sz w:val="2"/>
          <w:szCs w:val="2"/>
        </w:rPr>
      </w:pPr>
      <w:r>
        <w:rPr>
          <w:noProof/>
        </w:rPr>
        <w:pict>
          <v:shape id="_x0000_s1098" type="#_x0000_t75" style="position:absolute;left:0;text-align:left;margin-left:-230.4pt;margin-top:3.1pt;width:215.6pt;height:290pt;z-index:-21;mso-position-horizontal-relative:margin;mso-position-vertical-relative:margin" wrapcoords="0 0 10058 0 10058 6271 10178 6271 10178 7612 18894 7612 18894 12617 21600 12617 21600 21540 10359 21540 0 21600 100 21600 100 15224 60 15224 60 7641 0 7641 0 0">
            <v:imagedata r:id="rId433" o:title=""/>
            <w10:wrap type="tight" anchorx="margin" anchory="margin"/>
          </v:shape>
        </w:pict>
      </w:r>
    </w:p>
    <w:p w:rsidR="00531403" w:rsidRDefault="00531403">
      <w:pPr>
        <w:pStyle w:val="a4"/>
        <w:shd w:val="clear" w:color="auto" w:fill="auto"/>
        <w:spacing w:line="140" w:lineRule="exact"/>
        <w:ind w:left="20" w:right="20" w:firstLine="0"/>
        <w:sectPr w:rsidR="00531403">
          <w:headerReference w:type="even" r:id="rId434"/>
          <w:headerReference w:type="default" r:id="rId435"/>
          <w:footerReference w:type="even" r:id="rId436"/>
          <w:footerReference w:type="default" r:id="rId437"/>
          <w:footerReference w:type="first" r:id="rId438"/>
          <w:pgSz w:w="31680" w:h="23810" w:orient="landscape"/>
          <w:pgMar w:top="7116" w:right="13168" w:bottom="7952" w:left="16292" w:header="0" w:footer="3" w:gutter="0"/>
          <w:pgNumType w:start="137"/>
          <w:cols w:space="720"/>
          <w:noEndnote/>
          <w:docGrid w:linePitch="360"/>
        </w:sectPr>
      </w:pPr>
      <w:r>
        <w:t>Такие же длинные пряди исполь</w:t>
      </w:r>
      <w:r>
        <w:softHyphen/>
        <w:t>зуйте для усов. Борода и усы должны быть длинными и прозрач</w:t>
      </w:r>
      <w:r>
        <w:softHyphen/>
        <w:t>ными на просвет.</w:t>
      </w:r>
      <w:r>
        <w:br w:type="page"/>
      </w:r>
    </w:p>
    <w:p w:rsidR="00531403" w:rsidRDefault="00531403">
      <w:pPr>
        <w:pStyle w:val="11161"/>
        <w:shd w:val="clear" w:color="auto" w:fill="auto"/>
        <w:ind w:left="20"/>
      </w:pPr>
      <w:bookmarkStart w:id="341" w:name="bookmark425"/>
      <w:r>
        <w:rPr>
          <w:rStyle w:val="11162"/>
          <w:i/>
          <w:iCs/>
        </w:rPr>
        <w:lastRenderedPageBreak/>
        <w:t>20—22.</w:t>
      </w:r>
      <w:bookmarkEnd w:id="341"/>
    </w:p>
    <w:p w:rsidR="00531403" w:rsidRDefault="00531403">
      <w:pPr>
        <w:pStyle w:val="a4"/>
        <w:shd w:val="clear" w:color="auto" w:fill="auto"/>
        <w:spacing w:after="120" w:line="144" w:lineRule="exact"/>
        <w:ind w:left="20" w:right="20" w:firstLine="0"/>
      </w:pPr>
      <w:r>
        <w:t>С помощью костюма и соответству</w:t>
      </w:r>
      <w:r>
        <w:softHyphen/>
        <w:t>ющей манеры холить, сидеть, гово</w:t>
      </w:r>
      <w:r>
        <w:softHyphen/>
        <w:t>рить можно создать достоверный восточный облик Обратите внима</w:t>
      </w:r>
      <w:r>
        <w:softHyphen/>
        <w:t>ние на то, что блики и тени, предло</w:t>
      </w:r>
      <w:r>
        <w:softHyphen/>
        <w:t>женные здесь, подходят именно этому актеру. Если у вас пышущее здоровьем, полное лицо, довольно трудно будет придать ему худоща</w:t>
      </w:r>
      <w:r>
        <w:softHyphen/>
        <w:t>вость с помощью высоких скул и теней; может случиться и так. что ваше лицо будет выглядеть просто грязным (Помните также, что не все люди на Востоке узколицы!) Сделайте со своим лицом, что воз</w:t>
      </w:r>
      <w:r>
        <w:softHyphen/>
        <w:t>можно, и не следуйте стереотипам.</w:t>
      </w:r>
    </w:p>
    <w:p w:rsidR="00531403" w:rsidRDefault="00531403">
      <w:pPr>
        <w:pStyle w:val="1131"/>
        <w:shd w:val="clear" w:color="auto" w:fill="auto"/>
        <w:spacing w:line="144" w:lineRule="exact"/>
        <w:ind w:left="20"/>
      </w:pPr>
      <w:bookmarkStart w:id="342" w:name="bookmark426"/>
      <w:r>
        <w:rPr>
          <w:rStyle w:val="1135"/>
        </w:rPr>
        <w:t>25—24.</w:t>
      </w:r>
      <w:bookmarkEnd w:id="342"/>
    </w:p>
    <w:p w:rsidR="00531403" w:rsidRDefault="00531403">
      <w:pPr>
        <w:pStyle w:val="a4"/>
        <w:shd w:val="clear" w:color="auto" w:fill="auto"/>
        <w:spacing w:after="123" w:line="144" w:lineRule="exact"/>
        <w:ind w:left="20" w:right="20" w:firstLine="0"/>
      </w:pPr>
      <w:r>
        <w:t>То, что вы видите на этих фотогра</w:t>
      </w:r>
      <w:r>
        <w:softHyphen/>
        <w:t>фиях, было сделано с применением той же техники, тех же деталей плюс прическа и костюм.</w:t>
      </w:r>
    </w:p>
    <w:p w:rsidR="00531403" w:rsidRDefault="00531403">
      <w:pPr>
        <w:jc w:val="center"/>
        <w:rPr>
          <w:rFonts w:cs="Times New Roman"/>
          <w:color w:val="auto"/>
          <w:sz w:val="2"/>
          <w:szCs w:val="2"/>
        </w:rPr>
      </w:pPr>
      <w:r>
        <w:rPr>
          <w:noProof/>
        </w:rPr>
        <w:lastRenderedPageBreak/>
        <w:pict>
          <v:shape id="_x0000_s1099" type="#_x0000_t75" style="position:absolute;left:0;text-align:left;margin-left:-48.8pt;margin-top:27.4pt;width:226.6pt;height:394.2pt;z-index:-20;mso-position-horizontal-relative:margin;mso-position-vertical-relative:margin" wrapcoords="0 0 21466 0 21466 12197 21600 12197 21600 13369 21523 13369 21523 14038 21580 14038 21580 18816 21504 188 21504 18904 21561 18904 21561 18969 21580 18969 21580 19210 21561 19210 21561 19232 21504 19232 21504 19331 2158 19331 21580 19342 21485 19342 21485 19386 21352 19386 21352 19441 21333 19441 21333 19463 21294 19463 21294 19473 21199 19473 21199 19506 21180 19506 21180 19517 21161 19517 21161 19539 21142 19539 21142 19561 21047 19561 21047 19 21085 19594 21085 19605 21123 19605 21123 19616 21142 19616 21142 19671 21161 19671 21161 19682 21199 19682 211 19693 21218 19693 21218 19715 21199 19715 21199 19726 21180 19726 21180 19736 21142 19736 21142 19758 21161 19758 21161 19769 21180 19769 21180 19791 21199 19791 21199 19813 21218 19813 21218 19824 21275 19824 21275 19857 21142 1 21142 19868 21180 19868 21180 19912 21199 19912 21199 19923 21256 19923 21256 19956 21237 19956 21237 19967 21 19967 21199 19978 21180 19978 21180 20054 21161 20054 21161 20065 20894 20065 20894 20109 20951 20109 20951 20252 20894 20252 20894 20263 20761 20263 20761 20273 20703 20273 20703 20284 20684 20284 20684 20295 20608 20295 20608 0 20627 20328 20627 20438 20818 20438 20818 20449 20913 20449 20913 20460 20951 20460 20951 20504 21009 20504 2 20536 20970 20536 20970 20547 20951 20547 20951 20558 20970 20558 20970 20613 20951 20613 20951 20624 20970 2062 20970 20635 21009 20635 21009 20690 20970 20690 20970 20701 20951 20701 20951 20734 20932 20734 20932 20745 20913 20745 20913 20756 20894 20756 20894 20767 20875 20767 20875 20843 20894 20843 20894 20898 20875 20898 20875 20909 0 20909 20856 20920 20837 20920 20837 20931 20818 20931 20818 20942 20799 20942 20799 20953 20761 20953 20761 209 20684 20964 20684 20975 20551 20975 20551 20997 20513 20997 20513 21008 20494 21008 20494 21019 20475 21019 2047 21030 20456 21030 20456 21041 20437 21041 20437 21052 20418 21052 20418 21063 20398 21063 20398 21095 20379 21095 20379 21128 20398 21128 20398 21139 20418 21139 20418 21161 20894 21161 20894 21194 20875 21194 20875 21216 20856 21 20856 21523 20837 21523 20837 21534 20780 21534 20780 21600 0 21600 0 0">
            <v:imagedata r:id="rId439" o:title=""/>
            <w10:wrap type="tight" anchorx="margin" anchory="margin"/>
          </v:shape>
        </w:pict>
      </w:r>
    </w:p>
    <w:p w:rsidR="00531403" w:rsidRDefault="00531403">
      <w:pPr>
        <w:pStyle w:val="a4"/>
        <w:shd w:val="clear" w:color="auto" w:fill="auto"/>
        <w:spacing w:line="140" w:lineRule="exact"/>
        <w:ind w:left="20" w:right="20" w:firstLine="0"/>
      </w:pPr>
      <w:r>
        <w:t>Такие детали из латекса успешно используются для создания харак</w:t>
      </w:r>
      <w:r>
        <w:softHyphen/>
        <w:t>терного восточного грима в кино и на телевидении. Нужно только осо</w:t>
      </w:r>
      <w:r>
        <w:softHyphen/>
        <w:t xml:space="preserve">бенно </w:t>
      </w:r>
      <w:r>
        <w:lastRenderedPageBreak/>
        <w:t>тщательно подбирать размер накладных век, а также быть очень аккуратны).!, создавая фактуру, подкрашивая их и делая тонкими края, чтобы они сливались с кожей.</w:t>
      </w:r>
      <w:r>
        <w:br w:type="page"/>
      </w:r>
    </w:p>
    <w:p w:rsidR="00531403" w:rsidRDefault="00531403">
      <w:pPr>
        <w:pStyle w:val="11141"/>
        <w:shd w:val="clear" w:color="auto" w:fill="auto"/>
        <w:spacing w:before="0" w:after="259" w:line="172" w:lineRule="exact"/>
        <w:ind w:left="40" w:right="920"/>
        <w:jc w:val="left"/>
      </w:pPr>
      <w:bookmarkStart w:id="343" w:name="bookmark427"/>
      <w:r>
        <w:rPr>
          <w:rStyle w:val="111410"/>
          <w:b/>
          <w:bCs/>
        </w:rPr>
        <w:t>Упрощенный восточный грим</w:t>
      </w:r>
      <w:bookmarkEnd w:id="343"/>
    </w:p>
    <w:p w:rsidR="00531403" w:rsidRDefault="00531403">
      <w:pPr>
        <w:pStyle w:val="81"/>
        <w:shd w:val="clear" w:color="auto" w:fill="auto"/>
        <w:spacing w:before="0" w:after="202" w:line="148" w:lineRule="exact"/>
        <w:ind w:left="40" w:right="40"/>
      </w:pPr>
      <w:r>
        <w:rPr>
          <w:rStyle w:val="8131"/>
          <w:i/>
          <w:iCs/>
        </w:rPr>
        <w:t>Этот метод не подходит для актеров</w:t>
      </w:r>
      <w:r>
        <w:rPr>
          <w:rStyle w:val="8TimesNewRoman9"/>
          <w:i/>
          <w:iCs/>
        </w:rPr>
        <w:t xml:space="preserve"> с</w:t>
      </w:r>
      <w:r>
        <w:rPr>
          <w:rStyle w:val="8131"/>
          <w:i/>
          <w:iCs/>
        </w:rPr>
        <w:t xml:space="preserve"> глубоко посаженными г.шами.</w:t>
      </w:r>
    </w:p>
    <w:p w:rsidR="00531403" w:rsidRDefault="00531403">
      <w:pPr>
        <w:pStyle w:val="11171"/>
        <w:shd w:val="clear" w:color="auto" w:fill="auto"/>
        <w:spacing w:before="0" w:after="192" w:line="120" w:lineRule="exact"/>
        <w:ind w:left="40"/>
      </w:pPr>
      <w:bookmarkStart w:id="344" w:name="bookmark428"/>
      <w:r>
        <w:t>МАТЕРИАЛЫ</w:t>
      </w:r>
      <w:bookmarkEnd w:id="344"/>
    </w:p>
    <w:p w:rsidR="00531403" w:rsidRDefault="00531403">
      <w:pPr>
        <w:pStyle w:val="a4"/>
        <w:numPr>
          <w:ilvl w:val="2"/>
          <w:numId w:val="19"/>
        </w:numPr>
        <w:shd w:val="clear" w:color="auto" w:fill="auto"/>
        <w:tabs>
          <w:tab w:val="left" w:pos="184"/>
        </w:tabs>
        <w:spacing w:line="140" w:lineRule="exact"/>
        <w:ind w:left="160" w:right="40" w:hanging="120"/>
      </w:pPr>
      <w:r>
        <w:t>Карандаш для век, черный или коричневый.</w:t>
      </w:r>
    </w:p>
    <w:p w:rsidR="00531403" w:rsidRDefault="00531403">
      <w:pPr>
        <w:pStyle w:val="a4"/>
        <w:numPr>
          <w:ilvl w:val="2"/>
          <w:numId w:val="19"/>
        </w:numPr>
        <w:shd w:val="clear" w:color="auto" w:fill="auto"/>
        <w:tabs>
          <w:tab w:val="left" w:pos="192"/>
        </w:tabs>
        <w:spacing w:line="140" w:lineRule="exact"/>
        <w:ind w:left="40" w:firstLine="0"/>
      </w:pPr>
      <w:r>
        <w:t>Кисточка для век.</w:t>
      </w:r>
    </w:p>
    <w:p w:rsidR="00531403" w:rsidRDefault="00531403">
      <w:pPr>
        <w:pStyle w:val="a4"/>
        <w:numPr>
          <w:ilvl w:val="2"/>
          <w:numId w:val="19"/>
        </w:numPr>
        <w:shd w:val="clear" w:color="auto" w:fill="auto"/>
        <w:tabs>
          <w:tab w:val="left" w:pos="192"/>
        </w:tabs>
        <w:spacing w:line="140" w:lineRule="exact"/>
        <w:ind w:left="160" w:right="40" w:hanging="120"/>
      </w:pPr>
      <w:r>
        <w:t>Карандаш для бровей, черный или коричневый.</w:t>
      </w:r>
    </w:p>
    <w:p w:rsidR="00531403" w:rsidRDefault="00531403">
      <w:pPr>
        <w:pStyle w:val="a4"/>
        <w:numPr>
          <w:ilvl w:val="2"/>
          <w:numId w:val="19"/>
        </w:numPr>
        <w:shd w:val="clear" w:color="auto" w:fill="auto"/>
        <w:tabs>
          <w:tab w:val="left" w:pos="196"/>
        </w:tabs>
        <w:spacing w:line="140" w:lineRule="exact"/>
        <w:ind w:left="160" w:right="40" w:hanging="120"/>
      </w:pPr>
      <w:r>
        <w:t>Блики (на несколько тонов свет</w:t>
      </w:r>
      <w:r>
        <w:softHyphen/>
        <w:t>лее, чем основной тон).</w:t>
      </w:r>
    </w:p>
    <w:p w:rsidR="00531403" w:rsidRDefault="00531403">
      <w:pPr>
        <w:pStyle w:val="a4"/>
        <w:numPr>
          <w:ilvl w:val="2"/>
          <w:numId w:val="19"/>
        </w:numPr>
        <w:shd w:val="clear" w:color="auto" w:fill="auto"/>
        <w:tabs>
          <w:tab w:val="left" w:pos="196"/>
        </w:tabs>
        <w:spacing w:line="140" w:lineRule="exact"/>
        <w:ind w:left="40" w:firstLine="0"/>
      </w:pPr>
      <w:r>
        <w:t>Плоская кисть № 8.</w:t>
      </w:r>
    </w:p>
    <w:p w:rsidR="00531403" w:rsidRDefault="00531403">
      <w:pPr>
        <w:pStyle w:val="a4"/>
        <w:numPr>
          <w:ilvl w:val="2"/>
          <w:numId w:val="19"/>
        </w:numPr>
        <w:shd w:val="clear" w:color="auto" w:fill="auto"/>
        <w:tabs>
          <w:tab w:val="left" w:pos="192"/>
        </w:tabs>
        <w:spacing w:line="140" w:lineRule="exact"/>
        <w:ind w:left="40" w:firstLine="0"/>
      </w:pPr>
      <w:r>
        <w:t>Прозрачная пудра и пуховка.</w:t>
      </w:r>
    </w:p>
    <w:p w:rsidR="00531403" w:rsidRDefault="00531403">
      <w:pPr>
        <w:pStyle w:val="a4"/>
        <w:numPr>
          <w:ilvl w:val="2"/>
          <w:numId w:val="19"/>
        </w:numPr>
        <w:shd w:val="clear" w:color="auto" w:fill="auto"/>
        <w:tabs>
          <w:tab w:val="left" w:pos="192"/>
        </w:tabs>
        <w:spacing w:line="140" w:lineRule="exact"/>
        <w:ind w:left="40" w:firstLine="0"/>
      </w:pPr>
      <w:r>
        <w:t>Румяна.</w:t>
      </w:r>
    </w:p>
    <w:p w:rsidR="00531403" w:rsidRDefault="00531403">
      <w:pPr>
        <w:pStyle w:val="a4"/>
        <w:numPr>
          <w:ilvl w:val="2"/>
          <w:numId w:val="19"/>
        </w:numPr>
        <w:shd w:val="clear" w:color="auto" w:fill="auto"/>
        <w:tabs>
          <w:tab w:val="left" w:pos="188"/>
        </w:tabs>
        <w:spacing w:after="172" w:line="140" w:lineRule="exact"/>
        <w:ind w:left="40" w:firstLine="0"/>
      </w:pPr>
      <w:r>
        <w:rPr>
          <w:rStyle w:val="aa"/>
        </w:rPr>
        <w:t>Губная</w:t>
      </w:r>
      <w:r>
        <w:t xml:space="preserve"> помада.</w:t>
      </w:r>
    </w:p>
    <w:p w:rsidR="00531403" w:rsidRDefault="00531403">
      <w:pPr>
        <w:pStyle w:val="11141"/>
        <w:shd w:val="clear" w:color="auto" w:fill="auto"/>
        <w:spacing w:before="0" w:after="149" w:line="150" w:lineRule="exact"/>
        <w:ind w:left="40"/>
      </w:pPr>
      <w:bookmarkStart w:id="345" w:name="bookmark429"/>
      <w:r>
        <w:rPr>
          <w:rStyle w:val="111410"/>
          <w:b/>
          <w:bCs/>
        </w:rPr>
        <w:t>ИСПОЛНЕНИЕ</w:t>
      </w:r>
      <w:bookmarkEnd w:id="345"/>
    </w:p>
    <w:p w:rsidR="00531403" w:rsidRDefault="00531403">
      <w:pPr>
        <w:pStyle w:val="510"/>
        <w:keepNext/>
        <w:keepLines/>
        <w:shd w:val="clear" w:color="auto" w:fill="auto"/>
        <w:spacing w:before="0" w:line="136" w:lineRule="exact"/>
        <w:ind w:left="40"/>
      </w:pPr>
      <w:bookmarkStart w:id="346" w:name="bookmark430"/>
      <w:r>
        <w:rPr>
          <w:rStyle w:val="5d"/>
        </w:rPr>
        <w:t>1.</w:t>
      </w:r>
      <w:bookmarkEnd w:id="346"/>
    </w:p>
    <w:p w:rsidR="00531403" w:rsidRDefault="00531403">
      <w:pPr>
        <w:pStyle w:val="a4"/>
        <w:shd w:val="clear" w:color="auto" w:fill="auto"/>
        <w:spacing w:after="117" w:line="136" w:lineRule="exact"/>
        <w:ind w:left="40" w:right="40" w:firstLine="0"/>
      </w:pPr>
      <w:r>
        <w:rPr>
          <w:rStyle w:val="aa"/>
        </w:rPr>
        <w:t>С</w:t>
      </w:r>
      <w:r>
        <w:t xml:space="preserve"> помощью карандаша н кисточки для век или остро отточенного карандаша для бровей того же цвета продлите естественную линию глаз на один сантиметр вниз к носу.</w:t>
      </w:r>
    </w:p>
    <w:p w:rsidR="00531403" w:rsidRDefault="00531403">
      <w:pPr>
        <w:pStyle w:val="7120"/>
        <w:keepNext/>
        <w:keepLines/>
        <w:shd w:val="clear" w:color="auto" w:fill="auto"/>
        <w:spacing w:before="0"/>
        <w:ind w:left="40"/>
      </w:pPr>
      <w:bookmarkStart w:id="347" w:name="bookmark431"/>
      <w:r>
        <w:t>2.</w:t>
      </w:r>
      <w:bookmarkEnd w:id="347"/>
    </w:p>
    <w:p w:rsidR="00531403" w:rsidRDefault="00531403">
      <w:pPr>
        <w:pStyle w:val="a4"/>
        <w:shd w:val="clear" w:color="auto" w:fill="auto"/>
        <w:spacing w:after="120" w:line="140" w:lineRule="exact"/>
        <w:ind w:left="40" w:right="40" w:firstLine="0"/>
      </w:pPr>
      <w:r>
        <w:t>Кистью № 8 нанесите белые тени для век или блики на всю поверх</w:t>
      </w:r>
      <w:r>
        <w:softHyphen/>
        <w:t>ность верхнего века как можно ближе к линии бровей. Припудрите. Если это сделано правильно, веки будут выглядеть более пухлыми.</w:t>
      </w:r>
    </w:p>
    <w:p w:rsidR="00531403" w:rsidRDefault="00531403">
      <w:pPr>
        <w:pStyle w:val="510"/>
        <w:keepNext/>
        <w:keepLines/>
        <w:numPr>
          <w:ilvl w:val="3"/>
          <w:numId w:val="19"/>
        </w:numPr>
        <w:shd w:val="clear" w:color="auto" w:fill="auto"/>
        <w:spacing w:before="0"/>
        <w:ind w:left="40"/>
      </w:pPr>
    </w:p>
    <w:p w:rsidR="00531403" w:rsidRDefault="00531403">
      <w:pPr>
        <w:pStyle w:val="a4"/>
        <w:shd w:val="clear" w:color="auto" w:fill="auto"/>
        <w:spacing w:after="120" w:line="140" w:lineRule="exact"/>
        <w:ind w:left="40" w:right="40" w:firstLine="0"/>
      </w:pPr>
      <w:r>
        <w:t>В зависимости от рисунка бровей их можно изменить на короткие и гус</w:t>
      </w:r>
      <w:r>
        <w:softHyphen/>
        <w:t>тые, на длинные и тонкие, на дуго</w:t>
      </w:r>
      <w:r>
        <w:softHyphen/>
        <w:t>образные и даже прямые. Немного наблюдательности и поиска — и вы добьетесь успеха.</w:t>
      </w:r>
    </w:p>
    <w:p w:rsidR="00531403" w:rsidRDefault="00531403">
      <w:pPr>
        <w:pStyle w:val="11181"/>
        <w:numPr>
          <w:ilvl w:val="3"/>
          <w:numId w:val="19"/>
        </w:numPr>
        <w:shd w:val="clear" w:color="auto" w:fill="auto"/>
        <w:spacing w:before="0"/>
        <w:ind w:left="40"/>
      </w:pPr>
    </w:p>
    <w:p w:rsidR="00531403" w:rsidRDefault="00531403">
      <w:pPr>
        <w:jc w:val="center"/>
        <w:rPr>
          <w:rFonts w:cs="Times New Roman"/>
          <w:color w:val="auto"/>
          <w:sz w:val="2"/>
          <w:szCs w:val="2"/>
        </w:rPr>
      </w:pPr>
      <w:r>
        <w:rPr>
          <w:noProof/>
        </w:rPr>
        <w:lastRenderedPageBreak/>
        <w:pict>
          <v:shape id="_x0000_s1100" type="#_x0000_t75" style="position:absolute;left:0;text-align:left;margin-left:-102.4pt;margin-top:8.65pt;width:248.8pt;height:215.6pt;z-index:-19;mso-position-horizontal-relative:margin;mso-position-vertical-relative:margin" wrapcoords="0 0 20558 0 20558 60 20540 60 20540 80 20558 80 20558 280 20540 280 20540 340 21200 340 21200 981 2118 981 21183 1021 21200 1021 21200 1082 21183 1082 21183 1102 21165 1102 21165 1122 21200 1122 21200 1142 21513 1142 21513 1222 21600 1222 21600 21600 0 21600 0 0">
            <v:imagedata r:id="rId440" o:title=""/>
            <w10:wrap type="tight" anchorx="margin" anchory="margin"/>
          </v:shape>
        </w:pict>
      </w:r>
    </w:p>
    <w:p w:rsidR="00531403" w:rsidRDefault="00531403">
      <w:pPr>
        <w:pStyle w:val="a4"/>
        <w:shd w:val="clear" w:color="auto" w:fill="auto"/>
        <w:spacing w:line="140" w:lineRule="exact"/>
        <w:ind w:left="40" w:right="40" w:firstLine="0"/>
      </w:pPr>
      <w:r>
        <w:t>В результате вы получ1ггс вариант упрощенного восточного грима. Нанесите тон, припудрите все лицо, добавьте румян и губную пома- ДУ, соответствующую прическу и коспом, а также манеру поведения, характерную для восточного персо</w:t>
      </w:r>
      <w:r>
        <w:softHyphen/>
        <w:t>нажа, и вы сможете достичь досто</w:t>
      </w:r>
      <w:r>
        <w:softHyphen/>
        <w:t>верности при создании образа.</w:t>
      </w:r>
      <w:r>
        <w:br w:type="page"/>
      </w:r>
    </w:p>
    <w:p w:rsidR="00531403" w:rsidRDefault="00531403">
      <w:pPr>
        <w:pStyle w:val="1010"/>
        <w:shd w:val="clear" w:color="auto" w:fill="auto"/>
        <w:spacing w:after="250" w:line="150" w:lineRule="exact"/>
        <w:ind w:left="80"/>
        <w:jc w:val="left"/>
      </w:pPr>
      <w:bookmarkStart w:id="348" w:name="bookmark434"/>
      <w:r>
        <w:rPr>
          <w:rStyle w:val="10111"/>
          <w:b/>
          <w:bCs/>
        </w:rPr>
        <w:t>Лысая голова</w:t>
      </w:r>
      <w:bookmarkEnd w:id="348"/>
    </w:p>
    <w:p w:rsidR="00531403" w:rsidRDefault="00531403">
      <w:pPr>
        <w:pStyle w:val="81"/>
        <w:shd w:val="clear" w:color="auto" w:fill="auto"/>
        <w:spacing w:before="0" w:after="164" w:line="140" w:lineRule="exact"/>
        <w:ind w:left="80" w:right="320"/>
        <w:jc w:val="left"/>
      </w:pPr>
      <w:r>
        <w:rPr>
          <w:rStyle w:val="8121"/>
          <w:i/>
          <w:iCs/>
        </w:rPr>
        <w:t>Для этой операции пом нужен помощник.</w:t>
      </w:r>
    </w:p>
    <w:p w:rsidR="00531403" w:rsidRDefault="00531403">
      <w:pPr>
        <w:pStyle w:val="11121"/>
        <w:shd w:val="clear" w:color="auto" w:fill="auto"/>
        <w:spacing w:before="0" w:after="128" w:line="160" w:lineRule="exact"/>
        <w:ind w:left="80"/>
        <w:jc w:val="left"/>
      </w:pPr>
      <w:bookmarkStart w:id="349" w:name="bookmark435"/>
      <w:r>
        <w:t>материалы</w:t>
      </w:r>
      <w:bookmarkEnd w:id="349"/>
    </w:p>
    <w:p w:rsidR="00531403" w:rsidRDefault="00531403">
      <w:pPr>
        <w:pStyle w:val="a4"/>
        <w:numPr>
          <w:ilvl w:val="4"/>
          <w:numId w:val="19"/>
        </w:numPr>
        <w:shd w:val="clear" w:color="auto" w:fill="auto"/>
        <w:tabs>
          <w:tab w:val="left" w:pos="240"/>
        </w:tabs>
        <w:spacing w:line="140" w:lineRule="exact"/>
        <w:ind w:left="80" w:firstLine="0"/>
        <w:jc w:val="left"/>
      </w:pPr>
      <w:r>
        <w:t>Монтюр.</w:t>
      </w:r>
    </w:p>
    <w:p w:rsidR="00531403" w:rsidRDefault="00531403">
      <w:pPr>
        <w:pStyle w:val="a4"/>
        <w:numPr>
          <w:ilvl w:val="4"/>
          <w:numId w:val="19"/>
        </w:numPr>
        <w:shd w:val="clear" w:color="auto" w:fill="auto"/>
        <w:tabs>
          <w:tab w:val="left" w:pos="244"/>
        </w:tabs>
        <w:spacing w:line="140" w:lineRule="exact"/>
        <w:ind w:left="80" w:firstLine="0"/>
        <w:jc w:val="left"/>
      </w:pPr>
      <w:r>
        <w:t>Расческа.</w:t>
      </w:r>
    </w:p>
    <w:p w:rsidR="00531403" w:rsidRDefault="00531403">
      <w:pPr>
        <w:pStyle w:val="a4"/>
        <w:numPr>
          <w:ilvl w:val="4"/>
          <w:numId w:val="19"/>
        </w:numPr>
        <w:shd w:val="clear" w:color="auto" w:fill="auto"/>
        <w:tabs>
          <w:tab w:val="left" w:pos="256"/>
        </w:tabs>
        <w:spacing w:line="140" w:lineRule="exact"/>
        <w:ind w:left="80" w:firstLine="0"/>
        <w:jc w:val="left"/>
      </w:pPr>
      <w:r>
        <w:t>Карандаш.</w:t>
      </w:r>
    </w:p>
    <w:p w:rsidR="00531403" w:rsidRDefault="00531403">
      <w:pPr>
        <w:pStyle w:val="a4"/>
        <w:numPr>
          <w:ilvl w:val="4"/>
          <w:numId w:val="19"/>
        </w:numPr>
        <w:shd w:val="clear" w:color="auto" w:fill="auto"/>
        <w:tabs>
          <w:tab w:val="left" w:pos="252"/>
        </w:tabs>
        <w:spacing w:line="140" w:lineRule="exact"/>
        <w:ind w:left="80" w:firstLine="0"/>
        <w:jc w:val="left"/>
      </w:pPr>
      <w:r>
        <w:t>Ножницы.</w:t>
      </w:r>
    </w:p>
    <w:p w:rsidR="00531403" w:rsidRDefault="00531403">
      <w:pPr>
        <w:pStyle w:val="a4"/>
        <w:numPr>
          <w:ilvl w:val="4"/>
          <w:numId w:val="19"/>
        </w:numPr>
        <w:shd w:val="clear" w:color="auto" w:fill="auto"/>
        <w:tabs>
          <w:tab w:val="left" w:pos="240"/>
        </w:tabs>
        <w:spacing w:line="140" w:lineRule="exact"/>
        <w:ind w:left="80" w:firstLine="0"/>
        <w:jc w:val="left"/>
      </w:pPr>
      <w:r>
        <w:t>Театральный клей.</w:t>
      </w:r>
    </w:p>
    <w:p w:rsidR="00531403" w:rsidRDefault="00531403">
      <w:pPr>
        <w:pStyle w:val="a4"/>
        <w:numPr>
          <w:ilvl w:val="4"/>
          <w:numId w:val="19"/>
        </w:numPr>
        <w:shd w:val="clear" w:color="auto" w:fill="auto"/>
        <w:tabs>
          <w:tab w:val="left" w:pos="240"/>
        </w:tabs>
        <w:spacing w:line="140" w:lineRule="exact"/>
        <w:ind w:left="80" w:firstLine="0"/>
        <w:jc w:val="left"/>
      </w:pPr>
      <w:r>
        <w:t>Жилкий латекс.</w:t>
      </w:r>
    </w:p>
    <w:p w:rsidR="00531403" w:rsidRDefault="00531403">
      <w:pPr>
        <w:pStyle w:val="a4"/>
        <w:numPr>
          <w:ilvl w:val="4"/>
          <w:numId w:val="19"/>
        </w:numPr>
        <w:shd w:val="clear" w:color="auto" w:fill="auto"/>
        <w:tabs>
          <w:tab w:val="left" w:pos="252"/>
        </w:tabs>
        <w:spacing w:line="140" w:lineRule="exact"/>
        <w:ind w:left="80" w:firstLine="0"/>
        <w:jc w:val="left"/>
      </w:pPr>
      <w:r>
        <w:t>Пористая губка.</w:t>
      </w:r>
    </w:p>
    <w:p w:rsidR="00531403" w:rsidRDefault="00531403">
      <w:pPr>
        <w:pStyle w:val="a4"/>
        <w:numPr>
          <w:ilvl w:val="4"/>
          <w:numId w:val="19"/>
        </w:numPr>
        <w:shd w:val="clear" w:color="auto" w:fill="auto"/>
        <w:tabs>
          <w:tab w:val="left" w:pos="244"/>
        </w:tabs>
        <w:spacing w:line="140" w:lineRule="exact"/>
        <w:ind w:left="80" w:firstLine="0"/>
        <w:jc w:val="left"/>
      </w:pPr>
      <w:r>
        <w:t>Ручной фен.</w:t>
      </w:r>
    </w:p>
    <w:p w:rsidR="00531403" w:rsidRDefault="00531403">
      <w:pPr>
        <w:pStyle w:val="a4"/>
        <w:numPr>
          <w:ilvl w:val="4"/>
          <w:numId w:val="19"/>
        </w:numPr>
        <w:shd w:val="clear" w:color="auto" w:fill="auto"/>
        <w:tabs>
          <w:tab w:val="left" w:pos="248"/>
        </w:tabs>
        <w:spacing w:line="140" w:lineRule="exact"/>
        <w:ind w:left="80" w:firstLine="0"/>
        <w:jc w:val="left"/>
      </w:pPr>
      <w:r>
        <w:t>Прозрачная пудра и пуховка.</w:t>
      </w:r>
    </w:p>
    <w:p w:rsidR="00531403" w:rsidRDefault="00531403">
      <w:pPr>
        <w:pStyle w:val="a4"/>
        <w:numPr>
          <w:ilvl w:val="4"/>
          <w:numId w:val="19"/>
        </w:numPr>
        <w:shd w:val="clear" w:color="auto" w:fill="auto"/>
        <w:tabs>
          <w:tab w:val="left" w:pos="296"/>
        </w:tabs>
        <w:spacing w:line="140" w:lineRule="exact"/>
        <w:ind w:left="80" w:firstLine="0"/>
        <w:jc w:val="left"/>
      </w:pPr>
      <w:r>
        <w:t>Грим на касторовой основе.</w:t>
      </w:r>
    </w:p>
    <w:p w:rsidR="00531403" w:rsidRDefault="00531403">
      <w:pPr>
        <w:pStyle w:val="a4"/>
        <w:numPr>
          <w:ilvl w:val="4"/>
          <w:numId w:val="19"/>
        </w:numPr>
        <w:shd w:val="clear" w:color="auto" w:fill="auto"/>
        <w:tabs>
          <w:tab w:val="left" w:pos="296"/>
        </w:tabs>
        <w:spacing w:line="140" w:lineRule="exact"/>
        <w:ind w:left="80" w:firstLine="0"/>
        <w:jc w:val="left"/>
      </w:pPr>
      <w:r>
        <w:t>Основной тон.</w:t>
      </w:r>
    </w:p>
    <w:p w:rsidR="00531403" w:rsidRDefault="00531403">
      <w:pPr>
        <w:pStyle w:val="a4"/>
        <w:numPr>
          <w:ilvl w:val="4"/>
          <w:numId w:val="19"/>
        </w:numPr>
        <w:shd w:val="clear" w:color="auto" w:fill="auto"/>
        <w:tabs>
          <w:tab w:val="left" w:pos="296"/>
        </w:tabs>
        <w:spacing w:line="140" w:lineRule="exact"/>
        <w:ind w:left="80" w:firstLine="0"/>
        <w:jc w:val="left"/>
      </w:pPr>
      <w:r>
        <w:t>Красный грим.</w:t>
      </w:r>
    </w:p>
    <w:p w:rsidR="00531403" w:rsidRDefault="00531403">
      <w:pPr>
        <w:pStyle w:val="a4"/>
        <w:numPr>
          <w:ilvl w:val="4"/>
          <w:numId w:val="19"/>
        </w:numPr>
        <w:shd w:val="clear" w:color="auto" w:fill="auto"/>
        <w:tabs>
          <w:tab w:val="left" w:pos="296"/>
        </w:tabs>
        <w:spacing w:line="140" w:lineRule="exact"/>
        <w:ind w:left="80" w:firstLine="0"/>
        <w:jc w:val="left"/>
      </w:pPr>
      <w:r>
        <w:t>Пористая губка.</w:t>
      </w:r>
    </w:p>
    <w:p w:rsidR="00531403" w:rsidRDefault="00531403">
      <w:pPr>
        <w:pStyle w:val="a4"/>
        <w:numPr>
          <w:ilvl w:val="4"/>
          <w:numId w:val="19"/>
        </w:numPr>
        <w:shd w:val="clear" w:color="auto" w:fill="auto"/>
        <w:tabs>
          <w:tab w:val="left" w:pos="292"/>
        </w:tabs>
        <w:spacing w:line="140" w:lineRule="exact"/>
        <w:ind w:left="80" w:right="320" w:firstLine="0"/>
        <w:jc w:val="left"/>
      </w:pPr>
      <w:r>
        <w:t>Натуральные, синтетические волосы или крепе.</w:t>
      </w:r>
    </w:p>
    <w:p w:rsidR="00531403" w:rsidRDefault="00531403">
      <w:pPr>
        <w:pStyle w:val="a4"/>
        <w:numPr>
          <w:ilvl w:val="4"/>
          <w:numId w:val="19"/>
        </w:numPr>
        <w:shd w:val="clear" w:color="auto" w:fill="auto"/>
        <w:tabs>
          <w:tab w:val="left" w:pos="300"/>
        </w:tabs>
        <w:spacing w:line="140" w:lineRule="exact"/>
        <w:ind w:left="80" w:firstLine="0"/>
        <w:jc w:val="left"/>
      </w:pPr>
      <w:r>
        <w:t>Паста для небритости.</w:t>
      </w:r>
    </w:p>
    <w:p w:rsidR="00531403" w:rsidRDefault="00531403">
      <w:pPr>
        <w:pStyle w:val="a4"/>
        <w:numPr>
          <w:ilvl w:val="4"/>
          <w:numId w:val="19"/>
        </w:numPr>
        <w:shd w:val="clear" w:color="auto" w:fill="auto"/>
        <w:tabs>
          <w:tab w:val="left" w:pos="300"/>
        </w:tabs>
        <w:spacing w:line="140" w:lineRule="exact"/>
        <w:ind w:left="80" w:firstLine="0"/>
        <w:jc w:val="left"/>
      </w:pPr>
      <w:r>
        <w:t>Бумажное полотенце.</w:t>
      </w:r>
    </w:p>
    <w:p w:rsidR="00531403" w:rsidRDefault="00531403">
      <w:pPr>
        <w:pStyle w:val="a4"/>
        <w:numPr>
          <w:ilvl w:val="4"/>
          <w:numId w:val="19"/>
        </w:numPr>
        <w:shd w:val="clear" w:color="auto" w:fill="auto"/>
        <w:tabs>
          <w:tab w:val="left" w:pos="292"/>
        </w:tabs>
        <w:spacing w:line="140" w:lineRule="exact"/>
        <w:ind w:left="80" w:right="320" w:firstLine="0"/>
        <w:jc w:val="left"/>
      </w:pPr>
      <w:r>
        <w:t>Набор кистей для бровей, для нанесения пудры и грима.</w:t>
      </w:r>
    </w:p>
    <w:p w:rsidR="00531403" w:rsidRDefault="0086608F">
      <w:pPr>
        <w:framePr w:w="1484" w:h="1096" w:wrap="around" w:hAnchor="margin" w:x="-1502" w:y="21"/>
        <w:jc w:val="center"/>
        <w:rPr>
          <w:rFonts w:cs="Times New Roman"/>
          <w:color w:val="auto"/>
          <w:sz w:val="2"/>
          <w:szCs w:val="2"/>
        </w:rPr>
      </w:pPr>
      <w:r>
        <w:rPr>
          <w:rFonts w:cs="Times New Roman"/>
          <w:color w:val="auto"/>
          <w:sz w:val="2"/>
          <w:szCs w:val="2"/>
        </w:rPr>
        <w:pict>
          <v:shape id="_x0000_i1156" type="#_x0000_t75" style="width:74.3pt;height:54.6pt">
            <v:imagedata r:id="rId441" o:title=""/>
          </v:shape>
        </w:pict>
      </w:r>
    </w:p>
    <w:p w:rsidR="00531403" w:rsidRDefault="00531403">
      <w:pPr>
        <w:jc w:val="center"/>
        <w:rPr>
          <w:rFonts w:cs="Times New Roman"/>
          <w:color w:val="auto"/>
          <w:sz w:val="2"/>
          <w:szCs w:val="2"/>
        </w:rPr>
      </w:pPr>
      <w:r>
        <w:rPr>
          <w:noProof/>
        </w:rPr>
        <w:pict>
          <v:shape id="_x0000_s1101" type="#_x0000_t75" style="position:absolute;left:0;text-align:left;margin-left:-75.35pt;margin-top:65.2pt;width:3in;height:133.4pt;z-index:-18;mso-position-horizontal-relative:margin;mso-position-vertical-relative:margin" wrapcoords="11440 0 21600 0 21600 21600 11440 21600 11440 21535 0 21535 0 97 11440 97 11440 0">
            <v:imagedata r:id="rId442" o:title=""/>
            <w10:wrap type="tight" anchorx="margin" anchory="margin"/>
          </v:shape>
        </w:pict>
      </w:r>
    </w:p>
    <w:p w:rsidR="00531403" w:rsidRDefault="00531403">
      <w:pPr>
        <w:pStyle w:val="a4"/>
        <w:numPr>
          <w:ilvl w:val="4"/>
          <w:numId w:val="19"/>
        </w:numPr>
        <w:shd w:val="clear" w:color="auto" w:fill="auto"/>
        <w:tabs>
          <w:tab w:val="left" w:pos="296"/>
        </w:tabs>
        <w:spacing w:line="140" w:lineRule="exact"/>
        <w:ind w:left="80" w:firstLine="0"/>
        <w:jc w:val="left"/>
        <w:sectPr w:rsidR="00531403">
          <w:headerReference w:type="even" r:id="rId443"/>
          <w:headerReference w:type="default" r:id="rId444"/>
          <w:footerReference w:type="even" r:id="rId445"/>
          <w:footerReference w:type="default" r:id="rId446"/>
          <w:footerReference w:type="first" r:id="rId447"/>
          <w:pgSz w:w="31680" w:h="23810" w:orient="landscape"/>
          <w:pgMar w:top="7116" w:right="13168" w:bottom="7952" w:left="16292" w:header="0" w:footer="3" w:gutter="0"/>
          <w:pgNumType w:start="136"/>
          <w:cols w:space="720"/>
          <w:noEndnote/>
          <w:titlePg/>
          <w:docGrid w:linePitch="360"/>
        </w:sectPr>
      </w:pPr>
      <w:r>
        <w:t>Спирт.</w:t>
      </w:r>
    </w:p>
    <w:p w:rsidR="00531403" w:rsidRDefault="00531403">
      <w:pPr>
        <w:framePr w:w="7158" w:h="76"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11121"/>
        <w:shd w:val="clear" w:color="auto" w:fill="auto"/>
        <w:spacing w:before="0" w:after="200" w:line="160" w:lineRule="exact"/>
      </w:pPr>
      <w:bookmarkStart w:id="350" w:name="bookmark436"/>
      <w:r>
        <w:lastRenderedPageBreak/>
        <w:t>исполнение</w:t>
      </w:r>
      <w:bookmarkEnd w:id="350"/>
    </w:p>
    <w:p w:rsidR="00531403" w:rsidRDefault="00531403">
      <w:pPr>
        <w:pStyle w:val="6101"/>
        <w:keepNext/>
        <w:keepLines/>
        <w:shd w:val="clear" w:color="auto" w:fill="auto"/>
      </w:pPr>
      <w:bookmarkStart w:id="351" w:name="bookmark437"/>
      <w:r>
        <w:rPr>
          <w:rStyle w:val="61010"/>
        </w:rPr>
        <w:t>1.</w:t>
      </w:r>
      <w:bookmarkEnd w:id="351"/>
    </w:p>
    <w:p w:rsidR="00531403" w:rsidRDefault="00531403">
      <w:pPr>
        <w:pStyle w:val="a4"/>
        <w:shd w:val="clear" w:color="auto" w:fill="auto"/>
        <w:spacing w:after="120" w:line="140" w:lineRule="exact"/>
        <w:ind w:firstLine="0"/>
      </w:pPr>
      <w:r>
        <w:t>Очистите лицо лосьоном. Зачешите волосы назад, пригладив их как можно плотнее.</w:t>
      </w:r>
    </w:p>
    <w:p w:rsidR="00531403" w:rsidRDefault="00531403">
      <w:pPr>
        <w:pStyle w:val="a4"/>
        <w:shd w:val="clear" w:color="auto" w:fill="auto"/>
        <w:spacing w:line="140" w:lineRule="exact"/>
        <w:ind w:firstLine="0"/>
      </w:pPr>
      <w:r>
        <w:t>2.;</w:t>
      </w:r>
    </w:p>
    <w:p w:rsidR="00531403" w:rsidRDefault="00531403">
      <w:pPr>
        <w:pStyle w:val="a4"/>
        <w:shd w:val="clear" w:color="auto" w:fill="auto"/>
        <w:spacing w:line="140" w:lineRule="exact"/>
        <w:ind w:firstLine="0"/>
      </w:pPr>
      <w:r>
        <w:t xml:space="preserve">Удобно наденьте монтюр на голову, проверив, хорошо ли прикрыты бакенбарды и виски. (Если у вас </w:t>
      </w:r>
      <w:r>
        <w:lastRenderedPageBreak/>
        <w:t>длинные бакенбарды, подбрейте их или возьмите монтюр большего раз</w:t>
      </w:r>
      <w:r>
        <w:softHyphen/>
        <w:t>мера.)</w:t>
      </w:r>
    </w:p>
    <w:p w:rsidR="00531403" w:rsidRDefault="00531403">
      <w:pPr>
        <w:pStyle w:val="710"/>
        <w:keepNext/>
        <w:keepLines/>
        <w:shd w:val="clear" w:color="auto" w:fill="auto"/>
        <w:spacing w:before="0" w:after="0" w:line="140" w:lineRule="exact"/>
        <w:ind w:firstLine="0"/>
      </w:pPr>
      <w:bookmarkStart w:id="352" w:name="bookmark438"/>
      <w:r>
        <w:rPr>
          <w:rStyle w:val="78"/>
        </w:rPr>
        <w:t>3.</w:t>
      </w:r>
      <w:bookmarkEnd w:id="352"/>
    </w:p>
    <w:p w:rsidR="00531403" w:rsidRDefault="00531403">
      <w:pPr>
        <w:pStyle w:val="a4"/>
        <w:shd w:val="clear" w:color="auto" w:fill="auto"/>
        <w:spacing w:line="140" w:lineRule="exact"/>
        <w:ind w:firstLine="0"/>
        <w:sectPr w:rsidR="00531403">
          <w:type w:val="continuous"/>
          <w:pgSz w:w="31680" w:h="23810" w:orient="landscape"/>
          <w:pgMar w:top="8203" w:right="13719" w:bottom="9027" w:left="13581" w:header="0" w:footer="3" w:gutter="0"/>
          <w:cols w:num="2" w:space="244"/>
          <w:noEndnote/>
          <w:docGrid w:linePitch="360"/>
        </w:sectPr>
      </w:pPr>
      <w:r>
        <w:t>Отметьте на монтюре линию роста волос с допуском окаю двух санти</w:t>
      </w:r>
      <w:r>
        <w:softHyphen/>
        <w:t>метров на лбу и сзади внизу у шеи и около полсантиметра на висках и возле бакенбардов.</w:t>
      </w:r>
    </w:p>
    <w:p w:rsidR="00531403" w:rsidRDefault="00531403">
      <w:pPr>
        <w:pStyle w:val="1051"/>
        <w:numPr>
          <w:ilvl w:val="5"/>
          <w:numId w:val="19"/>
        </w:numPr>
        <w:shd w:val="clear" w:color="auto" w:fill="auto"/>
        <w:spacing w:before="0"/>
        <w:ind w:left="20"/>
      </w:pPr>
    </w:p>
    <w:p w:rsidR="00531403" w:rsidRDefault="00531403">
      <w:pPr>
        <w:pStyle w:val="a4"/>
        <w:shd w:val="clear" w:color="auto" w:fill="auto"/>
        <w:spacing w:after="120" w:line="140" w:lineRule="exact"/>
        <w:ind w:left="20" w:right="20" w:firstLine="0"/>
      </w:pPr>
      <w:r>
        <w:t>Отрежьте излишки монтюра спе</w:t>
      </w:r>
      <w:r>
        <w:softHyphen/>
        <w:t>реди и сзади. Не отрезайте лишнее возле ушей; просто сделайте разрез, не доходя одного сантиметра до вер</w:t>
      </w:r>
      <w:r>
        <w:softHyphen/>
        <w:t xml:space="preserve">хушки уха, так, чтобы, отодвинув </w:t>
      </w:r>
      <w:r>
        <w:rPr>
          <w:lang w:val="en-US" w:eastAsia="en-US"/>
        </w:rPr>
        <w:t>Moimop</w:t>
      </w:r>
      <w:r w:rsidRPr="00ED3ED7">
        <w:rPr>
          <w:lang w:eastAsia="en-US"/>
        </w:rPr>
        <w:t xml:space="preserve"> </w:t>
      </w:r>
      <w:r>
        <w:t>назад, дать ему плотно охва</w:t>
      </w:r>
      <w:r>
        <w:softHyphen/>
        <w:t>тить ухо.</w:t>
      </w:r>
    </w:p>
    <w:p w:rsidR="00531403" w:rsidRDefault="00531403">
      <w:pPr>
        <w:pStyle w:val="1051"/>
        <w:numPr>
          <w:ilvl w:val="5"/>
          <w:numId w:val="19"/>
        </w:numPr>
        <w:shd w:val="clear" w:color="auto" w:fill="auto"/>
        <w:spacing w:before="0"/>
        <w:ind w:left="20"/>
      </w:pPr>
    </w:p>
    <w:p w:rsidR="00531403" w:rsidRDefault="00531403">
      <w:pPr>
        <w:pStyle w:val="a4"/>
        <w:shd w:val="clear" w:color="auto" w:fill="auto"/>
        <w:spacing w:after="240" w:line="140" w:lineRule="exact"/>
        <w:ind w:left="20" w:right="20" w:firstLine="0"/>
      </w:pPr>
      <w:r>
        <w:t>Перед тем как взять в руки клей, убедитесь, что монтюр надет удобно и правильно.</w:t>
      </w:r>
    </w:p>
    <w:p w:rsidR="00531403" w:rsidRDefault="00531403">
      <w:pPr>
        <w:pStyle w:val="a4"/>
        <w:shd w:val="clear" w:color="auto" w:fill="auto"/>
        <w:spacing w:after="120" w:line="140" w:lineRule="exact"/>
        <w:ind w:left="20" w:right="20" w:firstLine="0"/>
      </w:pPr>
      <w:r>
        <w:t>Загните спереди край моктюра и нанесите театральный клей на лоб до линии роста волос, но не на сам монтюр. (Если у вас очень густые волосы, не наносите клей до самой линии их роста, потому что в этом случае образуется складка.) При</w:t>
      </w:r>
      <w:r>
        <w:softHyphen/>
        <w:t>поднимите несколько раз край мон- тюра, чтобы поверхность на лбу стала достаточно клейкой. Затем аккуратно опустите переднюю часть монтюра на лоб н прижмите. Подер</w:t>
      </w:r>
      <w:r>
        <w:softHyphen/>
        <w:t>жите. пока не приклеится.</w:t>
      </w:r>
    </w:p>
    <w:p w:rsidR="00531403" w:rsidRDefault="00531403">
      <w:pPr>
        <w:pStyle w:val="1131"/>
        <w:shd w:val="clear" w:color="auto" w:fill="auto"/>
        <w:ind w:left="20"/>
      </w:pPr>
      <w:bookmarkStart w:id="353" w:name="bookmark441"/>
      <w:r>
        <w:rPr>
          <w:rStyle w:val="1134"/>
        </w:rPr>
        <w:t>7—8.</w:t>
      </w:r>
      <w:bookmarkEnd w:id="353"/>
    </w:p>
    <w:p w:rsidR="00531403" w:rsidRDefault="00531403">
      <w:pPr>
        <w:pStyle w:val="a4"/>
        <w:shd w:val="clear" w:color="auto" w:fill="auto"/>
        <w:spacing w:after="123" w:line="140" w:lineRule="exact"/>
        <w:ind w:left="20" w:right="20" w:firstLine="0"/>
      </w:pPr>
      <w:r>
        <w:t>Сзади заверните край монтюра кверху и смажьте поверхность шеи клеем по всей ширине. (Длинные волосы лучше постригите, а если это невозможно, то по крайней мере подберите достаточно большой мон</w:t>
      </w:r>
      <w:r>
        <w:softHyphen/>
        <w:t>тюр, чтобы перекрыть их.) Перед нанесением клея на шею наклоните голову вперед, удерживайте ее в этом положении, пока монтюр не приклеится. В противном случае на нем появятся морщины.</w:t>
      </w:r>
    </w:p>
    <w:p w:rsidR="00531403" w:rsidRDefault="00531403">
      <w:pPr>
        <w:pStyle w:val="1131"/>
        <w:shd w:val="clear" w:color="auto" w:fill="auto"/>
        <w:spacing w:line="136" w:lineRule="exact"/>
        <w:ind w:left="20"/>
      </w:pPr>
      <w:bookmarkStart w:id="354" w:name="bookmark442"/>
      <w:r>
        <w:rPr>
          <w:rStyle w:val="1134"/>
        </w:rPr>
        <w:t>9.</w:t>
      </w:r>
      <w:bookmarkEnd w:id="354"/>
    </w:p>
    <w:p w:rsidR="00531403" w:rsidRDefault="0086608F">
      <w:pPr>
        <w:framePr w:w="4224" w:h="8160" w:wrap="around" w:hAnchor="margin" w:x="-4547" w:y="2"/>
        <w:jc w:val="center"/>
        <w:rPr>
          <w:rFonts w:cs="Times New Roman"/>
          <w:color w:val="auto"/>
          <w:sz w:val="2"/>
          <w:szCs w:val="2"/>
        </w:rPr>
      </w:pPr>
      <w:r>
        <w:rPr>
          <w:rFonts w:cs="Times New Roman"/>
          <w:color w:val="auto"/>
          <w:sz w:val="2"/>
          <w:szCs w:val="2"/>
        </w:rPr>
        <w:pict>
          <v:shape id="_x0000_i1043" type="#_x0000_t75" style="width:211.35pt;height:407.6pt">
            <v:imagedata r:id="rId448" o:title=""/>
          </v:shape>
        </w:pict>
      </w:r>
    </w:p>
    <w:p w:rsidR="00531403" w:rsidRDefault="00531403">
      <w:pPr>
        <w:pStyle w:val="a4"/>
        <w:shd w:val="clear" w:color="auto" w:fill="auto"/>
        <w:spacing w:line="136" w:lineRule="exact"/>
        <w:ind w:left="20" w:right="20" w:firstLine="0"/>
        <w:sectPr w:rsidR="00531403">
          <w:headerReference w:type="even" r:id="rId449"/>
          <w:footerReference w:type="even" r:id="rId450"/>
          <w:footerReference w:type="default" r:id="rId451"/>
          <w:footerReference w:type="first" r:id="rId452"/>
          <w:pgSz w:w="31680" w:h="23810" w:orient="landscape"/>
          <w:pgMar w:top="7449" w:right="12956" w:bottom="8201" w:left="16672" w:header="0" w:footer="3" w:gutter="0"/>
          <w:pgNumType w:start="141"/>
          <w:cols w:space="720"/>
          <w:noEndnote/>
          <w:titlePg/>
          <w:docGrid w:linePitch="360"/>
        </w:sectPr>
      </w:pPr>
      <w:r>
        <w:t>Теперь смажьте клеем боковую часть лица. Если монтюр подобран и вырезан правильно, он будет сидеть очень хорошо. Если нет, вам при</w:t>
      </w:r>
      <w:r>
        <w:softHyphen/>
        <w:t>дется растянуть его немного, чтобы избавиться от нежелательных мор</w:t>
      </w:r>
      <w:r>
        <w:softHyphen/>
        <w:t>щинок. Необходимо нанести клей на три участка: спереди у бакенбардов, сзади за ухом и внизу.</w:t>
      </w:r>
    </w:p>
    <w:p w:rsidR="00531403" w:rsidRDefault="00531403">
      <w:pPr>
        <w:pStyle w:val="81"/>
        <w:framePr w:h="110" w:wrap="around" w:hAnchor="margin" w:x="1635" w:y="-6"/>
        <w:shd w:val="clear" w:color="auto" w:fill="auto"/>
        <w:spacing w:before="0" w:after="0" w:line="110" w:lineRule="exact"/>
        <w:ind w:left="100"/>
        <w:jc w:val="left"/>
      </w:pPr>
      <w:r>
        <w:rPr>
          <w:rStyle w:val="80pt"/>
          <w:i/>
          <w:iCs/>
        </w:rPr>
        <w:lastRenderedPageBreak/>
        <w:t>яяшт</w:t>
      </w:r>
    </w:p>
    <w:p w:rsidR="00531403" w:rsidRDefault="00531403">
      <w:pPr>
        <w:pStyle w:val="81"/>
        <w:shd w:val="clear" w:color="auto" w:fill="auto"/>
        <w:spacing w:before="0" w:after="0" w:line="110" w:lineRule="exact"/>
        <w:jc w:val="left"/>
        <w:sectPr w:rsidR="00531403">
          <w:pgSz w:w="31680" w:h="23810" w:orient="landscape"/>
          <w:pgMar w:top="6955" w:right="12300" w:bottom="8563" w:left="18860" w:header="0" w:footer="3" w:gutter="0"/>
          <w:cols w:space="720"/>
          <w:noEndnote/>
          <w:docGrid w:linePitch="360"/>
        </w:sectPr>
      </w:pPr>
      <w:r>
        <w:rPr>
          <w:rStyle w:val="8113"/>
          <w:i/>
          <w:iCs/>
        </w:rPr>
        <w:lastRenderedPageBreak/>
        <w:t>тшШШ</w:t>
      </w:r>
    </w:p>
    <w:p w:rsidR="00531403" w:rsidRDefault="00531403">
      <w:pPr>
        <w:jc w:val="center"/>
        <w:rPr>
          <w:rFonts w:cs="Times New Roman"/>
          <w:color w:val="auto"/>
          <w:sz w:val="2"/>
          <w:szCs w:val="2"/>
        </w:rPr>
      </w:pPr>
      <w:r>
        <w:rPr>
          <w:noProof/>
        </w:rPr>
        <w:lastRenderedPageBreak/>
        <w:pict>
          <v:shape id="_x0000_s1102" type="#_x0000_t75" style="position:absolute;left:0;text-align:left;margin-left:117.8pt;margin-top:0;width:459.6pt;height:389.6pt;z-index:-17;mso-position-horizontal-relative:margin" wrapcoords="5310 0 10038 0 10038 44 16148 44 16148 1707 21477 1707 21477 7395 21553 7395 21553 13350 21600 13350 216 18661 16317 18661 16317 21600 11476 21600 11476 21555 5432 21555 5432 21544 0 21544 0 1541 5310 1541 5310 0">
            <v:imagedata r:id="rId453" o:title=""/>
            <w10:wrap type="square" anchorx="margin"/>
          </v:shape>
        </w:pict>
      </w:r>
    </w:p>
    <w:p w:rsidR="00531403" w:rsidRDefault="00531403">
      <w:pPr>
        <w:pStyle w:val="301"/>
        <w:framePr w:w="2293" w:h="5104" w:wrap="around" w:vAnchor="text" w:hAnchor="margin" w:x="11711" w:y="21"/>
        <w:shd w:val="clear" w:color="auto" w:fill="auto"/>
        <w:spacing w:before="0"/>
        <w:ind w:left="120"/>
      </w:pPr>
      <w:r>
        <w:rPr>
          <w:rStyle w:val="3020"/>
        </w:rPr>
        <w:t>16—17.</w:t>
      </w:r>
    </w:p>
    <w:p w:rsidR="00531403" w:rsidRDefault="00531403">
      <w:pPr>
        <w:pStyle w:val="a4"/>
        <w:framePr w:w="2293" w:h="5104" w:wrap="around" w:vAnchor="text" w:hAnchor="margin" w:x="11711" w:y="21"/>
        <w:shd w:val="clear" w:color="auto" w:fill="auto"/>
        <w:spacing w:line="140" w:lineRule="exact"/>
        <w:ind w:left="120" w:right="120" w:firstLine="0"/>
      </w:pPr>
      <w:r>
        <w:t>После того как вы закончите накла</w:t>
      </w:r>
      <w:r>
        <w:softHyphen/>
        <w:t>дывать грим на голову, посмотрите на себя внимательно в зеркало. Если вам покажется, что нужна дополни</w:t>
      </w:r>
      <w:r>
        <w:softHyphen/>
        <w:t>тельная тонировка, нанесите пори</w:t>
      </w:r>
      <w:r>
        <w:softHyphen/>
        <w:t>стой губкой немного красного гри</w:t>
      </w:r>
      <w:r>
        <w:softHyphen/>
        <w:t>ма; это придаст коже нужную фак</w:t>
      </w:r>
      <w:r>
        <w:softHyphen/>
        <w:t>туру и оттенок.</w:t>
      </w:r>
    </w:p>
    <w:p w:rsidR="00531403" w:rsidRDefault="00531403">
      <w:pPr>
        <w:pStyle w:val="a4"/>
        <w:framePr w:w="2293" w:h="5104" w:wrap="around" w:vAnchor="text" w:hAnchor="margin" w:x="11711" w:y="21"/>
        <w:shd w:val="clear" w:color="auto" w:fill="auto"/>
        <w:spacing w:after="120" w:line="140" w:lineRule="exact"/>
        <w:ind w:left="120" w:right="120" w:firstLine="0"/>
      </w:pPr>
      <w:r>
        <w:t>Ваш герой может быть просто лы</w:t>
      </w:r>
      <w:r>
        <w:softHyphen/>
        <w:t>сым, а может и побрить голову. Если он чисто выбрит, у него по всей голове должна быть тень небритое™. Если у него лысая макушка, то тень небритости должна быть только вокруг этой естественной лысины.</w:t>
      </w:r>
    </w:p>
    <w:p w:rsidR="00531403" w:rsidRDefault="00531403">
      <w:pPr>
        <w:pStyle w:val="592"/>
        <w:framePr w:w="2293" w:h="5104" w:wrap="around" w:vAnchor="text" w:hAnchor="margin" w:x="11711" w:y="21"/>
        <w:shd w:val="clear" w:color="auto" w:fill="auto"/>
        <w:spacing w:before="0"/>
        <w:ind w:left="120"/>
      </w:pPr>
      <w:r>
        <w:t>18.</w:t>
      </w:r>
    </w:p>
    <w:p w:rsidR="00531403" w:rsidRDefault="00531403">
      <w:pPr>
        <w:pStyle w:val="a4"/>
        <w:framePr w:w="2293" w:h="5104" w:wrap="around" w:vAnchor="text" w:hAnchor="margin" w:x="11711" w:y="21"/>
        <w:shd w:val="clear" w:color="auto" w:fill="auto"/>
        <w:spacing w:after="120" w:line="140" w:lineRule="exact"/>
        <w:ind w:left="120" w:right="120" w:firstLine="0"/>
      </w:pPr>
      <w:r>
        <w:t>Если у вашего героя бритая голова, то с помощью пасты для небритости с волосяной крошкой можно создать эффект небритости, мягко касаясь пористой губкой участков, где обычно растут волосы.</w:t>
      </w:r>
    </w:p>
    <w:p w:rsidR="00531403" w:rsidRDefault="00531403">
      <w:pPr>
        <w:pStyle w:val="301"/>
        <w:framePr w:w="2293" w:h="5104" w:wrap="around" w:vAnchor="text" w:hAnchor="margin" w:x="11711" w:y="21"/>
        <w:shd w:val="clear" w:color="auto" w:fill="auto"/>
        <w:spacing w:before="0"/>
        <w:ind w:left="120"/>
      </w:pPr>
      <w:r>
        <w:rPr>
          <w:rStyle w:val="3020"/>
        </w:rPr>
        <w:t>19—21.</w:t>
      </w:r>
    </w:p>
    <w:p w:rsidR="00531403" w:rsidRDefault="00531403">
      <w:pPr>
        <w:pStyle w:val="a4"/>
        <w:framePr w:w="2293" w:h="5104" w:wrap="around" w:vAnchor="text" w:hAnchor="margin" w:x="11711" w:y="21"/>
        <w:shd w:val="clear" w:color="auto" w:fill="auto"/>
        <w:spacing w:line="140" w:lineRule="exact"/>
        <w:ind w:left="120" w:right="120" w:firstLine="0"/>
      </w:pPr>
      <w:r>
        <w:t>В результате у вас будет бритая голова с так называемой «вечерней щетиной». Если нужно, чтобы рас</w:t>
      </w:r>
      <w:r>
        <w:softHyphen/>
        <w:t>тительность на голове выглядела как двухдневная нсбритость, возь</w:t>
      </w:r>
      <w:r>
        <w:softHyphen/>
        <w:t>мите натуральные, искусственные волосы или крепе разных оттенков и мелко настригите их на бумажное полотенце.</w:t>
      </w:r>
    </w:p>
    <w:p w:rsidR="00531403" w:rsidRDefault="00531403">
      <w:pPr>
        <w:pStyle w:val="a4"/>
        <w:framePr w:w="2285" w:h="5224" w:wrap="around" w:vAnchor="text" w:hAnchor="margin" w:x="-105" w:y="165"/>
        <w:shd w:val="clear" w:color="auto" w:fill="auto"/>
        <w:spacing w:after="128" w:line="140" w:lineRule="exact"/>
        <w:ind w:left="140" w:right="140" w:firstLine="0"/>
      </w:pPr>
      <w:r>
        <w:t>После того как вес части моитюра приклеются. пройдите о. поролоно</w:t>
      </w:r>
      <w:r>
        <w:softHyphen/>
        <w:t>вой губкой. смоченной в жидком латексе, по всей поверхности, захва</w:t>
      </w:r>
      <w:r>
        <w:softHyphen/>
        <w:t>тывая полсантиметра вдоль линии приклейки</w:t>
      </w:r>
    </w:p>
    <w:p w:rsidR="00531403" w:rsidRDefault="00531403">
      <w:pPr>
        <w:pStyle w:val="601"/>
        <w:framePr w:w="2285" w:h="5224" w:wrap="around" w:vAnchor="text" w:hAnchor="margin" w:x="-105" w:y="165"/>
        <w:shd w:val="clear" w:color="auto" w:fill="auto"/>
        <w:spacing w:before="0" w:line="130" w:lineRule="exact"/>
        <w:ind w:left="140"/>
      </w:pPr>
      <w:r>
        <w:t>11.</w:t>
      </w:r>
    </w:p>
    <w:p w:rsidR="00531403" w:rsidRDefault="00531403">
      <w:pPr>
        <w:pStyle w:val="a4"/>
        <w:framePr w:w="2285" w:h="5224" w:wrap="around" w:vAnchor="text" w:hAnchor="margin" w:x="-105" w:y="165"/>
        <w:shd w:val="clear" w:color="auto" w:fill="auto"/>
        <w:spacing w:after="126" w:line="148" w:lineRule="exact"/>
        <w:ind w:left="140" w:right="140" w:firstLine="0"/>
      </w:pPr>
      <w:r>
        <w:t>Высушите с помощью ручного фена</w:t>
      </w:r>
    </w:p>
    <w:p w:rsidR="00531403" w:rsidRDefault="00531403">
      <w:pPr>
        <w:pStyle w:val="61c"/>
        <w:framePr w:w="2285" w:h="5224" w:wrap="around" w:vAnchor="text" w:hAnchor="margin" w:x="-105" w:y="165"/>
        <w:shd w:val="clear" w:color="auto" w:fill="auto"/>
        <w:spacing w:before="0"/>
        <w:ind w:left="140"/>
      </w:pPr>
      <w:r>
        <w:t>12.</w:t>
      </w:r>
    </w:p>
    <w:p w:rsidR="00531403" w:rsidRDefault="00531403">
      <w:pPr>
        <w:pStyle w:val="a4"/>
        <w:framePr w:w="2285" w:h="5224" w:wrap="around" w:vAnchor="text" w:hAnchor="margin" w:x="-105" w:y="165"/>
        <w:shd w:val="clear" w:color="auto" w:fill="auto"/>
        <w:spacing w:after="120" w:line="140" w:lineRule="exact"/>
        <w:ind w:left="140" w:right="140" w:firstLine="0"/>
      </w:pPr>
      <w:r>
        <w:t>Не прикасайтесь к монтюру. Посмо</w:t>
      </w:r>
      <w:r>
        <w:softHyphen/>
        <w:t>трите в зеркало. Если передний край толстоват и выдаст вашу искус</w:t>
      </w:r>
      <w:r>
        <w:softHyphen/>
        <w:t>ственную лысину, нанесите на край несколько слоев латекса, чтобы сравнять его с кожей. Дайте высох</w:t>
      </w:r>
      <w:r>
        <w:softHyphen/>
        <w:t>нуть каждому слою, прежде чем наносить следующий.</w:t>
      </w:r>
    </w:p>
    <w:p w:rsidR="00531403" w:rsidRDefault="00531403">
      <w:pPr>
        <w:pStyle w:val="301"/>
        <w:framePr w:w="2285" w:h="5224" w:wrap="around" w:vAnchor="text" w:hAnchor="margin" w:x="-105" w:y="165"/>
        <w:numPr>
          <w:ilvl w:val="0"/>
          <w:numId w:val="20"/>
        </w:numPr>
        <w:shd w:val="clear" w:color="auto" w:fill="auto"/>
        <w:spacing w:before="0"/>
        <w:ind w:left="140"/>
      </w:pPr>
    </w:p>
    <w:p w:rsidR="00531403" w:rsidRDefault="00531403">
      <w:pPr>
        <w:pStyle w:val="a4"/>
        <w:framePr w:w="2285" w:h="5224" w:wrap="around" w:vAnchor="text" w:hAnchor="margin" w:x="-105" w:y="165"/>
        <w:shd w:val="clear" w:color="auto" w:fill="auto"/>
        <w:spacing w:after="120" w:line="140" w:lineRule="exact"/>
        <w:ind w:left="140" w:right="140" w:firstLine="0"/>
      </w:pPr>
      <w:r>
        <w:t>Припудрите всю голову, снимите излишки пудры.</w:t>
      </w:r>
    </w:p>
    <w:p w:rsidR="00531403" w:rsidRDefault="00531403">
      <w:pPr>
        <w:pStyle w:val="301"/>
        <w:framePr w:w="2285" w:h="5224" w:wrap="around" w:vAnchor="text" w:hAnchor="margin" w:x="-105" w:y="165"/>
        <w:numPr>
          <w:ilvl w:val="0"/>
          <w:numId w:val="20"/>
        </w:numPr>
        <w:shd w:val="clear" w:color="auto" w:fill="auto"/>
        <w:spacing w:before="0"/>
        <w:ind w:left="140"/>
      </w:pPr>
    </w:p>
    <w:p w:rsidR="00531403" w:rsidRDefault="00531403">
      <w:pPr>
        <w:pStyle w:val="a4"/>
        <w:framePr w:w="2285" w:h="5224" w:wrap="around" w:vAnchor="text" w:hAnchor="margin" w:x="-105" w:y="165"/>
        <w:shd w:val="clear" w:color="auto" w:fill="auto"/>
        <w:spacing w:after="123" w:line="140" w:lineRule="exact"/>
        <w:ind w:left="140" w:right="140" w:firstLine="0"/>
      </w:pPr>
      <w:r>
        <w:t>Выберите нужный оттенок касторо</w:t>
      </w:r>
      <w:r>
        <w:softHyphen/>
        <w:t>вого грима, близкий к основному тону, и нанесите его ровным и тон</w:t>
      </w:r>
      <w:r>
        <w:softHyphen/>
        <w:t>ким слоем на всю поверхность головы с помощью поролоновой губки.</w:t>
      </w:r>
    </w:p>
    <w:p w:rsidR="00531403" w:rsidRDefault="00531403">
      <w:pPr>
        <w:pStyle w:val="301"/>
        <w:framePr w:w="2285" w:h="5224" w:wrap="around" w:vAnchor="text" w:hAnchor="margin" w:x="-105" w:y="165"/>
        <w:numPr>
          <w:ilvl w:val="0"/>
          <w:numId w:val="20"/>
        </w:numPr>
        <w:shd w:val="clear" w:color="auto" w:fill="auto"/>
        <w:spacing w:before="0" w:line="136" w:lineRule="exact"/>
        <w:ind w:left="140"/>
      </w:pPr>
    </w:p>
    <w:p w:rsidR="00531403" w:rsidRDefault="00531403">
      <w:pPr>
        <w:pStyle w:val="a4"/>
        <w:framePr w:w="2285" w:h="5224" w:wrap="around" w:vAnchor="text" w:hAnchor="margin" w:x="-105" w:y="165"/>
        <w:shd w:val="clear" w:color="auto" w:fill="auto"/>
        <w:spacing w:line="136" w:lineRule="exact"/>
        <w:ind w:left="140" w:right="140" w:firstLine="0"/>
      </w:pPr>
      <w:r>
        <w:t>Снова припудрите голову, не втирая пудру, а лишь похлопывая пуховкой. Снимите излишки пудры.</w:t>
      </w:r>
    </w:p>
    <w:p w:rsidR="00531403" w:rsidRDefault="00531403">
      <w:pPr>
        <w:rPr>
          <w:rFonts w:cs="Times New Roman"/>
          <w:color w:val="auto"/>
          <w:sz w:val="2"/>
          <w:szCs w:val="2"/>
        </w:rPr>
        <w:sectPr w:rsidR="00531403">
          <w:type w:val="continuous"/>
          <w:pgSz w:w="31680" w:h="23810" w:orient="landscape"/>
          <w:pgMar w:top="6955" w:right="8692" w:bottom="8563" w:left="9092" w:header="0" w:footer="3" w:gutter="0"/>
          <w:cols w:space="720"/>
          <w:noEndnote/>
          <w:docGrid w:linePitch="360"/>
        </w:sectPr>
      </w:pPr>
    </w:p>
    <w:p w:rsidR="00531403" w:rsidRDefault="00531403">
      <w:pPr>
        <w:pStyle w:val="623"/>
        <w:shd w:val="clear" w:color="auto" w:fill="auto"/>
        <w:ind w:left="40"/>
      </w:pPr>
      <w:bookmarkStart w:id="355" w:name="bookmark443"/>
      <w:r>
        <w:lastRenderedPageBreak/>
        <w:t>22.</w:t>
      </w:r>
      <w:bookmarkEnd w:id="355"/>
    </w:p>
    <w:p w:rsidR="00531403" w:rsidRDefault="00531403">
      <w:pPr>
        <w:pStyle w:val="a4"/>
        <w:shd w:val="clear" w:color="auto" w:fill="auto"/>
        <w:spacing w:after="120" w:line="144" w:lineRule="exact"/>
        <w:ind w:left="40" w:right="40" w:firstLine="0"/>
      </w:pPr>
      <w:r>
        <w:t>Смажьте пастой лл« нсбритости лоск монтюр или тс участки где должна быть растительность Пальцами проверьте, нет ли на поверхности бугорков</w:t>
      </w:r>
    </w:p>
    <w:p w:rsidR="00531403" w:rsidRDefault="00531403">
      <w:pPr>
        <w:pStyle w:val="140"/>
        <w:numPr>
          <w:ilvl w:val="6"/>
          <w:numId w:val="19"/>
        </w:numPr>
        <w:shd w:val="clear" w:color="auto" w:fill="auto"/>
        <w:spacing w:line="144" w:lineRule="exact"/>
        <w:ind w:left="40"/>
      </w:pPr>
    </w:p>
    <w:p w:rsidR="00531403" w:rsidRDefault="00531403">
      <w:pPr>
        <w:pStyle w:val="a4"/>
        <w:shd w:val="clear" w:color="auto" w:fill="auto"/>
        <w:spacing w:after="120" w:line="144" w:lineRule="exact"/>
        <w:ind w:left="40" w:right="40" w:firstLine="0"/>
      </w:pPr>
      <w:r>
        <w:t>Прижмите к настриженным на поло</w:t>
      </w:r>
      <w:r>
        <w:softHyphen/>
        <w:t>тенце волосач поролоновую губку и энергично приложите ее к участку, смазанному пастой Если в некото</w:t>
      </w:r>
      <w:r>
        <w:softHyphen/>
        <w:t>рых местах образуется избыток рас</w:t>
      </w:r>
      <w:r>
        <w:softHyphen/>
        <w:t>тительности. снимите лишние влосы кисточкой для бровей</w:t>
      </w:r>
    </w:p>
    <w:p w:rsidR="00531403" w:rsidRDefault="00531403">
      <w:pPr>
        <w:pStyle w:val="1051"/>
        <w:numPr>
          <w:ilvl w:val="6"/>
          <w:numId w:val="19"/>
        </w:numPr>
        <w:shd w:val="clear" w:color="auto" w:fill="auto"/>
        <w:spacing w:before="0" w:line="144" w:lineRule="exact"/>
        <w:ind w:left="40"/>
      </w:pPr>
    </w:p>
    <w:p w:rsidR="00531403" w:rsidRDefault="00531403">
      <w:pPr>
        <w:pStyle w:val="a4"/>
        <w:shd w:val="clear" w:color="auto" w:fill="auto"/>
        <w:spacing w:after="120" w:line="144" w:lineRule="exact"/>
        <w:ind w:left="40" w:right="40" w:firstLine="0"/>
      </w:pPr>
      <w:r>
        <w:t>В результате должен получиться абсолютно естественный вид. Если не получается, нужно еще потрени</w:t>
      </w:r>
      <w:r>
        <w:softHyphen/>
        <w:t>роваться.</w:t>
      </w:r>
    </w:p>
    <w:p w:rsidR="00531403" w:rsidRDefault="00531403">
      <w:pPr>
        <w:pStyle w:val="a4"/>
        <w:shd w:val="clear" w:color="auto" w:fill="auto"/>
        <w:spacing w:after="120" w:line="144" w:lineRule="exact"/>
        <w:ind w:left="40" w:right="40" w:firstLine="0"/>
      </w:pPr>
      <w:r>
        <w:t>Если голова под монтюром потеет, это может привести к неплотном)' прилеганию и образованию мор</w:t>
      </w:r>
      <w:r>
        <w:softHyphen/>
        <w:t>щин. Если это случится, промокните пот и повторите уклейку.</w:t>
      </w:r>
    </w:p>
    <w:p w:rsidR="00531403" w:rsidRDefault="00531403">
      <w:pPr>
        <w:pStyle w:val="a4"/>
        <w:shd w:val="clear" w:color="auto" w:fill="auto"/>
        <w:spacing w:after="120" w:line="144" w:lineRule="exact"/>
        <w:ind w:left="40" w:right="40" w:firstLine="0"/>
      </w:pPr>
      <w:r>
        <w:t>Если при повороте головы в сто</w:t>
      </w:r>
      <w:r>
        <w:softHyphen/>
        <w:t>роны сзади на шее собираются тяже</w:t>
      </w:r>
      <w:r>
        <w:softHyphen/>
        <w:t>лые складки, это означает, что вы выбрали стишком большой монтюр или уклейка произведена неправиль</w:t>
      </w:r>
      <w:r>
        <w:softHyphen/>
        <w:t>но. Если вы обнаружили это только на сцене, когда уже поздно что-либо исправлять, просто старайтесь не поворачиваться к зрителям спиной!</w:t>
      </w:r>
    </w:p>
    <w:p w:rsidR="00531403" w:rsidRDefault="00531403">
      <w:pPr>
        <w:pStyle w:val="a4"/>
        <w:shd w:val="clear" w:color="auto" w:fill="auto"/>
        <w:spacing w:line="144" w:lineRule="exact"/>
        <w:ind w:left="40" w:right="40" w:firstLine="0"/>
      </w:pPr>
      <w:r>
        <w:t>Чтобы снять монтюр, нужно кисточкой, смоченной в спирте, аккуратно приподнять край сзади на шее. Отогнув задний край, припо</w:t>
      </w:r>
      <w:r>
        <w:softHyphen/>
        <w:t>днимите монтюр по бокам, а затем, надвигая его на лицо, осторожно снимите.</w:t>
      </w:r>
    </w:p>
    <w:p w:rsidR="00531403" w:rsidRDefault="0086608F">
      <w:pPr>
        <w:framePr w:w="4472" w:h="6104" w:wrap="around" w:hAnchor="margin" w:x="2595" w:y="2222"/>
        <w:jc w:val="center"/>
        <w:rPr>
          <w:rFonts w:cs="Times New Roman"/>
          <w:color w:val="auto"/>
          <w:sz w:val="2"/>
          <w:szCs w:val="2"/>
        </w:rPr>
      </w:pPr>
      <w:r>
        <w:rPr>
          <w:rFonts w:cs="Times New Roman"/>
          <w:color w:val="auto"/>
          <w:sz w:val="2"/>
          <w:szCs w:val="2"/>
        </w:rPr>
        <w:pict>
          <v:shape id="_x0000_i1044" type="#_x0000_t75" style="width:224.15pt;height:305.4pt">
            <v:imagedata r:id="rId454" o:title=""/>
          </v:shape>
        </w:pict>
      </w:r>
    </w:p>
    <w:p w:rsidR="00531403" w:rsidRDefault="00531403">
      <w:pPr>
        <w:pStyle w:val="231"/>
        <w:framePr w:h="150" w:wrap="around" w:vAnchor="text" w:hAnchor="margin" w:x="3709" w:y="1745"/>
        <w:shd w:val="clear" w:color="auto" w:fill="auto"/>
        <w:spacing w:line="150" w:lineRule="exact"/>
        <w:ind w:left="100"/>
        <w:jc w:val="left"/>
      </w:pPr>
      <w:r>
        <w:rPr>
          <w:rStyle w:val="234"/>
          <w:b/>
          <w:bCs/>
        </w:rPr>
        <w:t>24</w:t>
      </w:r>
    </w:p>
    <w:p w:rsidR="00531403" w:rsidRDefault="00531403">
      <w:pPr>
        <w:pStyle w:val="a4"/>
        <w:framePr w:h="120" w:wrap="around" w:vAnchor="text" w:hAnchor="margin" w:x="-25" w:y="2337"/>
        <w:shd w:val="clear" w:color="auto" w:fill="auto"/>
        <w:spacing w:line="120" w:lineRule="exact"/>
        <w:ind w:firstLine="0"/>
        <w:jc w:val="left"/>
      </w:pPr>
      <w:r>
        <w:t>142</w:t>
      </w:r>
    </w:p>
    <w:p w:rsidR="00531403" w:rsidRDefault="00531403">
      <w:pPr>
        <w:pStyle w:val="633"/>
        <w:framePr w:h="152" w:wrap="notBeside" w:vAnchor="text" w:hAnchor="margin" w:x="4251" w:y="2293"/>
        <w:shd w:val="clear" w:color="auto" w:fill="auto"/>
        <w:spacing w:line="120" w:lineRule="exact"/>
      </w:pPr>
      <w:r>
        <w:t>Грим 0.1 п театра, кино и телевидении</w:t>
      </w:r>
    </w:p>
    <w:p w:rsidR="00531403" w:rsidRDefault="00531403">
      <w:pPr>
        <w:pStyle w:val="121"/>
        <w:framePr w:h="640" w:wrap="notBeside" w:vAnchor="text" w:hAnchor="margin" w:x="6723" w:y="2653"/>
        <w:shd w:val="clear" w:color="auto" w:fill="auto"/>
        <w:spacing w:line="640" w:lineRule="exact"/>
      </w:pPr>
      <w:r>
        <w:rPr>
          <w:rStyle w:val="12-2pt1"/>
          <w:i/>
          <w:iCs/>
          <w:noProof w:val="0"/>
        </w:rPr>
        <w:t>Ш</w:t>
      </w:r>
    </w:p>
    <w:p w:rsidR="00531403" w:rsidRDefault="00531403">
      <w:pPr>
        <w:pStyle w:val="a4"/>
        <w:shd w:val="clear" w:color="auto" w:fill="auto"/>
        <w:spacing w:line="144" w:lineRule="exact"/>
        <w:ind w:left="40" w:right="40" w:firstLine="0"/>
        <w:sectPr w:rsidR="00531403">
          <w:pgSz w:w="31680" w:h="23810" w:orient="landscape"/>
          <w:pgMar w:top="6893" w:right="16596" w:bottom="6759" w:left="12844" w:header="0" w:footer="3" w:gutter="0"/>
          <w:cols w:space="720"/>
          <w:noEndnote/>
          <w:docGrid w:linePitch="360"/>
        </w:sectPr>
      </w:pPr>
      <w:r>
        <w:t>Куском ткани, смоченным в спирте, очистите внутреннюю поверхность монтюра от театрального клея и наденьте его на болванку для пари</w:t>
      </w:r>
      <w:r>
        <w:softHyphen/>
        <w:t>ка. Перед следующим представле</w:t>
      </w:r>
      <w:r>
        <w:softHyphen/>
        <w:t>нием просто наденьте монтюр и при</w:t>
      </w:r>
      <w:r>
        <w:softHyphen/>
        <w:t>клеите в той же последовательно</w:t>
      </w:r>
      <w:r>
        <w:softHyphen/>
        <w:t>сти. что и в первый раз. Поскольку он уже был подгримирован, просто нанесите на всю поверхность слой жидкого латекса. Высушите, припу</w:t>
      </w:r>
      <w:r>
        <w:softHyphen/>
        <w:t>дрите и посмотрите, не нужно ли добавить немного цвета.</w:t>
      </w:r>
      <w:r>
        <w:br w:type="page"/>
      </w:r>
    </w:p>
    <w:p w:rsidR="00531403" w:rsidRDefault="00531403">
      <w:pPr>
        <w:pStyle w:val="a4"/>
        <w:shd w:val="clear" w:color="auto" w:fill="auto"/>
        <w:spacing w:after="120" w:line="140" w:lineRule="exact"/>
        <w:ind w:left="20" w:right="20" w:firstLine="0"/>
      </w:pPr>
      <w:r>
        <w:lastRenderedPageBreak/>
        <w:t>Театральный монтюр не может быть использован в кино и на теле</w:t>
      </w:r>
      <w:r>
        <w:softHyphen/>
        <w:t>видении, поскольку он изготавли</w:t>
      </w:r>
      <w:r>
        <w:softHyphen/>
        <w:t>вается с учетом многоразового использования и поэтому его основа слишком толста. Фотографии 25 и 26 демонстрируют разницу между театральным монтюром и монтю</w:t>
      </w:r>
      <w:r>
        <w:softHyphen/>
        <w:t>ром для кино и телевидения. На вто</w:t>
      </w:r>
      <w:r>
        <w:softHyphen/>
        <w:t>рой фотографии видно, как сквозь тонкую пленку просвечивают воло</w:t>
      </w:r>
      <w:r>
        <w:softHyphen/>
        <w:t>сы.</w:t>
      </w:r>
    </w:p>
    <w:p w:rsidR="00531403" w:rsidRDefault="00531403">
      <w:pPr>
        <w:pStyle w:val="a4"/>
        <w:shd w:val="clear" w:color="auto" w:fill="auto"/>
        <w:spacing w:after="120" w:line="140" w:lineRule="exact"/>
        <w:ind w:left="20" w:right="20" w:firstLine="0"/>
      </w:pPr>
      <w:r>
        <w:t>При уклейке тонкого монтюра сле</w:t>
      </w:r>
      <w:r>
        <w:softHyphen/>
        <w:t>дуйте тем же правилам, что и при использовании монтюра театраль</w:t>
      </w:r>
      <w:r>
        <w:softHyphen/>
        <w:t>ного, но не нужно обрезать излишки спереди и сзади. Хотя такой монтюр очень тонок, все же необходимо рас</w:t>
      </w:r>
      <w:r>
        <w:softHyphen/>
        <w:t>творить края так, чтобы они сли</w:t>
      </w:r>
      <w:r>
        <w:softHyphen/>
        <w:t>лись с кожей. Монтюр должен выглядеть незаметным продолже</w:t>
      </w:r>
      <w:r>
        <w:softHyphen/>
        <w:t>нием вашего лба.</w:t>
      </w:r>
    </w:p>
    <w:p w:rsidR="00531403" w:rsidRDefault="00531403">
      <w:pPr>
        <w:pStyle w:val="a4"/>
        <w:shd w:val="clear" w:color="auto" w:fill="auto"/>
        <w:spacing w:line="140" w:lineRule="exact"/>
        <w:ind w:left="20" w:firstLine="0"/>
      </w:pPr>
      <w:r>
        <w:t>27—30.</w:t>
      </w:r>
    </w:p>
    <w:p w:rsidR="00531403" w:rsidRDefault="00531403">
      <w:pPr>
        <w:jc w:val="center"/>
        <w:rPr>
          <w:rFonts w:cs="Times New Roman"/>
          <w:color w:val="auto"/>
          <w:sz w:val="2"/>
          <w:szCs w:val="2"/>
        </w:rPr>
      </w:pPr>
      <w:r>
        <w:rPr>
          <w:noProof/>
        </w:rPr>
        <w:pict>
          <v:shape id="_x0000_s1103" type="#_x0000_t75" style="position:absolute;left:0;text-align:left;margin-left:11.4pt;margin-top:111.65pt;width:225.4pt;height:290.8pt;z-index:-16;mso-position-horizontal-relative:margin;mso-position-vertical-relative:margin" wrapcoords="0 0 21408 0 21408 6343 21485 6343 21485 13964 21600 13964 21600 21570 11346 21570 11346 21585 10464 21585 10464 21600 229 21600 229 13993 114 13993 114 6328 0 6328 0 0">
            <v:imagedata r:id="rId455" o:title=""/>
            <w10:wrap type="tight" anchorx="margin" anchory="margin"/>
          </v:shape>
        </w:pict>
      </w:r>
    </w:p>
    <w:p w:rsidR="00531403" w:rsidRDefault="00531403">
      <w:pPr>
        <w:pStyle w:val="a4"/>
        <w:shd w:val="clear" w:color="auto" w:fill="auto"/>
        <w:spacing w:line="140" w:lineRule="exact"/>
        <w:ind w:left="20" w:right="20" w:firstLine="0"/>
      </w:pPr>
      <w:r>
        <w:t>После окончания уклейки монтюра (позиции 6—9) возьмите чистую кисть, обмакните ее в ацетон и про</w:t>
      </w:r>
      <w:r>
        <w:softHyphen/>
        <w:t>ведите по всей линии уклейки (осо</w:t>
      </w:r>
      <w:r>
        <w:softHyphen/>
        <w:t xml:space="preserve">бенно если где-то остались непри- клсившиеся края). Прижимайте кисточку к кромке и держите несколько минут; вы увидите, как ацетон растворит края до полного исчезновения. </w:t>
      </w:r>
      <w:r>
        <w:lastRenderedPageBreak/>
        <w:t>В результате такая кромка не видна ни простым глазом, нн объективом камеры. Сделав это, продолжайте работу с позиции 10, в конце нанесите спой жидкого латек</w:t>
      </w:r>
      <w:r>
        <w:softHyphen/>
        <w:t>са. Поскольку такой монтюр не может быть использован больше одного раза, у вас под рукой должно быть всегда несколько запасных монтюров на протяжении съемок всего фильма.</w:t>
      </w:r>
      <w:r>
        <w:br w:type="page"/>
      </w:r>
    </w:p>
    <w:p w:rsidR="00531403" w:rsidRDefault="00531403">
      <w:pPr>
        <w:pStyle w:val="1131"/>
        <w:shd w:val="clear" w:color="auto" w:fill="auto"/>
        <w:ind w:left="20"/>
      </w:pPr>
      <w:bookmarkStart w:id="356" w:name="bookmark446"/>
      <w:r>
        <w:rPr>
          <w:rStyle w:val="1133"/>
        </w:rPr>
        <w:t>31—32.</w:t>
      </w:r>
      <w:bookmarkEnd w:id="356"/>
    </w:p>
    <w:p w:rsidR="00531403" w:rsidRDefault="00531403">
      <w:pPr>
        <w:pStyle w:val="a4"/>
        <w:shd w:val="clear" w:color="auto" w:fill="auto"/>
        <w:spacing w:after="120" w:line="140" w:lineRule="exact"/>
        <w:ind w:left="20" w:right="20" w:firstLine="0"/>
      </w:pPr>
      <w:r>
        <w:t>Если нужно. можно создать эффект небритости или легкую шетииу. как это описано в пунктах 18—23</w:t>
      </w:r>
    </w:p>
    <w:p w:rsidR="00531403" w:rsidRDefault="00531403">
      <w:pPr>
        <w:pStyle w:val="1131"/>
        <w:shd w:val="clear" w:color="auto" w:fill="auto"/>
        <w:ind w:left="20"/>
      </w:pPr>
      <w:bookmarkStart w:id="357" w:name="bookmark447"/>
      <w:r>
        <w:rPr>
          <w:rStyle w:val="1133"/>
        </w:rPr>
        <w:t>33—34.</w:t>
      </w:r>
      <w:bookmarkEnd w:id="357"/>
    </w:p>
    <w:p w:rsidR="00531403" w:rsidRDefault="00531403">
      <w:pPr>
        <w:pStyle w:val="a4"/>
        <w:shd w:val="clear" w:color="auto" w:fill="auto"/>
        <w:spacing w:after="76" w:line="120" w:lineRule="exact"/>
        <w:ind w:left="20" w:firstLine="0"/>
      </w:pPr>
      <w:r>
        <w:t>«До» и «после».</w:t>
      </w:r>
    </w:p>
    <w:p w:rsidR="00531403" w:rsidRDefault="00531403">
      <w:pPr>
        <w:pStyle w:val="a4"/>
        <w:shd w:val="clear" w:color="auto" w:fill="auto"/>
        <w:spacing w:line="140" w:lineRule="exact"/>
        <w:ind w:left="20" w:right="20" w:firstLine="0"/>
      </w:pPr>
      <w:r>
        <w:t>При использовании пластических деталей н уклейке монтюров на телевидении и в кино вместо теат</w:t>
      </w:r>
      <w:r>
        <w:softHyphen/>
        <w:t>рального клея лучше применять медицинский клеол. Он устойчивее к поту и прочнее удерживает детали. При его применении:</w:t>
      </w:r>
    </w:p>
    <w:p w:rsidR="00531403" w:rsidRDefault="00531403">
      <w:pPr>
        <w:pStyle w:val="a4"/>
        <w:numPr>
          <w:ilvl w:val="0"/>
          <w:numId w:val="21"/>
        </w:numPr>
        <w:shd w:val="clear" w:color="auto" w:fill="auto"/>
        <w:tabs>
          <w:tab w:val="left" w:pos="228"/>
        </w:tabs>
        <w:spacing w:line="140" w:lineRule="exact"/>
        <w:ind w:left="20" w:right="20" w:firstLine="0"/>
      </w:pPr>
      <w:r>
        <w:t>плотно причешите волосы к голове;</w:t>
      </w:r>
    </w:p>
    <w:p w:rsidR="00531403" w:rsidRDefault="00531403">
      <w:pPr>
        <w:pStyle w:val="a4"/>
        <w:numPr>
          <w:ilvl w:val="0"/>
          <w:numId w:val="21"/>
        </w:numPr>
        <w:shd w:val="clear" w:color="auto" w:fill="auto"/>
        <w:tabs>
          <w:tab w:val="left" w:pos="220"/>
        </w:tabs>
        <w:spacing w:line="140" w:lineRule="exact"/>
        <w:ind w:left="20" w:right="20" w:firstLine="0"/>
      </w:pPr>
      <w:r>
        <w:t>наденьте монтюр и отогните переднюю часть, освободив при этом волосы;</w:t>
      </w:r>
    </w:p>
    <w:p w:rsidR="00531403" w:rsidRDefault="00531403">
      <w:pPr>
        <w:pStyle w:val="a4"/>
        <w:numPr>
          <w:ilvl w:val="0"/>
          <w:numId w:val="21"/>
        </w:numPr>
        <w:shd w:val="clear" w:color="auto" w:fill="auto"/>
        <w:tabs>
          <w:tab w:val="left" w:pos="224"/>
        </w:tabs>
        <w:spacing w:line="140" w:lineRule="exact"/>
        <w:ind w:left="20" w:right="20" w:firstLine="0"/>
      </w:pPr>
      <w:r>
        <w:t>нанесите слой клеола на отогну</w:t>
      </w:r>
      <w:r>
        <w:softHyphen/>
        <w:t>тую часть. Подсушите, припудрите н стряхните излишки пудры. Оставьте эту часть монтюра в покое н приступайте к следующему про</w:t>
      </w:r>
      <w:r>
        <w:softHyphen/>
        <w:t>цессу;</w:t>
      </w:r>
    </w:p>
    <w:p w:rsidR="00531403" w:rsidRDefault="00531403">
      <w:pPr>
        <w:pStyle w:val="a4"/>
        <w:numPr>
          <w:ilvl w:val="0"/>
          <w:numId w:val="21"/>
        </w:numPr>
        <w:shd w:val="clear" w:color="auto" w:fill="auto"/>
        <w:tabs>
          <w:tab w:val="left" w:pos="220"/>
        </w:tabs>
        <w:spacing w:line="140" w:lineRule="exact"/>
        <w:ind w:left="20" w:right="20" w:firstLine="0"/>
      </w:pPr>
      <w:r>
        <w:t>нанесите слой клеола на лоб, подсушите, припудрите и стряхните излишки пудры. Нельзя наклады</w:t>
      </w:r>
      <w:r>
        <w:softHyphen/>
        <w:t>вать больше одного слоя клеола как на лоб, так и на монтюр. Будьте осторожны, чтобы не захватить ту часть лба, которая не будет при</w:t>
      </w:r>
      <w:r>
        <w:softHyphen/>
        <w:t>крыта монтюром, а также следите, чтобы клеол не попал на волосы;</w:t>
      </w:r>
    </w:p>
    <w:p w:rsidR="00531403" w:rsidRDefault="00531403">
      <w:pPr>
        <w:pStyle w:val="a4"/>
        <w:numPr>
          <w:ilvl w:val="0"/>
          <w:numId w:val="21"/>
        </w:numPr>
        <w:shd w:val="clear" w:color="auto" w:fill="auto"/>
        <w:tabs>
          <w:tab w:val="left" w:pos="220"/>
        </w:tabs>
        <w:spacing w:line="140" w:lineRule="exact"/>
        <w:ind w:left="20" w:right="20" w:firstLine="0"/>
      </w:pPr>
      <w:r>
        <w:t>то же повторите с боковыми частями н задней частью монтюра н с шеей;</w:t>
      </w:r>
    </w:p>
    <w:p w:rsidR="00531403" w:rsidRDefault="00531403">
      <w:pPr>
        <w:jc w:val="center"/>
        <w:rPr>
          <w:rFonts w:cs="Times New Roman"/>
          <w:color w:val="auto"/>
          <w:sz w:val="2"/>
          <w:szCs w:val="2"/>
        </w:rPr>
      </w:pPr>
      <w:r>
        <w:rPr>
          <w:noProof/>
        </w:rPr>
        <w:pict>
          <v:shape id="_x0000_s1104" type="#_x0000_t75" style="position:absolute;left:0;text-align:left;margin-left:129.2pt;margin-top:115.5pt;width:236.8pt;height:305.4pt;z-index:-15;mso-position-horizontal-relative:margin;mso-position-vertical-relative:margin" wrapcoords="145 0 10106 0 10106 10170 21600 10170 21600 21600 0 21600 0 10170 145 10170 145 0">
            <v:imagedata r:id="rId456" o:title=""/>
            <w10:wrap type="tight" anchorx="margin" anchory="margin"/>
          </v:shape>
        </w:pict>
      </w:r>
    </w:p>
    <w:p w:rsidR="00531403" w:rsidRDefault="00531403">
      <w:pPr>
        <w:pStyle w:val="a4"/>
        <w:numPr>
          <w:ilvl w:val="0"/>
          <w:numId w:val="21"/>
        </w:numPr>
        <w:shd w:val="clear" w:color="auto" w:fill="auto"/>
        <w:tabs>
          <w:tab w:val="left" w:pos="224"/>
        </w:tabs>
        <w:spacing w:line="140" w:lineRule="exact"/>
        <w:ind w:left="20" w:right="20" w:firstLine="0"/>
        <w:sectPr w:rsidR="00531403">
          <w:headerReference w:type="even" r:id="rId457"/>
          <w:footerReference w:type="even" r:id="rId458"/>
          <w:footerReference w:type="default" r:id="rId459"/>
          <w:footerReference w:type="first" r:id="rId460"/>
          <w:pgSz w:w="31680" w:h="23810" w:orient="landscape"/>
          <w:pgMar w:top="6893" w:right="16596" w:bottom="6759" w:left="12844" w:header="0" w:footer="3" w:gutter="0"/>
          <w:pgNumType w:start="143"/>
          <w:cols w:space="720"/>
          <w:noEndnote/>
          <w:titlePg/>
          <w:docGrid w:linePitch="360"/>
        </w:sectPr>
      </w:pPr>
      <w:r>
        <w:t>ацетоном растворите края мон</w:t>
      </w:r>
      <w:r>
        <w:softHyphen/>
        <w:t>тюра, чтобы они слились с кожей. Вое остальное делайте в той после</w:t>
      </w:r>
      <w:r>
        <w:softHyphen/>
        <w:t>довательности. которая была пред</w:t>
      </w:r>
      <w:r>
        <w:softHyphen/>
        <w:t>ложена выше.</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lastRenderedPageBreak/>
        <w:pict>
          <v:shape id="_x0000_i1045" type="#_x0000_t75" style="width:111.5pt;height:75.5pt">
            <v:imagedata r:id="rId461" o:title=""/>
          </v:shape>
        </w:pict>
      </w:r>
    </w:p>
    <w:p w:rsidR="00531403" w:rsidRDefault="00531403">
      <w:pPr>
        <w:rPr>
          <w:rFonts w:cs="Times New Roman"/>
          <w:color w:val="auto"/>
          <w:sz w:val="2"/>
          <w:szCs w:val="2"/>
        </w:rPr>
      </w:pPr>
    </w:p>
    <w:p w:rsidR="00531403" w:rsidRDefault="00531403">
      <w:pPr>
        <w:pStyle w:val="1010"/>
        <w:shd w:val="clear" w:color="auto" w:fill="auto"/>
        <w:spacing w:before="282" w:after="326" w:line="172" w:lineRule="exact"/>
        <w:ind w:left="40" w:right="720"/>
      </w:pPr>
      <w:bookmarkStart w:id="358" w:name="bookmark448"/>
      <w:r>
        <w:rPr>
          <w:rStyle w:val="10102"/>
          <w:b/>
          <w:bCs/>
        </w:rPr>
        <w:t>Маскировка бровей воском и латексом</w:t>
      </w:r>
      <w:bookmarkEnd w:id="358"/>
    </w:p>
    <w:p w:rsidR="00531403" w:rsidRDefault="00531403">
      <w:pPr>
        <w:pStyle w:val="81"/>
        <w:shd w:val="clear" w:color="auto" w:fill="auto"/>
        <w:spacing w:before="0" w:after="274" w:line="140" w:lineRule="exact"/>
        <w:ind w:left="40" w:right="20"/>
      </w:pPr>
      <w:r>
        <w:rPr>
          <w:rStyle w:val="8102"/>
          <w:i/>
          <w:iCs/>
        </w:rPr>
        <w:t>Это делается в тех случаях, когда вашему персонажу нужны очень тонкие или дугообразные брови, бывшие в моде а определенную эпо</w:t>
      </w:r>
      <w:r>
        <w:rPr>
          <w:rStyle w:val="8102"/>
          <w:i/>
          <w:iCs/>
        </w:rPr>
        <w:softHyphen/>
        <w:t>ху, а также при создании характер</w:t>
      </w:r>
      <w:r>
        <w:rPr>
          <w:rStyle w:val="8102"/>
          <w:i/>
          <w:iCs/>
        </w:rPr>
        <w:softHyphen/>
        <w:t>ного восточного грима. Существует несколько способов маскировки бровей: с помощью вос</w:t>
      </w:r>
      <w:r>
        <w:rPr>
          <w:rStyle w:val="8102"/>
          <w:i/>
          <w:iCs/>
        </w:rPr>
        <w:softHyphen/>
        <w:t>ка, пластика, латекса, нейлона, шелка или пористой губки. Как мне кажется, проще всего использовать воск</w:t>
      </w:r>
      <w:r>
        <w:rPr>
          <w:rStyle w:val="8TimesNewRoman8"/>
          <w:i/>
          <w:iCs/>
        </w:rPr>
        <w:t xml:space="preserve"> или</w:t>
      </w:r>
      <w:r>
        <w:rPr>
          <w:rStyle w:val="8102"/>
          <w:i/>
          <w:iCs/>
        </w:rPr>
        <w:t xml:space="preserve"> латекс.</w:t>
      </w:r>
    </w:p>
    <w:p w:rsidR="00531403" w:rsidRDefault="00531403">
      <w:pPr>
        <w:pStyle w:val="1010"/>
        <w:shd w:val="clear" w:color="auto" w:fill="auto"/>
        <w:spacing w:after="326" w:line="172" w:lineRule="exact"/>
        <w:ind w:left="40" w:right="720"/>
      </w:pPr>
      <w:bookmarkStart w:id="359" w:name="bookmark449"/>
      <w:r>
        <w:rPr>
          <w:rStyle w:val="10102"/>
          <w:b/>
          <w:bCs/>
        </w:rPr>
        <w:t>Маскировка бровей с помощью воска (гумоза)</w:t>
      </w:r>
      <w:bookmarkEnd w:id="359"/>
    </w:p>
    <w:p w:rsidR="00531403" w:rsidRDefault="00531403">
      <w:pPr>
        <w:pStyle w:val="11191"/>
        <w:shd w:val="clear" w:color="auto" w:fill="auto"/>
        <w:spacing w:before="0" w:after="252" w:line="140" w:lineRule="exact"/>
        <w:ind w:left="40"/>
      </w:pPr>
      <w:bookmarkStart w:id="360" w:name="bookmark450"/>
      <w:r>
        <w:t>МАТЕРИАЛЫ</w:t>
      </w:r>
      <w:bookmarkEnd w:id="360"/>
    </w:p>
    <w:p w:rsidR="00531403" w:rsidRDefault="00531403">
      <w:pPr>
        <w:pStyle w:val="a4"/>
        <w:numPr>
          <w:ilvl w:val="1"/>
          <w:numId w:val="21"/>
        </w:numPr>
        <w:shd w:val="clear" w:color="auto" w:fill="auto"/>
        <w:tabs>
          <w:tab w:val="left" w:pos="192"/>
        </w:tabs>
        <w:spacing w:line="140" w:lineRule="exact"/>
        <w:ind w:left="40" w:firstLine="0"/>
      </w:pPr>
      <w:r>
        <w:t>Театральный клей.</w:t>
      </w:r>
    </w:p>
    <w:p w:rsidR="00531403" w:rsidRDefault="00531403">
      <w:pPr>
        <w:pStyle w:val="a4"/>
        <w:numPr>
          <w:ilvl w:val="1"/>
          <w:numId w:val="21"/>
        </w:numPr>
        <w:shd w:val="clear" w:color="auto" w:fill="auto"/>
        <w:tabs>
          <w:tab w:val="left" w:pos="216"/>
        </w:tabs>
        <w:spacing w:line="140" w:lineRule="exact"/>
        <w:ind w:left="280" w:right="20" w:hanging="240"/>
        <w:jc w:val="left"/>
      </w:pPr>
      <w:r>
        <w:t>Шелковая или нейлоновая ткань (марля).</w:t>
      </w:r>
    </w:p>
    <w:p w:rsidR="00531403" w:rsidRDefault="00531403">
      <w:pPr>
        <w:pStyle w:val="a4"/>
        <w:numPr>
          <w:ilvl w:val="1"/>
          <w:numId w:val="21"/>
        </w:numPr>
        <w:shd w:val="clear" w:color="auto" w:fill="auto"/>
        <w:tabs>
          <w:tab w:val="left" w:pos="212"/>
        </w:tabs>
        <w:spacing w:line="140" w:lineRule="exact"/>
        <w:ind w:left="40" w:firstLine="0"/>
      </w:pPr>
      <w:r>
        <w:t>Расческа.</w:t>
      </w:r>
    </w:p>
    <w:p w:rsidR="00531403" w:rsidRDefault="00531403">
      <w:pPr>
        <w:pStyle w:val="a4"/>
        <w:numPr>
          <w:ilvl w:val="1"/>
          <w:numId w:val="21"/>
        </w:numPr>
        <w:shd w:val="clear" w:color="auto" w:fill="auto"/>
        <w:tabs>
          <w:tab w:val="left" w:pos="216"/>
        </w:tabs>
        <w:spacing w:line="140" w:lineRule="exact"/>
        <w:ind w:left="40" w:firstLine="0"/>
      </w:pPr>
      <w:r>
        <w:t>Воск (гумоз).</w:t>
      </w:r>
    </w:p>
    <w:p w:rsidR="00531403" w:rsidRDefault="00531403">
      <w:pPr>
        <w:pStyle w:val="a4"/>
        <w:numPr>
          <w:ilvl w:val="1"/>
          <w:numId w:val="21"/>
        </w:numPr>
        <w:shd w:val="clear" w:color="auto" w:fill="auto"/>
        <w:tabs>
          <w:tab w:val="left" w:pos="212"/>
        </w:tabs>
        <w:spacing w:line="140" w:lineRule="exact"/>
        <w:ind w:left="40" w:firstLine="0"/>
      </w:pPr>
      <w:r>
        <w:t>Шпатель.</w:t>
      </w:r>
    </w:p>
    <w:p w:rsidR="00531403" w:rsidRDefault="00531403">
      <w:pPr>
        <w:pStyle w:val="a4"/>
        <w:numPr>
          <w:ilvl w:val="1"/>
          <w:numId w:val="21"/>
        </w:numPr>
        <w:shd w:val="clear" w:color="auto" w:fill="auto"/>
        <w:tabs>
          <w:tab w:val="left" w:pos="212"/>
        </w:tabs>
        <w:spacing w:line="140" w:lineRule="exact"/>
        <w:ind w:left="280" w:right="720" w:hanging="240"/>
        <w:jc w:val="left"/>
      </w:pPr>
      <w:r>
        <w:t>Фиксатор для воска, маскировочная паста.</w:t>
      </w:r>
    </w:p>
    <w:p w:rsidR="00531403" w:rsidRDefault="00531403">
      <w:pPr>
        <w:pStyle w:val="a4"/>
        <w:numPr>
          <w:ilvl w:val="1"/>
          <w:numId w:val="21"/>
        </w:numPr>
        <w:shd w:val="clear" w:color="auto" w:fill="auto"/>
        <w:tabs>
          <w:tab w:val="left" w:pos="208"/>
        </w:tabs>
        <w:spacing w:line="140" w:lineRule="exact"/>
        <w:ind w:left="280" w:right="480" w:hanging="240"/>
        <w:jc w:val="left"/>
      </w:pPr>
      <w:r>
        <w:t>Кнсть &gt;6 8, кисточка для подведения век.</w:t>
      </w:r>
    </w:p>
    <w:p w:rsidR="00531403" w:rsidRDefault="00531403">
      <w:pPr>
        <w:pStyle w:val="a4"/>
        <w:numPr>
          <w:ilvl w:val="1"/>
          <w:numId w:val="21"/>
        </w:numPr>
        <w:shd w:val="clear" w:color="auto" w:fill="auto"/>
        <w:tabs>
          <w:tab w:val="left" w:pos="212"/>
        </w:tabs>
        <w:spacing w:line="140" w:lineRule="exact"/>
        <w:ind w:left="40" w:firstLine="0"/>
      </w:pPr>
      <w:r>
        <w:t>Ацетон.</w:t>
      </w:r>
    </w:p>
    <w:p w:rsidR="00531403" w:rsidRDefault="00531403">
      <w:pPr>
        <w:pStyle w:val="a4"/>
        <w:numPr>
          <w:ilvl w:val="1"/>
          <w:numId w:val="21"/>
        </w:numPr>
        <w:shd w:val="clear" w:color="auto" w:fill="auto"/>
        <w:tabs>
          <w:tab w:val="left" w:pos="208"/>
        </w:tabs>
        <w:spacing w:line="140" w:lineRule="exact"/>
        <w:ind w:left="40" w:firstLine="0"/>
      </w:pPr>
      <w:r>
        <w:t>Грим на касторовой оснопс.</w:t>
      </w:r>
    </w:p>
    <w:p w:rsidR="00531403" w:rsidRDefault="00531403">
      <w:pPr>
        <w:pStyle w:val="a4"/>
        <w:numPr>
          <w:ilvl w:val="1"/>
          <w:numId w:val="21"/>
        </w:numPr>
        <w:shd w:val="clear" w:color="auto" w:fill="auto"/>
        <w:tabs>
          <w:tab w:val="left" w:pos="260"/>
        </w:tabs>
        <w:spacing w:line="140" w:lineRule="exact"/>
        <w:ind w:left="40" w:firstLine="0"/>
      </w:pPr>
      <w:r>
        <w:t>Пористая губка.</w:t>
      </w:r>
    </w:p>
    <w:p w:rsidR="00531403" w:rsidRDefault="00531403">
      <w:pPr>
        <w:pStyle w:val="a4"/>
        <w:numPr>
          <w:ilvl w:val="1"/>
          <w:numId w:val="21"/>
        </w:numPr>
        <w:shd w:val="clear" w:color="auto" w:fill="auto"/>
        <w:tabs>
          <w:tab w:val="left" w:pos="256"/>
        </w:tabs>
        <w:spacing w:line="140" w:lineRule="exact"/>
        <w:ind w:left="40" w:firstLine="0"/>
      </w:pPr>
      <w:r>
        <w:t>Прозрачная пудра и пуховка.</w:t>
      </w:r>
    </w:p>
    <w:p w:rsidR="00531403" w:rsidRDefault="00531403">
      <w:pPr>
        <w:pStyle w:val="a4"/>
        <w:numPr>
          <w:ilvl w:val="1"/>
          <w:numId w:val="21"/>
        </w:numPr>
        <w:shd w:val="clear" w:color="auto" w:fill="auto"/>
        <w:tabs>
          <w:tab w:val="left" w:pos="256"/>
        </w:tabs>
        <w:spacing w:line="140" w:lineRule="exact"/>
        <w:ind w:left="280" w:right="280" w:hanging="240"/>
        <w:jc w:val="left"/>
      </w:pPr>
      <w:r>
        <w:t>Жирный карандаш для век, черный или коричневый.</w:t>
      </w:r>
    </w:p>
    <w:p w:rsidR="00531403" w:rsidRDefault="00531403">
      <w:pPr>
        <w:pStyle w:val="a4"/>
        <w:numPr>
          <w:ilvl w:val="1"/>
          <w:numId w:val="21"/>
        </w:numPr>
        <w:shd w:val="clear" w:color="auto" w:fill="auto"/>
        <w:tabs>
          <w:tab w:val="left" w:pos="252"/>
        </w:tabs>
        <w:spacing w:line="140" w:lineRule="exact"/>
        <w:ind w:left="280" w:right="280" w:hanging="240"/>
        <w:jc w:val="left"/>
      </w:pPr>
      <w:r>
        <w:t>Жидкая краска для ресниц, черная или коричненая.</w:t>
      </w:r>
    </w:p>
    <w:p w:rsidR="00531403" w:rsidRDefault="00531403">
      <w:pPr>
        <w:pStyle w:val="11121"/>
        <w:shd w:val="clear" w:color="auto" w:fill="auto"/>
        <w:spacing w:before="0" w:after="136" w:line="160" w:lineRule="exact"/>
        <w:ind w:left="20"/>
      </w:pPr>
      <w:bookmarkStart w:id="361" w:name="bookmark451"/>
      <w:r>
        <w:t>исполнение</w:t>
      </w:r>
      <w:bookmarkEnd w:id="361"/>
    </w:p>
    <w:p w:rsidR="00531403" w:rsidRDefault="00531403">
      <w:pPr>
        <w:pStyle w:val="710"/>
        <w:keepNext/>
        <w:keepLines/>
        <w:shd w:val="clear" w:color="auto" w:fill="auto"/>
        <w:spacing w:before="0" w:after="0" w:line="140" w:lineRule="exact"/>
        <w:ind w:left="20" w:firstLine="0"/>
      </w:pPr>
      <w:bookmarkStart w:id="362" w:name="bookmark452"/>
      <w:r>
        <w:rPr>
          <w:rStyle w:val="78"/>
        </w:rPr>
        <w:lastRenderedPageBreak/>
        <w:t>1.</w:t>
      </w:r>
      <w:bookmarkEnd w:id="362"/>
    </w:p>
    <w:p w:rsidR="00531403" w:rsidRDefault="00531403">
      <w:pPr>
        <w:pStyle w:val="a4"/>
        <w:shd w:val="clear" w:color="auto" w:fill="auto"/>
        <w:spacing w:after="120" w:line="140" w:lineRule="exact"/>
        <w:ind w:left="20" w:right="20" w:firstLine="0"/>
      </w:pPr>
      <w:r>
        <w:t>Если у вас очень густые брови, от</w:t>
      </w:r>
      <w:r>
        <w:softHyphen/>
        <w:t>чала пригладьте их, нанеся теат</w:t>
      </w:r>
      <w:r>
        <w:softHyphen/>
        <w:t>ральный клей. Прижмите их как можно плотнее с помощью куска ткани; расположите волоски так, чтобы не образовывалось бугорков. (Можно смочить ткань водой.) Дальше поступайте, как с тонкими бровями: расчешите и разделите их, взяв небольшое количество воска, с помощью шпателя покройте брови, разгладьте, чтобы поверхность стала плоской.</w:t>
      </w:r>
    </w:p>
    <w:p w:rsidR="00531403" w:rsidRDefault="00531403">
      <w:pPr>
        <w:pStyle w:val="644"/>
        <w:shd w:val="clear" w:color="auto" w:fill="auto"/>
        <w:spacing w:before="0"/>
        <w:ind w:left="20"/>
      </w:pPr>
      <w:bookmarkStart w:id="363" w:name="bookmark453"/>
      <w:r>
        <w:t>2.</w:t>
      </w:r>
      <w:bookmarkEnd w:id="363"/>
    </w:p>
    <w:p w:rsidR="00531403" w:rsidRDefault="00531403">
      <w:pPr>
        <w:pStyle w:val="a4"/>
        <w:shd w:val="clear" w:color="auto" w:fill="auto"/>
        <w:spacing w:after="120" w:line="140" w:lineRule="exact"/>
        <w:ind w:left="20" w:right="20" w:firstLine="0"/>
      </w:pPr>
      <w:r>
        <w:t>Поверх воска наложз1те несколько слоев фиксатора или слой маскиро</w:t>
      </w:r>
      <w:r>
        <w:softHyphen/>
        <w:t>вочной пасты. Дайте слою фикса</w:t>
      </w:r>
      <w:r>
        <w:softHyphen/>
        <w:t>тора высохнуть, прежде чем накла</w:t>
      </w:r>
      <w:r>
        <w:softHyphen/>
        <w:t>дывать следующий. Не трите взад и вперед, а осторожно пройдитесь по всей поверхности. Фиксатор нано</w:t>
      </w:r>
      <w:r>
        <w:softHyphen/>
        <w:t>сите кистью № 8; пока она будет сох</w:t>
      </w:r>
      <w:r>
        <w:softHyphen/>
        <w:t>нуть, очистите кисть ацетоном.</w:t>
      </w:r>
    </w:p>
    <w:p w:rsidR="00531403" w:rsidRDefault="00531403">
      <w:pPr>
        <w:pStyle w:val="6101"/>
        <w:keepNext/>
        <w:keepLines/>
        <w:numPr>
          <w:ilvl w:val="2"/>
          <w:numId w:val="21"/>
        </w:numPr>
        <w:shd w:val="clear" w:color="auto" w:fill="auto"/>
        <w:ind w:left="20"/>
      </w:pPr>
    </w:p>
    <w:p w:rsidR="00531403" w:rsidRDefault="00531403">
      <w:pPr>
        <w:pStyle w:val="a4"/>
        <w:shd w:val="clear" w:color="auto" w:fill="auto"/>
        <w:spacing w:after="120" w:line="140" w:lineRule="exact"/>
        <w:ind w:left="20" w:right="20" w:firstLine="0"/>
      </w:pPr>
      <w:r>
        <w:t>Губкой нанесите поверх воска грим на касторовой основе, подходящий к основному тону.</w:t>
      </w:r>
    </w:p>
    <w:p w:rsidR="00531403" w:rsidRDefault="00531403">
      <w:pPr>
        <w:pStyle w:val="1120"/>
        <w:numPr>
          <w:ilvl w:val="2"/>
          <w:numId w:val="21"/>
        </w:numPr>
        <w:shd w:val="clear" w:color="auto" w:fill="auto"/>
        <w:ind w:left="20"/>
      </w:pPr>
    </w:p>
    <w:p w:rsidR="00531403" w:rsidRDefault="00531403">
      <w:pPr>
        <w:pStyle w:val="a4"/>
        <w:shd w:val="clear" w:color="auto" w:fill="auto"/>
        <w:spacing w:after="92" w:line="120" w:lineRule="exact"/>
        <w:ind w:left="20" w:firstLine="0"/>
      </w:pPr>
      <w:r>
        <w:t>Прнпудрше.</w:t>
      </w:r>
    </w:p>
    <w:p w:rsidR="00531403" w:rsidRDefault="00531403">
      <w:pPr>
        <w:pStyle w:val="740"/>
        <w:keepNext/>
        <w:keepLines/>
        <w:numPr>
          <w:ilvl w:val="2"/>
          <w:numId w:val="21"/>
        </w:numPr>
        <w:shd w:val="clear" w:color="auto" w:fill="auto"/>
        <w:spacing w:before="0"/>
        <w:ind w:left="20"/>
      </w:pPr>
    </w:p>
    <w:p w:rsidR="00531403" w:rsidRDefault="0086608F">
      <w:pPr>
        <w:framePr w:w="2216" w:h="4648" w:wrap="around" w:hAnchor="margin" w:x="5053" w:y="25"/>
        <w:jc w:val="center"/>
        <w:rPr>
          <w:rFonts w:cs="Times New Roman"/>
          <w:color w:val="auto"/>
          <w:sz w:val="2"/>
          <w:szCs w:val="2"/>
        </w:rPr>
      </w:pPr>
      <w:r>
        <w:rPr>
          <w:rFonts w:cs="Times New Roman"/>
          <w:color w:val="auto"/>
          <w:sz w:val="2"/>
          <w:szCs w:val="2"/>
        </w:rPr>
        <w:pict>
          <v:shape id="_x0000_i1046" type="#_x0000_t75" style="width:110.3pt;height:232.25pt">
            <v:imagedata r:id="rId462" o:title=""/>
          </v:shape>
        </w:pict>
      </w:r>
    </w:p>
    <w:p w:rsidR="00531403" w:rsidRDefault="0086608F">
      <w:pPr>
        <w:framePr w:w="2232" w:h="3104" w:wrap="around" w:hAnchor="margin" w:x="5045" w:y="5065"/>
        <w:jc w:val="center"/>
        <w:rPr>
          <w:rFonts w:cs="Times New Roman"/>
          <w:color w:val="auto"/>
          <w:sz w:val="2"/>
          <w:szCs w:val="2"/>
        </w:rPr>
      </w:pPr>
      <w:r>
        <w:rPr>
          <w:rFonts w:cs="Times New Roman"/>
          <w:color w:val="auto"/>
          <w:sz w:val="2"/>
          <w:szCs w:val="2"/>
        </w:rPr>
        <w:pict>
          <v:shape id="_x0000_i1047" type="#_x0000_t75" style="width:111.5pt;height:155.6pt">
            <v:imagedata r:id="rId463" o:title=""/>
          </v:shape>
        </w:pict>
      </w:r>
    </w:p>
    <w:p w:rsidR="00531403" w:rsidRDefault="00531403">
      <w:pPr>
        <w:pStyle w:val="a4"/>
        <w:shd w:val="clear" w:color="auto" w:fill="auto"/>
        <w:spacing w:line="120" w:lineRule="exact"/>
        <w:ind w:left="20" w:firstLine="0"/>
        <w:sectPr w:rsidR="00531403">
          <w:footerReference w:type="even" r:id="rId464"/>
          <w:footerReference w:type="default" r:id="rId465"/>
          <w:footerReference w:type="first" r:id="rId466"/>
          <w:pgSz w:w="31680" w:h="23810" w:orient="landscape"/>
          <w:pgMar w:top="7387" w:right="15184" w:bottom="8175" w:left="11768" w:header="0" w:footer="3" w:gutter="0"/>
          <w:cols w:num="2" w:space="256"/>
          <w:noEndnote/>
          <w:titlePg/>
          <w:docGrid w:linePitch="360"/>
        </w:sectPr>
      </w:pPr>
      <w:r>
        <w:t>Конечный результат.</w:t>
      </w:r>
    </w:p>
    <w:p w:rsidR="00531403" w:rsidRDefault="00531403">
      <w:pPr>
        <w:pStyle w:val="8151"/>
        <w:keepNext/>
        <w:keepLines/>
        <w:shd w:val="clear" w:color="auto" w:fill="auto"/>
        <w:ind w:left="20"/>
      </w:pPr>
      <w:bookmarkStart w:id="364" w:name="bookmark457"/>
      <w:r>
        <w:rPr>
          <w:rStyle w:val="8152"/>
        </w:rPr>
        <w:lastRenderedPageBreak/>
        <w:t>6—9.</w:t>
      </w:r>
      <w:bookmarkEnd w:id="364"/>
    </w:p>
    <w:p w:rsidR="00531403" w:rsidRDefault="0086608F">
      <w:pPr>
        <w:framePr w:w="4236" w:h="7204" w:wrap="around" w:hAnchor="margin" w:x="2389" w:y="2"/>
        <w:jc w:val="center"/>
        <w:rPr>
          <w:rFonts w:cs="Times New Roman"/>
          <w:color w:val="auto"/>
          <w:sz w:val="2"/>
          <w:szCs w:val="2"/>
        </w:rPr>
      </w:pPr>
      <w:r>
        <w:rPr>
          <w:rFonts w:cs="Times New Roman"/>
          <w:color w:val="auto"/>
          <w:sz w:val="2"/>
          <w:szCs w:val="2"/>
        </w:rPr>
        <w:pict>
          <v:shape id="_x0000_i1048" type="#_x0000_t75" style="width:211.35pt;height:5in">
            <v:imagedata r:id="rId467" o:title=""/>
          </v:shape>
        </w:pict>
      </w:r>
    </w:p>
    <w:p w:rsidR="00531403" w:rsidRDefault="00531403">
      <w:pPr>
        <w:pStyle w:val="a4"/>
        <w:shd w:val="clear" w:color="auto" w:fill="auto"/>
        <w:spacing w:line="140" w:lineRule="exact"/>
        <w:ind w:left="20" w:right="20" w:firstLine="0"/>
        <w:sectPr w:rsidR="00531403">
          <w:pgSz w:w="31680" w:h="23810" w:orient="landscape"/>
          <w:pgMar w:top="7473" w:right="16454" w:bottom="9133" w:left="13174" w:header="0" w:footer="3" w:gutter="0"/>
          <w:cols w:space="720"/>
          <w:noEndnote/>
          <w:docGrid w:linePitch="360"/>
        </w:sectPr>
      </w:pPr>
      <w:r>
        <w:t>Нельзя просто провести каранда</w:t>
      </w:r>
      <w:r>
        <w:softHyphen/>
        <w:t>шом для бровей сплошную жирную линию и назвать ее бровью Вместо этого возьмите тонкую острую кисточку для век и жидкую краскл для ресниц (черную или коричне</w:t>
      </w:r>
      <w:r>
        <w:softHyphen/>
        <w:t>вую) и нанесите близко друг к другу маленькие штришки, создавая желаемый контур и стиль. Не огор</w:t>
      </w:r>
      <w:r>
        <w:softHyphen/>
        <w:t>чайтесь, если ваши густые брови будут просвечивать сквозь наклей</w:t>
      </w:r>
      <w:r>
        <w:softHyphen/>
        <w:t>ку. Ну а если они очень видны, попробуйте другие материалы и тех</w:t>
      </w:r>
      <w:r>
        <w:softHyphen/>
        <w:t>нику.</w:t>
      </w:r>
    </w:p>
    <w:p w:rsidR="00531403" w:rsidRDefault="00531403">
      <w:pPr>
        <w:pStyle w:val="1010"/>
        <w:shd w:val="clear" w:color="auto" w:fill="auto"/>
        <w:spacing w:after="370" w:line="172" w:lineRule="exact"/>
        <w:ind w:left="60" w:right="580"/>
        <w:jc w:val="left"/>
      </w:pPr>
      <w:bookmarkStart w:id="365" w:name="bookmark458"/>
      <w:r>
        <w:rPr>
          <w:rStyle w:val="1091"/>
          <w:b/>
          <w:bCs/>
        </w:rPr>
        <w:lastRenderedPageBreak/>
        <w:t>Маскировка бровей с помощью латекса</w:t>
      </w:r>
      <w:bookmarkEnd w:id="365"/>
    </w:p>
    <w:p w:rsidR="00531403" w:rsidRDefault="00531403">
      <w:pPr>
        <w:pStyle w:val="11121"/>
        <w:shd w:val="clear" w:color="auto" w:fill="auto"/>
        <w:spacing w:before="0" w:after="116" w:line="160" w:lineRule="exact"/>
        <w:ind w:left="60"/>
      </w:pPr>
      <w:bookmarkStart w:id="366" w:name="bookmark459"/>
      <w:r>
        <w:t>материалы</w:t>
      </w:r>
      <w:bookmarkEnd w:id="366"/>
    </w:p>
    <w:p w:rsidR="00531403" w:rsidRDefault="00531403">
      <w:pPr>
        <w:pStyle w:val="a4"/>
        <w:shd w:val="clear" w:color="auto" w:fill="auto"/>
        <w:spacing w:line="140" w:lineRule="exact"/>
        <w:ind w:left="60" w:firstLine="0"/>
      </w:pPr>
      <w:r>
        <w:rPr>
          <w:lang w:val="en-US" w:eastAsia="en-US"/>
        </w:rPr>
        <w:t xml:space="preserve">J. </w:t>
      </w:r>
      <w:r>
        <w:t>Простой карандаш.</w:t>
      </w:r>
    </w:p>
    <w:p w:rsidR="00531403" w:rsidRDefault="00531403">
      <w:pPr>
        <w:pStyle w:val="a4"/>
        <w:numPr>
          <w:ilvl w:val="3"/>
          <w:numId w:val="21"/>
        </w:numPr>
        <w:shd w:val="clear" w:color="auto" w:fill="auto"/>
        <w:tabs>
          <w:tab w:val="left" w:pos="216"/>
        </w:tabs>
        <w:spacing w:line="140" w:lineRule="exact"/>
        <w:ind w:left="60" w:firstLine="0"/>
      </w:pPr>
      <w:r>
        <w:t>Жидкий латекс.</w:t>
      </w:r>
    </w:p>
    <w:p w:rsidR="00531403" w:rsidRDefault="00531403">
      <w:pPr>
        <w:pStyle w:val="a4"/>
        <w:numPr>
          <w:ilvl w:val="3"/>
          <w:numId w:val="21"/>
        </w:numPr>
        <w:shd w:val="clear" w:color="auto" w:fill="auto"/>
        <w:tabs>
          <w:tab w:val="left" w:pos="220"/>
        </w:tabs>
        <w:spacing w:line="140" w:lineRule="exact"/>
        <w:ind w:left="60" w:firstLine="0"/>
      </w:pPr>
      <w:r>
        <w:t>Кисти Л6 3. 4.</w:t>
      </w:r>
    </w:p>
    <w:p w:rsidR="00531403" w:rsidRDefault="00531403">
      <w:pPr>
        <w:pStyle w:val="a4"/>
        <w:numPr>
          <w:ilvl w:val="3"/>
          <w:numId w:val="21"/>
        </w:numPr>
        <w:shd w:val="clear" w:color="auto" w:fill="auto"/>
        <w:tabs>
          <w:tab w:val="left" w:pos="220"/>
        </w:tabs>
        <w:spacing w:line="140" w:lineRule="exact"/>
        <w:ind w:left="60" w:firstLine="0"/>
      </w:pPr>
      <w:r>
        <w:t>Чашка с водой.</w:t>
      </w:r>
    </w:p>
    <w:p w:rsidR="00531403" w:rsidRDefault="00531403">
      <w:pPr>
        <w:pStyle w:val="a4"/>
        <w:numPr>
          <w:ilvl w:val="3"/>
          <w:numId w:val="21"/>
        </w:numPr>
        <w:shd w:val="clear" w:color="auto" w:fill="auto"/>
        <w:tabs>
          <w:tab w:val="left" w:pos="216"/>
        </w:tabs>
        <w:spacing w:line="140" w:lineRule="exact"/>
        <w:ind w:left="60" w:firstLine="0"/>
      </w:pPr>
      <w:r>
        <w:t>Кусок мыла.</w:t>
      </w:r>
    </w:p>
    <w:p w:rsidR="00531403" w:rsidRDefault="00531403">
      <w:pPr>
        <w:pStyle w:val="a4"/>
        <w:numPr>
          <w:ilvl w:val="3"/>
          <w:numId w:val="21"/>
        </w:numPr>
        <w:shd w:val="clear" w:color="auto" w:fill="auto"/>
        <w:tabs>
          <w:tab w:val="left" w:pos="216"/>
        </w:tabs>
        <w:spacing w:line="140" w:lineRule="exact"/>
        <w:ind w:left="60" w:firstLine="0"/>
      </w:pPr>
      <w:r>
        <w:t>Бумажные полотенца.</w:t>
      </w:r>
    </w:p>
    <w:p w:rsidR="00531403" w:rsidRDefault="00531403">
      <w:pPr>
        <w:pStyle w:val="a4"/>
        <w:numPr>
          <w:ilvl w:val="3"/>
          <w:numId w:val="21"/>
        </w:numPr>
        <w:shd w:val="clear" w:color="auto" w:fill="auto"/>
        <w:tabs>
          <w:tab w:val="left" w:pos="220"/>
        </w:tabs>
        <w:spacing w:line="140" w:lineRule="exact"/>
        <w:ind w:left="60" w:firstLine="0"/>
      </w:pPr>
      <w:r>
        <w:t>Прозрачная пудра и пуховка.</w:t>
      </w:r>
    </w:p>
    <w:p w:rsidR="00531403" w:rsidRDefault="00531403">
      <w:pPr>
        <w:pStyle w:val="a4"/>
        <w:numPr>
          <w:ilvl w:val="3"/>
          <w:numId w:val="21"/>
        </w:numPr>
        <w:shd w:val="clear" w:color="auto" w:fill="auto"/>
        <w:tabs>
          <w:tab w:val="left" w:pos="208"/>
        </w:tabs>
        <w:spacing w:line="140" w:lineRule="exact"/>
        <w:ind w:left="60" w:firstLine="0"/>
      </w:pPr>
      <w:r>
        <w:t>Театральный клей.</w:t>
      </w:r>
    </w:p>
    <w:p w:rsidR="00531403" w:rsidRDefault="00531403">
      <w:pPr>
        <w:pStyle w:val="a4"/>
        <w:numPr>
          <w:ilvl w:val="3"/>
          <w:numId w:val="21"/>
        </w:numPr>
        <w:shd w:val="clear" w:color="auto" w:fill="auto"/>
        <w:tabs>
          <w:tab w:val="left" w:pos="220"/>
        </w:tabs>
        <w:spacing w:line="140" w:lineRule="exact"/>
        <w:ind w:left="60" w:firstLine="0"/>
      </w:pPr>
      <w:r>
        <w:t>Расческа.</w:t>
      </w:r>
    </w:p>
    <w:p w:rsidR="00531403" w:rsidRDefault="00531403">
      <w:pPr>
        <w:pStyle w:val="a4"/>
        <w:numPr>
          <w:ilvl w:val="3"/>
          <w:numId w:val="21"/>
        </w:numPr>
        <w:shd w:val="clear" w:color="auto" w:fill="auto"/>
        <w:tabs>
          <w:tab w:val="left" w:pos="264"/>
        </w:tabs>
        <w:spacing w:line="140" w:lineRule="exact"/>
        <w:ind w:left="240" w:right="280"/>
        <w:jc w:val="left"/>
      </w:pPr>
      <w:r>
        <w:t>Шелковая ткань, марля или шпатель.</w:t>
      </w:r>
    </w:p>
    <w:p w:rsidR="00531403" w:rsidRDefault="00531403">
      <w:pPr>
        <w:pStyle w:val="a4"/>
        <w:numPr>
          <w:ilvl w:val="3"/>
          <w:numId w:val="21"/>
        </w:numPr>
        <w:shd w:val="clear" w:color="auto" w:fill="auto"/>
        <w:tabs>
          <w:tab w:val="left" w:pos="268"/>
        </w:tabs>
        <w:spacing w:line="140" w:lineRule="exact"/>
        <w:ind w:left="60" w:firstLine="0"/>
      </w:pPr>
      <w:r>
        <w:t>Грим на касторовой основе.</w:t>
      </w:r>
    </w:p>
    <w:p w:rsidR="00531403" w:rsidRDefault="00531403">
      <w:pPr>
        <w:pStyle w:val="a4"/>
        <w:numPr>
          <w:ilvl w:val="3"/>
          <w:numId w:val="21"/>
        </w:numPr>
        <w:shd w:val="clear" w:color="auto" w:fill="auto"/>
        <w:tabs>
          <w:tab w:val="left" w:pos="264"/>
        </w:tabs>
        <w:spacing w:after="188" w:line="140" w:lineRule="exact"/>
        <w:ind w:left="240" w:right="280"/>
        <w:jc w:val="left"/>
      </w:pPr>
      <w:r>
        <w:t>Готовые брови или жгут волос-крепе.</w:t>
      </w:r>
    </w:p>
    <w:p w:rsidR="00531403" w:rsidRDefault="0086608F">
      <w:pPr>
        <w:framePr w:w="1984" w:h="1616" w:wrap="around" w:vAnchor="text" w:hAnchor="margin" w:x="-1951" w:y="69"/>
        <w:jc w:val="center"/>
        <w:rPr>
          <w:rFonts w:cs="Times New Roman"/>
          <w:color w:val="auto"/>
          <w:sz w:val="2"/>
          <w:szCs w:val="2"/>
        </w:rPr>
      </w:pPr>
      <w:r>
        <w:rPr>
          <w:rFonts w:cs="Times New Roman"/>
          <w:color w:val="auto"/>
          <w:sz w:val="2"/>
          <w:szCs w:val="2"/>
        </w:rPr>
        <w:pict>
          <v:shape id="_x0000_i1049" type="#_x0000_t75" style="width:98.7pt;height:81.3pt">
            <v:imagedata r:id="rId468" o:title=""/>
          </v:shape>
        </w:pict>
      </w:r>
    </w:p>
    <w:p w:rsidR="00531403" w:rsidRDefault="00531403">
      <w:pPr>
        <w:pStyle w:val="1141"/>
        <w:shd w:val="clear" w:color="auto" w:fill="auto"/>
        <w:spacing w:before="0" w:after="142" w:line="130" w:lineRule="exact"/>
        <w:ind w:left="60"/>
      </w:pPr>
      <w:bookmarkStart w:id="367" w:name="bookmark460"/>
      <w:r>
        <w:rPr>
          <w:rStyle w:val="1146"/>
        </w:rPr>
        <w:t>ИСПОЛНЕНИЕ</w:t>
      </w:r>
      <w:bookmarkEnd w:id="367"/>
    </w:p>
    <w:p w:rsidR="00531403" w:rsidRDefault="00531403">
      <w:pPr>
        <w:pStyle w:val="1110"/>
        <w:shd w:val="clear" w:color="auto" w:fill="auto"/>
        <w:spacing w:before="0"/>
        <w:ind w:left="60" w:firstLine="0"/>
      </w:pPr>
      <w:bookmarkStart w:id="368" w:name="bookmark461"/>
      <w:r>
        <w:rPr>
          <w:rStyle w:val="1172"/>
        </w:rPr>
        <w:t>.1.</w:t>
      </w:r>
      <w:bookmarkEnd w:id="368"/>
    </w:p>
    <w:p w:rsidR="00531403" w:rsidRDefault="00531403">
      <w:pPr>
        <w:pStyle w:val="a4"/>
        <w:shd w:val="clear" w:color="auto" w:fill="auto"/>
        <w:spacing w:after="60" w:line="140" w:lineRule="exact"/>
        <w:ind w:left="60" w:right="20" w:firstLine="0"/>
      </w:pPr>
      <w:r>
        <w:t>Начертите на ровной поверхности контуры бровей нужной формы и размера, причем они должны быть на 0,8 см шире и длиннее ваших соб</w:t>
      </w:r>
      <w:r>
        <w:softHyphen/>
        <w:t>ственных бровей.</w:t>
      </w:r>
    </w:p>
    <w:p w:rsidR="00531403" w:rsidRDefault="00531403">
      <w:pPr>
        <w:pStyle w:val="9210"/>
        <w:keepNext/>
        <w:keepLines/>
        <w:shd w:val="clear" w:color="auto" w:fill="auto"/>
        <w:spacing w:before="0"/>
        <w:ind w:left="60"/>
      </w:pPr>
      <w:bookmarkStart w:id="369" w:name="bookmark462"/>
      <w:r>
        <w:t>2.</w:t>
      </w:r>
      <w:bookmarkEnd w:id="369"/>
    </w:p>
    <w:p w:rsidR="00531403" w:rsidRDefault="00531403">
      <w:pPr>
        <w:pStyle w:val="a4"/>
        <w:shd w:val="clear" w:color="auto" w:fill="auto"/>
        <w:spacing w:after="60" w:line="140" w:lineRule="exact"/>
        <w:ind w:left="60" w:right="20" w:firstLine="0"/>
      </w:pPr>
      <w:r>
        <w:t>Нанесите внутри контура жидкий латекс, давая каждому слою высох</w:t>
      </w:r>
      <w:r>
        <w:softHyphen/>
        <w:t>нуть. Причем в центре рисунка должно быть нанесено шпъ-шесть слоев латекса, а по краям — два-три слоя. (Чтобы не испортить кисти, работая с латексом, перед началом окуните се в воду, потрите о кусок мыла и промокните о бумажное полотенце и лишь после этого погрузите кисть в латекс. Очищайте кисть таким образом после нанесе</w:t>
      </w:r>
      <w:r>
        <w:softHyphen/>
        <w:t>ния каждого слоя.)</w:t>
      </w:r>
    </w:p>
    <w:p w:rsidR="00531403" w:rsidRDefault="00531403">
      <w:pPr>
        <w:pStyle w:val="1051"/>
        <w:shd w:val="clear" w:color="auto" w:fill="auto"/>
        <w:spacing w:before="0"/>
        <w:ind w:left="60"/>
      </w:pPr>
      <w:bookmarkStart w:id="370" w:name="bookmark463"/>
      <w:r>
        <w:t>3-4.</w:t>
      </w:r>
      <w:bookmarkEnd w:id="370"/>
    </w:p>
    <w:p w:rsidR="00531403" w:rsidRDefault="0086608F">
      <w:pPr>
        <w:framePr w:w="2016" w:h="3208" w:wrap="around" w:hAnchor="margin" w:x="353" w:y="1613"/>
        <w:jc w:val="center"/>
        <w:rPr>
          <w:rFonts w:cs="Times New Roman"/>
          <w:color w:val="auto"/>
          <w:sz w:val="2"/>
          <w:szCs w:val="2"/>
        </w:rPr>
      </w:pPr>
      <w:r>
        <w:rPr>
          <w:rFonts w:cs="Times New Roman"/>
          <w:color w:val="auto"/>
          <w:sz w:val="2"/>
          <w:szCs w:val="2"/>
        </w:rPr>
        <w:lastRenderedPageBreak/>
        <w:pict>
          <v:shape id="_x0000_i1050" type="#_x0000_t75" style="width:101.05pt;height:160.25pt">
            <v:imagedata r:id="rId469" o:title=""/>
          </v:shape>
        </w:pict>
      </w:r>
    </w:p>
    <w:p w:rsidR="00531403" w:rsidRDefault="0086608F">
      <w:pPr>
        <w:framePr w:w="1972" w:h="952" w:wrap="around" w:hAnchor="margin" w:x="-1935" w:y="2069"/>
        <w:jc w:val="center"/>
        <w:rPr>
          <w:rFonts w:cs="Times New Roman"/>
          <w:color w:val="auto"/>
          <w:sz w:val="2"/>
          <w:szCs w:val="2"/>
        </w:rPr>
      </w:pPr>
      <w:r>
        <w:rPr>
          <w:rFonts w:cs="Times New Roman"/>
          <w:color w:val="auto"/>
          <w:sz w:val="2"/>
          <w:szCs w:val="2"/>
        </w:rPr>
        <w:pict>
          <v:shape id="_x0000_i1051" type="#_x0000_t75" style="width:98.7pt;height:47.6pt">
            <v:imagedata r:id="rId470" o:title=""/>
          </v:shape>
        </w:pict>
      </w:r>
    </w:p>
    <w:p w:rsidR="00531403" w:rsidRDefault="00531403">
      <w:pPr>
        <w:pStyle w:val="a4"/>
        <w:shd w:val="clear" w:color="auto" w:fill="auto"/>
        <w:spacing w:line="140" w:lineRule="exact"/>
        <w:ind w:left="60" w:right="20" w:firstLine="0"/>
        <w:sectPr w:rsidR="00531403">
          <w:footerReference w:type="even" r:id="rId471"/>
          <w:footerReference w:type="default" r:id="rId472"/>
          <w:footerReference w:type="first" r:id="rId473"/>
          <w:pgSz w:w="31680" w:h="23810" w:orient="landscape"/>
          <w:pgMar w:top="7326" w:right="13240" w:bottom="8186" w:left="16344" w:header="0" w:footer="3" w:gutter="0"/>
          <w:pgNumType w:start="148"/>
          <w:cols w:space="720"/>
          <w:noEndnote/>
          <w:docGrid w:linePitch="360"/>
        </w:sectPr>
      </w:pPr>
      <w:r>
        <w:t>Когда брови высохнут, припудрите их и приподнимите. Поменяйте наклейки, используя левую для пра</w:t>
      </w:r>
      <w:r>
        <w:softHyphen/>
        <w:t>вой бровн, а правую — для левой брови. (То есть наклейки должны быть повернуты изнаночной сторо</w:t>
      </w:r>
      <w:r>
        <w:softHyphen/>
        <w:t>ной. Обратная сторона изделий из латекса не так блестит, как</w:t>
      </w:r>
      <w:r>
        <w:rPr>
          <w:rStyle w:val="533"/>
        </w:rPr>
        <w:t xml:space="preserve"> Л1щс- </w:t>
      </w:r>
      <w:r>
        <w:t>вая.)</w:t>
      </w:r>
      <w:r>
        <w:br w:type="page"/>
      </w:r>
    </w:p>
    <w:p w:rsidR="00531403" w:rsidRDefault="00531403">
      <w:pPr>
        <w:pStyle w:val="a4"/>
        <w:shd w:val="clear" w:color="auto" w:fill="auto"/>
        <w:spacing w:after="120" w:line="144" w:lineRule="exact"/>
        <w:ind w:left="20" w:right="20" w:firstLine="0"/>
      </w:pPr>
      <w:r>
        <w:lastRenderedPageBreak/>
        <w:t>Нанесите театральный клей на свои брови, захватывая вокруг примерно по восемь миллиметров. Расчешите волоски расческой и прижмите шел</w:t>
      </w:r>
      <w:r>
        <w:softHyphen/>
        <w:t>ковой тканью или шпателем, чтобы сделать их кок можно более плоски</w:t>
      </w:r>
      <w:r>
        <w:softHyphen/>
        <w:t>ми.</w:t>
      </w:r>
    </w:p>
    <w:p w:rsidR="00531403" w:rsidRDefault="00531403">
      <w:pPr>
        <w:pStyle w:val="9161"/>
        <w:keepNext/>
        <w:keepLines/>
        <w:shd w:val="clear" w:color="auto" w:fill="auto"/>
        <w:spacing w:before="0" w:line="144" w:lineRule="exact"/>
        <w:ind w:left="20"/>
      </w:pPr>
      <w:bookmarkStart w:id="371" w:name="bookmark464"/>
      <w:r>
        <w:rPr>
          <w:rStyle w:val="9162"/>
        </w:rPr>
        <w:t>9—10.</w:t>
      </w:r>
      <w:bookmarkEnd w:id="371"/>
    </w:p>
    <w:p w:rsidR="00531403" w:rsidRDefault="00531403">
      <w:pPr>
        <w:pStyle w:val="a4"/>
        <w:shd w:val="clear" w:color="auto" w:fill="auto"/>
        <w:spacing w:after="120" w:line="144" w:lineRule="exact"/>
        <w:ind w:left="20" w:right="20" w:firstLine="0"/>
      </w:pPr>
      <w:r>
        <w:t>Наложите наклейку из латекса и прижмите; подержите так, пока не приклеится. Если какие-то участки не приклеились, добавьте под наклейку немного клея с помощью кисти 3.</w:t>
      </w:r>
    </w:p>
    <w:p w:rsidR="00531403" w:rsidRDefault="00531403">
      <w:pPr>
        <w:pStyle w:val="10151"/>
        <w:shd w:val="clear" w:color="auto" w:fill="auto"/>
        <w:spacing w:before="0"/>
        <w:ind w:left="20"/>
      </w:pPr>
      <w:bookmarkStart w:id="372" w:name="bookmark465"/>
      <w:r>
        <w:t>11—12.</w:t>
      </w:r>
      <w:bookmarkEnd w:id="372"/>
    </w:p>
    <w:p w:rsidR="00531403" w:rsidRDefault="0086608F">
      <w:pPr>
        <w:framePr w:w="4632" w:h="8232" w:wrap="around" w:hAnchor="margin" w:x="-951" w:y="66"/>
        <w:jc w:val="center"/>
        <w:rPr>
          <w:rFonts w:cs="Times New Roman"/>
          <w:color w:val="auto"/>
          <w:sz w:val="2"/>
          <w:szCs w:val="2"/>
        </w:rPr>
      </w:pPr>
      <w:r>
        <w:rPr>
          <w:rFonts w:cs="Times New Roman"/>
          <w:color w:val="auto"/>
          <w:sz w:val="2"/>
          <w:szCs w:val="2"/>
        </w:rPr>
        <w:lastRenderedPageBreak/>
        <w:pict>
          <v:shape id="_x0000_i1052" type="#_x0000_t75" style="width:231.1pt;height:411.1pt">
            <v:imagedata r:id="rId474" o:title=""/>
          </v:shape>
        </w:pict>
      </w:r>
    </w:p>
    <w:p w:rsidR="00531403" w:rsidRDefault="00531403">
      <w:pPr>
        <w:pStyle w:val="a4"/>
        <w:shd w:val="clear" w:color="auto" w:fill="auto"/>
        <w:spacing w:line="144" w:lineRule="exact"/>
        <w:ind w:left="20" w:right="20" w:firstLine="0"/>
      </w:pPr>
      <w:r>
        <w:lastRenderedPageBreak/>
        <w:t>Поверх наклейки наложите слой латекса. Высушите и припудрите.</w:t>
      </w:r>
      <w:r>
        <w:br w:type="page"/>
      </w:r>
    </w:p>
    <w:p w:rsidR="00531403" w:rsidRDefault="00531403">
      <w:pPr>
        <w:pStyle w:val="a4"/>
        <w:shd w:val="clear" w:color="auto" w:fill="auto"/>
        <w:spacing w:after="120" w:line="140" w:lineRule="exact"/>
        <w:ind w:left="20" w:right="20" w:firstLine="0"/>
      </w:pPr>
      <w:r>
        <w:t>Подкрасьте гримом на касторовой основе того же оттенка, что и основ</w:t>
      </w:r>
      <w:r>
        <w:softHyphen/>
        <w:t>ной тон.</w:t>
      </w:r>
    </w:p>
    <w:p w:rsidR="00531403" w:rsidRDefault="00531403">
      <w:pPr>
        <w:pStyle w:val="1120"/>
        <w:shd w:val="clear" w:color="auto" w:fill="auto"/>
        <w:ind w:left="20"/>
      </w:pPr>
      <w:bookmarkStart w:id="373" w:name="bookmark466"/>
      <w:r>
        <w:t>14—15.</w:t>
      </w:r>
      <w:bookmarkEnd w:id="373"/>
    </w:p>
    <w:p w:rsidR="00531403" w:rsidRDefault="00531403">
      <w:pPr>
        <w:pStyle w:val="a4"/>
        <w:shd w:val="clear" w:color="auto" w:fill="auto"/>
        <w:spacing w:after="120" w:line="140" w:lineRule="exact"/>
        <w:ind w:left="20" w:right="20" w:firstLine="0"/>
      </w:pPr>
      <w:r>
        <w:t>Нарисуйте новую бровь поверх наклейки, как это было показано о пунктах 6—9 предыдущей главы. Или наклейте готовые брови, сма</w:t>
      </w:r>
      <w:r>
        <w:softHyphen/>
        <w:t>зав поверхность наклейки театраль</w:t>
      </w:r>
      <w:r>
        <w:softHyphen/>
        <w:t>ным клеем или жидким латек</w:t>
      </w:r>
      <w:r>
        <w:softHyphen/>
        <w:t>сом. Если у вас нет готовых бровей, возьмите жгут волос-крепе, освобо</w:t>
      </w:r>
      <w:r>
        <w:softHyphen/>
        <w:t>дите его от фиксирующих нитей, вычешите спутанные волосы и отде</w:t>
      </w:r>
      <w:r>
        <w:softHyphen/>
        <w:t>лите две прядки, по размеру соответствующие бровям. Прока</w:t>
      </w:r>
      <w:r>
        <w:softHyphen/>
        <w:t>тайте каждую прядку между ладоней и приклейте с помощью жидкого латекса.</w:t>
      </w:r>
    </w:p>
    <w:p w:rsidR="00531403" w:rsidRDefault="0086608F">
      <w:pPr>
        <w:framePr w:w="4360" w:h="3960" w:wrap="around" w:hAnchor="margin" w:x="-4617" w:y="394"/>
        <w:jc w:val="center"/>
        <w:rPr>
          <w:rFonts w:cs="Times New Roman"/>
          <w:color w:val="auto"/>
          <w:sz w:val="2"/>
          <w:szCs w:val="2"/>
        </w:rPr>
      </w:pPr>
      <w:r>
        <w:rPr>
          <w:rFonts w:cs="Times New Roman"/>
          <w:color w:val="auto"/>
          <w:sz w:val="2"/>
          <w:szCs w:val="2"/>
        </w:rPr>
        <w:pict>
          <v:shape id="_x0000_i1053" type="#_x0000_t75" style="width:218.3pt;height:198.6pt">
            <v:imagedata r:id="rId475" o:title=""/>
          </v:shape>
        </w:pict>
      </w:r>
    </w:p>
    <w:p w:rsidR="00531403" w:rsidRDefault="00531403">
      <w:pPr>
        <w:pStyle w:val="a4"/>
        <w:shd w:val="clear" w:color="auto" w:fill="auto"/>
        <w:spacing w:line="140" w:lineRule="exact"/>
        <w:ind w:left="20" w:right="20" w:firstLine="0"/>
        <w:sectPr w:rsidR="00531403">
          <w:headerReference w:type="default" r:id="rId476"/>
          <w:footerReference w:type="even" r:id="rId477"/>
          <w:footerReference w:type="default" r:id="rId478"/>
          <w:footerReference w:type="first" r:id="rId479"/>
          <w:pgSz w:w="31680" w:h="23810" w:orient="landscape"/>
          <w:pgMar w:top="7326" w:right="13240" w:bottom="8186" w:left="16344" w:header="0" w:footer="3" w:gutter="0"/>
          <w:pgNumType w:start="148"/>
          <w:cols w:space="720"/>
          <w:noEndnote/>
          <w:titlePg/>
          <w:docGrid w:linePitch="360"/>
        </w:sectPr>
      </w:pPr>
      <w:r>
        <w:t>Оба предложенных способа помогут вам достичь нужного результата. Оба могут использоваться в кино и на телевидении, кроме варианта с бровями из волос-крепе. Тут может помочь пастнжер — он изготовит для вас пару бровей из натуральных волос на тонкой основе.</w:t>
      </w:r>
    </w:p>
    <w:p w:rsidR="00531403" w:rsidRDefault="0086608F">
      <w:pPr>
        <w:framePr w:w="2024" w:h="1568" w:hSpace="158" w:wrap="around" w:hAnchor="margin" w:x="4617" w:y="2"/>
        <w:jc w:val="center"/>
        <w:rPr>
          <w:rFonts w:cs="Times New Roman"/>
          <w:color w:val="auto"/>
          <w:sz w:val="2"/>
          <w:szCs w:val="2"/>
        </w:rPr>
      </w:pPr>
      <w:r>
        <w:rPr>
          <w:rFonts w:cs="Times New Roman"/>
          <w:color w:val="auto"/>
          <w:sz w:val="2"/>
          <w:szCs w:val="2"/>
        </w:rPr>
        <w:lastRenderedPageBreak/>
        <w:pict>
          <v:shape id="_x0000_i1054" type="#_x0000_t75" style="width:97.55pt;height:75.5pt">
            <v:imagedata r:id="rId480" o:title=""/>
          </v:shape>
        </w:pict>
      </w:r>
    </w:p>
    <w:p w:rsidR="00531403" w:rsidRDefault="00531403">
      <w:pPr>
        <w:pStyle w:val="123"/>
        <w:keepNext/>
        <w:keepLines/>
        <w:shd w:val="clear" w:color="auto" w:fill="auto"/>
        <w:spacing w:line="2920" w:lineRule="exact"/>
        <w:sectPr w:rsidR="00531403">
          <w:pgSz w:w="31680" w:h="23810" w:orient="landscape"/>
          <w:pgMar w:top="7455" w:right="12040" w:bottom="7731" w:left="13048" w:header="0" w:footer="3" w:gutter="0"/>
          <w:cols w:space="720"/>
          <w:noEndnote/>
          <w:docGrid w:linePitch="360"/>
        </w:sectPr>
      </w:pPr>
      <w:bookmarkStart w:id="374" w:name="bookmark467"/>
      <w:r>
        <w:t xml:space="preserve">ш </w:t>
      </w:r>
      <w:r>
        <w:rPr>
          <w:lang w:val="en-US" w:eastAsia="en-US"/>
        </w:rPr>
        <w:t>m</w:t>
      </w:r>
      <w:bookmarkEnd w:id="374"/>
    </w:p>
    <w:p w:rsidR="00531403" w:rsidRDefault="00531403">
      <w:pPr>
        <w:pStyle w:val="231"/>
        <w:shd w:val="clear" w:color="auto" w:fill="auto"/>
        <w:spacing w:after="202" w:line="168" w:lineRule="exact"/>
        <w:ind w:left="40" w:right="480"/>
        <w:jc w:val="left"/>
      </w:pPr>
      <w:r>
        <w:rPr>
          <w:rStyle w:val="233"/>
          <w:b/>
          <w:bCs/>
        </w:rPr>
        <w:lastRenderedPageBreak/>
        <w:t>Приспособление для натяжения кожи. Изготовление н использование</w:t>
      </w:r>
    </w:p>
    <w:p w:rsidR="00531403" w:rsidRDefault="00531403">
      <w:pPr>
        <w:pStyle w:val="81"/>
        <w:shd w:val="clear" w:color="auto" w:fill="auto"/>
        <w:spacing w:before="0" w:after="196" w:line="140" w:lineRule="exact"/>
        <w:ind w:left="40" w:right="40"/>
      </w:pPr>
      <w:r>
        <w:rPr>
          <w:rStyle w:val="892"/>
          <w:i/>
          <w:iCs/>
        </w:rPr>
        <w:t>Это приспособление используется для расправления кожи лица на раз</w:t>
      </w:r>
      <w:r>
        <w:rPr>
          <w:rStyle w:val="892"/>
          <w:i/>
          <w:iCs/>
        </w:rPr>
        <w:softHyphen/>
        <w:t>ных участках (возле челюстей, век. шеи) и для общего разглаживания кожи (натяжки) с целью придать ей более моложавый вид. Эта про</w:t>
      </w:r>
      <w:r>
        <w:rPr>
          <w:rStyle w:val="892"/>
          <w:i/>
          <w:iCs/>
        </w:rPr>
        <w:softHyphen/>
        <w:t>цедура легче переносится женщина</w:t>
      </w:r>
      <w:r>
        <w:rPr>
          <w:rStyle w:val="892"/>
          <w:i/>
          <w:iCs/>
        </w:rPr>
        <w:softHyphen/>
        <w:t>ми, чем мужчинами, поскольку обычно у женщин волосы длиннее и они лучше удерживают и маски</w:t>
      </w:r>
      <w:r>
        <w:rPr>
          <w:rStyle w:val="892"/>
          <w:i/>
          <w:iCs/>
        </w:rPr>
        <w:softHyphen/>
        <w:t>руют приспособления для подтяж</w:t>
      </w:r>
      <w:r>
        <w:rPr>
          <w:rStyle w:val="892"/>
          <w:i/>
          <w:iCs/>
        </w:rPr>
        <w:softHyphen/>
        <w:t>ки. Если мужчины используют этот метод, то необходимо изме</w:t>
      </w:r>
      <w:r>
        <w:rPr>
          <w:rStyle w:val="892"/>
          <w:i/>
          <w:iCs/>
        </w:rPr>
        <w:softHyphen/>
        <w:t xml:space="preserve">нить </w:t>
      </w:r>
      <w:r>
        <w:rPr>
          <w:rStyle w:val="892"/>
          <w:i/>
          <w:iCs/>
        </w:rPr>
        <w:lastRenderedPageBreak/>
        <w:t>прическу, добавив волосяные накладки, или сделать более гус</w:t>
      </w:r>
      <w:r>
        <w:rPr>
          <w:rStyle w:val="892"/>
          <w:i/>
          <w:iCs/>
        </w:rPr>
        <w:softHyphen/>
        <w:t>тыми бакенбарды. Для этой процедуры вам понадо</w:t>
      </w:r>
      <w:r>
        <w:rPr>
          <w:rStyle w:val="892"/>
          <w:i/>
          <w:iCs/>
        </w:rPr>
        <w:softHyphen/>
        <w:t>бится чья-нибудь помощь.</w:t>
      </w:r>
    </w:p>
    <w:p w:rsidR="00531403" w:rsidRDefault="00531403">
      <w:pPr>
        <w:pStyle w:val="1110"/>
        <w:shd w:val="clear" w:color="auto" w:fill="auto"/>
        <w:spacing w:before="0" w:after="136" w:line="120" w:lineRule="exact"/>
        <w:ind w:left="280"/>
        <w:jc w:val="left"/>
      </w:pPr>
      <w:bookmarkStart w:id="375" w:name="bookmark468"/>
      <w:r>
        <w:rPr>
          <w:rStyle w:val="1161"/>
        </w:rPr>
        <w:t>МАТЕРИАЛЫ</w:t>
      </w:r>
      <w:bookmarkEnd w:id="375"/>
    </w:p>
    <w:p w:rsidR="00531403" w:rsidRDefault="00531403">
      <w:pPr>
        <w:pStyle w:val="a4"/>
        <w:numPr>
          <w:ilvl w:val="0"/>
          <w:numId w:val="22"/>
        </w:numPr>
        <w:shd w:val="clear" w:color="auto" w:fill="auto"/>
        <w:tabs>
          <w:tab w:val="left" w:pos="212"/>
        </w:tabs>
        <w:spacing w:line="140" w:lineRule="exact"/>
        <w:ind w:left="280" w:right="40" w:hanging="220"/>
        <w:jc w:val="left"/>
      </w:pPr>
      <w:r>
        <w:t>Шелк или нейлон телесного цвета.</w:t>
      </w:r>
    </w:p>
    <w:p w:rsidR="00531403" w:rsidRDefault="00531403">
      <w:pPr>
        <w:pStyle w:val="a4"/>
        <w:numPr>
          <w:ilvl w:val="0"/>
          <w:numId w:val="22"/>
        </w:numPr>
        <w:shd w:val="clear" w:color="auto" w:fill="auto"/>
        <w:tabs>
          <w:tab w:val="left" w:pos="224"/>
        </w:tabs>
        <w:spacing w:line="140" w:lineRule="exact"/>
        <w:ind w:left="280" w:right="40" w:hanging="220"/>
        <w:jc w:val="left"/>
      </w:pPr>
      <w:r>
        <w:t>Крепкая нить черного, белого или коричневого цвета (в зависимости от цвета ваших волос).</w:t>
      </w:r>
    </w:p>
    <w:p w:rsidR="00531403" w:rsidRDefault="00531403">
      <w:pPr>
        <w:pStyle w:val="a4"/>
        <w:numPr>
          <w:ilvl w:val="0"/>
          <w:numId w:val="22"/>
        </w:numPr>
        <w:shd w:val="clear" w:color="auto" w:fill="auto"/>
        <w:tabs>
          <w:tab w:val="left" w:pos="216"/>
        </w:tabs>
        <w:spacing w:line="140" w:lineRule="exact"/>
        <w:ind w:left="280" w:right="40" w:hanging="220"/>
        <w:jc w:val="left"/>
      </w:pPr>
      <w:r>
        <w:t>Две маленькие круглые резинки.</w:t>
      </w:r>
    </w:p>
    <w:p w:rsidR="00531403" w:rsidRDefault="00531403">
      <w:pPr>
        <w:pStyle w:val="a4"/>
        <w:shd w:val="clear" w:color="auto" w:fill="auto"/>
        <w:spacing w:line="140" w:lineRule="exact"/>
        <w:ind w:left="280" w:hanging="220"/>
        <w:jc w:val="left"/>
      </w:pPr>
      <w:r>
        <w:t>• 4. Маскировочная паста.</w:t>
      </w:r>
    </w:p>
    <w:p w:rsidR="00531403" w:rsidRDefault="00531403">
      <w:pPr>
        <w:pStyle w:val="a4"/>
        <w:numPr>
          <w:ilvl w:val="1"/>
          <w:numId w:val="22"/>
        </w:numPr>
        <w:shd w:val="clear" w:color="auto" w:fill="auto"/>
        <w:tabs>
          <w:tab w:val="left" w:pos="220"/>
        </w:tabs>
        <w:spacing w:line="140" w:lineRule="exact"/>
        <w:ind w:left="280" w:right="40" w:hanging="220"/>
        <w:jc w:val="left"/>
      </w:pPr>
      <w:r>
        <w:t>Обычный крючок для одежды без петельки.</w:t>
      </w:r>
    </w:p>
    <w:p w:rsidR="00531403" w:rsidRDefault="00531403">
      <w:pPr>
        <w:pStyle w:val="a4"/>
        <w:numPr>
          <w:ilvl w:val="1"/>
          <w:numId w:val="22"/>
        </w:numPr>
        <w:shd w:val="clear" w:color="auto" w:fill="auto"/>
        <w:tabs>
          <w:tab w:val="left" w:pos="224"/>
        </w:tabs>
        <w:spacing w:line="140" w:lineRule="exact"/>
        <w:ind w:left="280" w:right="40" w:hanging="220"/>
        <w:jc w:val="left"/>
      </w:pPr>
      <w:r>
        <w:t>Жидкий латекс или медицинский клеол.</w:t>
      </w:r>
    </w:p>
    <w:p w:rsidR="00531403" w:rsidRDefault="00531403">
      <w:pPr>
        <w:pStyle w:val="1110"/>
        <w:numPr>
          <w:ilvl w:val="1"/>
          <w:numId w:val="22"/>
        </w:numPr>
        <w:shd w:val="clear" w:color="auto" w:fill="auto"/>
        <w:tabs>
          <w:tab w:val="left" w:pos="224"/>
        </w:tabs>
        <w:spacing w:before="0"/>
        <w:ind w:left="280"/>
        <w:jc w:val="left"/>
      </w:pPr>
      <w:bookmarkStart w:id="376" w:name="bookmark469"/>
      <w:r>
        <w:rPr>
          <w:rStyle w:val="1161"/>
        </w:rPr>
        <w:t>Спирт.</w:t>
      </w:r>
      <w:bookmarkEnd w:id="376"/>
    </w:p>
    <w:p w:rsidR="00531403" w:rsidRDefault="00531403">
      <w:pPr>
        <w:pStyle w:val="a4"/>
        <w:numPr>
          <w:ilvl w:val="1"/>
          <w:numId w:val="22"/>
        </w:numPr>
        <w:shd w:val="clear" w:color="auto" w:fill="auto"/>
        <w:tabs>
          <w:tab w:val="left" w:pos="220"/>
        </w:tabs>
        <w:spacing w:line="140" w:lineRule="exact"/>
        <w:ind w:left="280" w:hanging="220"/>
        <w:jc w:val="left"/>
      </w:pPr>
      <w:r>
        <w:lastRenderedPageBreak/>
        <w:t>Ручной фен.</w:t>
      </w:r>
    </w:p>
    <w:p w:rsidR="00531403" w:rsidRDefault="00531403">
      <w:pPr>
        <w:pStyle w:val="a4"/>
        <w:numPr>
          <w:ilvl w:val="1"/>
          <w:numId w:val="22"/>
        </w:numPr>
        <w:shd w:val="clear" w:color="auto" w:fill="auto"/>
        <w:tabs>
          <w:tab w:val="left" w:pos="220"/>
        </w:tabs>
        <w:spacing w:line="140" w:lineRule="exact"/>
        <w:ind w:left="280" w:hanging="220"/>
        <w:jc w:val="left"/>
      </w:pPr>
      <w:r>
        <w:t>Заколки, шпильки.</w:t>
      </w:r>
    </w:p>
    <w:p w:rsidR="00531403" w:rsidRDefault="00531403">
      <w:pPr>
        <w:pStyle w:val="a4"/>
        <w:numPr>
          <w:ilvl w:val="1"/>
          <w:numId w:val="22"/>
        </w:numPr>
        <w:shd w:val="clear" w:color="auto" w:fill="auto"/>
        <w:tabs>
          <w:tab w:val="left" w:pos="280"/>
        </w:tabs>
        <w:spacing w:line="140" w:lineRule="exact"/>
        <w:ind w:left="280" w:hanging="220"/>
        <w:jc w:val="left"/>
      </w:pPr>
      <w:r>
        <w:t>Расческа.</w:t>
      </w:r>
    </w:p>
    <w:p w:rsidR="00531403" w:rsidRDefault="00531403">
      <w:pPr>
        <w:pStyle w:val="653"/>
        <w:framePr w:h="710" w:wrap="around" w:hAnchor="margin" w:x="-775" w:y="4137"/>
        <w:shd w:val="clear" w:color="auto" w:fill="auto"/>
        <w:spacing w:line="710" w:lineRule="exact"/>
      </w:pPr>
      <w:r>
        <w:rPr>
          <w:noProof w:val="0"/>
        </w:rPr>
        <w:t>I</w:t>
      </w:r>
    </w:p>
    <w:p w:rsidR="00531403" w:rsidRDefault="00531403">
      <w:pPr>
        <w:pStyle w:val="a4"/>
        <w:numPr>
          <w:ilvl w:val="1"/>
          <w:numId w:val="22"/>
        </w:numPr>
        <w:shd w:val="clear" w:color="auto" w:fill="auto"/>
        <w:tabs>
          <w:tab w:val="left" w:pos="276"/>
        </w:tabs>
        <w:spacing w:line="140" w:lineRule="exact"/>
        <w:ind w:left="280" w:right="40" w:hanging="220"/>
        <w:jc w:val="left"/>
      </w:pPr>
      <w:r>
        <w:t>Грим, необходимый для создания образа.</w:t>
      </w:r>
    </w:p>
    <w:p w:rsidR="00531403" w:rsidRDefault="00531403">
      <w:pPr>
        <w:pStyle w:val="11121"/>
        <w:shd w:val="clear" w:color="auto" w:fill="auto"/>
        <w:spacing w:before="0" w:after="0" w:line="360" w:lineRule="exact"/>
        <w:ind w:left="20" w:right="1020"/>
        <w:jc w:val="left"/>
      </w:pPr>
      <w:bookmarkStart w:id="377" w:name="bookmark470"/>
      <w:r>
        <w:t xml:space="preserve">исполнение </w:t>
      </w:r>
      <w:r>
        <w:rPr>
          <w:rStyle w:val="11126pt1"/>
          <w:b/>
          <w:bCs/>
          <w:smallCaps/>
        </w:rPr>
        <w:t>1.</w:t>
      </w:r>
      <w:bookmarkEnd w:id="377"/>
    </w:p>
    <w:p w:rsidR="00531403" w:rsidRDefault="00531403">
      <w:pPr>
        <w:pStyle w:val="a4"/>
        <w:shd w:val="clear" w:color="auto" w:fill="auto"/>
        <w:spacing w:after="120" w:line="140" w:lineRule="exact"/>
        <w:ind w:left="20" w:right="20" w:firstLine="0"/>
      </w:pPr>
      <w:r>
        <w:t>Отрежьте два маленьких прямо</w:t>
      </w:r>
      <w:r>
        <w:softHyphen/>
        <w:t>угольника из шелка или нейлона телесного цвета длиной примерно пять сантиметров и шириной — два с половиной сантиметра.</w:t>
      </w:r>
    </w:p>
    <w:p w:rsidR="00531403" w:rsidRDefault="00531403">
      <w:pPr>
        <w:pStyle w:val="9220"/>
        <w:keepNext/>
        <w:keepLines/>
        <w:shd w:val="clear" w:color="auto" w:fill="auto"/>
        <w:spacing w:before="0"/>
        <w:ind w:left="20"/>
      </w:pPr>
      <w:bookmarkStart w:id="378" w:name="bookmark471"/>
      <w:r>
        <w:t>2.</w:t>
      </w:r>
      <w:bookmarkEnd w:id="378"/>
    </w:p>
    <w:p w:rsidR="00531403" w:rsidRDefault="00531403">
      <w:pPr>
        <w:pStyle w:val="a4"/>
        <w:shd w:val="clear" w:color="auto" w:fill="auto"/>
        <w:spacing w:after="120" w:line="140" w:lineRule="exact"/>
        <w:ind w:left="20" w:right="20" w:firstLine="0"/>
      </w:pPr>
      <w:r>
        <w:t>Отогните вперед в верхней части каждого прямоугольника примерно по полтора сантиметра.</w:t>
      </w:r>
    </w:p>
    <w:p w:rsidR="00531403" w:rsidRDefault="00531403">
      <w:pPr>
        <w:pStyle w:val="710"/>
        <w:keepNext/>
        <w:keepLines/>
        <w:numPr>
          <w:ilvl w:val="2"/>
          <w:numId w:val="22"/>
        </w:numPr>
        <w:shd w:val="clear" w:color="auto" w:fill="auto"/>
        <w:spacing w:before="0" w:after="0" w:line="140" w:lineRule="exact"/>
        <w:ind w:left="20" w:firstLine="0"/>
      </w:pPr>
    </w:p>
    <w:p w:rsidR="00531403" w:rsidRDefault="00531403">
      <w:pPr>
        <w:pStyle w:val="a4"/>
        <w:shd w:val="clear" w:color="auto" w:fill="auto"/>
        <w:spacing w:after="120" w:line="140" w:lineRule="exact"/>
        <w:ind w:left="20" w:right="20" w:firstLine="0"/>
      </w:pPr>
      <w:r>
        <w:t>По линии сгиба с обеих сторон отрежьте маленькие треугольники, как показано на фотографии.</w:t>
      </w:r>
    </w:p>
    <w:p w:rsidR="00531403" w:rsidRDefault="0086608F">
      <w:pPr>
        <w:framePr w:w="1928" w:h="1504" w:wrap="around" w:hAnchor="margin" w:x="4705" w:y="3993"/>
        <w:jc w:val="center"/>
        <w:rPr>
          <w:rFonts w:cs="Times New Roman"/>
          <w:color w:val="auto"/>
          <w:sz w:val="2"/>
          <w:szCs w:val="2"/>
        </w:rPr>
      </w:pPr>
      <w:r>
        <w:rPr>
          <w:rFonts w:cs="Times New Roman"/>
          <w:color w:val="auto"/>
          <w:sz w:val="2"/>
          <w:szCs w:val="2"/>
        </w:rPr>
        <w:pict>
          <v:shape id="_x0000_i1055" type="#_x0000_t75" style="width:96.4pt;height:75.5pt">
            <v:imagedata r:id="rId481" o:title=""/>
          </v:shape>
        </w:pict>
      </w:r>
    </w:p>
    <w:p w:rsidR="00531403" w:rsidRDefault="00531403">
      <w:pPr>
        <w:pStyle w:val="1110"/>
        <w:numPr>
          <w:ilvl w:val="2"/>
          <w:numId w:val="22"/>
        </w:numPr>
        <w:shd w:val="clear" w:color="auto" w:fill="auto"/>
        <w:spacing w:before="0"/>
        <w:ind w:left="20" w:firstLine="0"/>
      </w:pPr>
    </w:p>
    <w:p w:rsidR="00531403" w:rsidRDefault="00531403">
      <w:pPr>
        <w:pStyle w:val="a4"/>
        <w:shd w:val="clear" w:color="auto" w:fill="auto"/>
        <w:spacing w:after="240" w:line="140" w:lineRule="exact"/>
        <w:ind w:left="20" w:right="20" w:firstLine="0"/>
      </w:pPr>
      <w:r>
        <w:t>Приготовьте две нити длиной при</w:t>
      </w:r>
      <w:r>
        <w:softHyphen/>
        <w:t>мерно по восемь сантиметров, сде</w:t>
      </w:r>
      <w:r>
        <w:softHyphen/>
        <w:t>лайте из них двойные петельки и привяжите к круглым резинкам.</w:t>
      </w:r>
    </w:p>
    <w:p w:rsidR="00531403" w:rsidRDefault="00531403">
      <w:pPr>
        <w:pStyle w:val="a4"/>
        <w:shd w:val="clear" w:color="auto" w:fill="auto"/>
        <w:spacing w:line="140" w:lineRule="exact"/>
        <w:ind w:left="20" w:right="20" w:firstLine="0"/>
        <w:sectPr w:rsidR="00531403">
          <w:type w:val="continuous"/>
          <w:pgSz w:w="31680" w:h="23810" w:orient="landscape"/>
          <w:pgMar w:top="7455" w:right="14264" w:bottom="7731" w:left="13060" w:header="0" w:footer="3" w:gutter="0"/>
          <w:cols w:num="2" w:space="212"/>
          <w:noEndnote/>
          <w:docGrid w:linePitch="360"/>
        </w:sectPr>
      </w:pPr>
      <w:r>
        <w:t>Проденьте приготовленные прямо</w:t>
      </w:r>
      <w:r>
        <w:softHyphen/>
        <w:t>угольники в петельки так, чтобы нить прошла под сгибом. Резинка должна остаться вверху снаружи. Положите прямоугольники на ров</w:t>
      </w:r>
      <w:r>
        <w:softHyphen/>
        <w:t>ную поверхность (на зеркало, например) и приклейте маскировоч</w:t>
      </w:r>
      <w:r>
        <w:softHyphen/>
        <w:t>ной пастой отвороты.</w:t>
      </w:r>
    </w:p>
    <w:p w:rsidR="00531403" w:rsidRDefault="00531403">
      <w:pPr>
        <w:pStyle w:val="a4"/>
        <w:shd w:val="clear" w:color="auto" w:fill="auto"/>
        <w:spacing w:line="140" w:lineRule="exact"/>
        <w:ind w:left="20" w:firstLine="0"/>
      </w:pPr>
      <w:r>
        <w:lastRenderedPageBreak/>
        <w:t>6—7.</w:t>
      </w:r>
    </w:p>
    <w:p w:rsidR="00531403" w:rsidRDefault="00531403">
      <w:pPr>
        <w:pStyle w:val="a4"/>
        <w:shd w:val="clear" w:color="auto" w:fill="auto"/>
        <w:spacing w:after="120" w:line="140" w:lineRule="exact"/>
        <w:ind w:left="20" w:right="20" w:firstLine="0"/>
      </w:pPr>
      <w:r>
        <w:t xml:space="preserve">Когда прямоугольники высохнут, привяжите к резинке одной </w:t>
      </w:r>
      <w:r>
        <w:rPr>
          <w:lang w:val="en-US" w:eastAsia="en-US"/>
        </w:rPr>
        <w:t>m</w:t>
      </w:r>
      <w:r w:rsidRPr="00ED3ED7">
        <w:rPr>
          <w:lang w:eastAsia="en-US"/>
        </w:rPr>
        <w:t xml:space="preserve"> </w:t>
      </w:r>
      <w:r>
        <w:t>дета</w:t>
      </w:r>
      <w:r>
        <w:softHyphen/>
        <w:t>лей нить того же цвета длиной при</w:t>
      </w:r>
      <w:r>
        <w:softHyphen/>
        <w:t>мерно три—пять сантиметров. Сло</w:t>
      </w:r>
      <w:r>
        <w:softHyphen/>
        <w:t>жите ее вдвое и привяжите к концу крючок.</w:t>
      </w:r>
    </w:p>
    <w:p w:rsidR="00531403" w:rsidRDefault="00531403">
      <w:pPr>
        <w:pStyle w:val="10161"/>
        <w:shd w:val="clear" w:color="auto" w:fill="auto"/>
        <w:spacing w:before="0"/>
        <w:ind w:left="20"/>
      </w:pPr>
      <w:bookmarkStart w:id="379" w:name="bookmark474"/>
      <w:r>
        <w:t>Я-9.</w:t>
      </w:r>
      <w:bookmarkEnd w:id="379"/>
    </w:p>
    <w:p w:rsidR="00531403" w:rsidRDefault="00531403">
      <w:pPr>
        <w:pStyle w:val="a4"/>
        <w:shd w:val="clear" w:color="auto" w:fill="auto"/>
        <w:spacing w:after="120" w:line="140" w:lineRule="exact"/>
        <w:ind w:left="20" w:right="20" w:firstLine="0"/>
      </w:pPr>
      <w:r>
        <w:t>Возьмите вторую деталь и про</w:t>
      </w:r>
      <w:r>
        <w:softHyphen/>
        <w:t>деньте в резнику шггь того же цвета длиной примерно семнадцать санти</w:t>
      </w:r>
      <w:r>
        <w:softHyphen/>
        <w:t>метров, сложите нить вдвое и через каждый сантиметр завяжите узелки.</w:t>
      </w:r>
    </w:p>
    <w:p w:rsidR="00531403" w:rsidRDefault="00531403">
      <w:pPr>
        <w:pStyle w:val="10171"/>
        <w:shd w:val="clear" w:color="auto" w:fill="auto"/>
        <w:spacing w:before="0"/>
        <w:ind w:left="20"/>
      </w:pPr>
      <w:bookmarkStart w:id="380" w:name="bookmark475"/>
      <w:r>
        <w:t>10—11.</w:t>
      </w:r>
      <w:bookmarkEnd w:id="380"/>
    </w:p>
    <w:p w:rsidR="00531403" w:rsidRDefault="00531403">
      <w:pPr>
        <w:pStyle w:val="a4"/>
        <w:shd w:val="clear" w:color="auto" w:fill="auto"/>
        <w:spacing w:after="120" w:line="140" w:lineRule="exact"/>
        <w:ind w:left="20" w:right="20" w:firstLine="0"/>
      </w:pPr>
      <w:r>
        <w:t>Положите обе детали на стол и закрепите псе узелки (как показано стрелками), коснувшись их маскиро</w:t>
      </w:r>
      <w:r>
        <w:softHyphen/>
        <w:t>вочной пастой. Когда вы будете готовы накладывать детали на лицо, пропитайте ткань жидким латексом или клеолом.</w:t>
      </w:r>
    </w:p>
    <w:p w:rsidR="00531403" w:rsidRDefault="00531403">
      <w:pPr>
        <w:pStyle w:val="8161"/>
        <w:keepNext/>
        <w:keepLines/>
        <w:shd w:val="clear" w:color="auto" w:fill="auto"/>
        <w:spacing w:before="0"/>
        <w:ind w:left="20"/>
      </w:pPr>
      <w:bookmarkStart w:id="381" w:name="bookmark476"/>
      <w:r>
        <w:t>12.</w:t>
      </w:r>
      <w:bookmarkEnd w:id="381"/>
    </w:p>
    <w:p w:rsidR="00531403" w:rsidRDefault="00531403">
      <w:pPr>
        <w:pStyle w:val="a4"/>
        <w:shd w:val="clear" w:color="auto" w:fill="auto"/>
        <w:spacing w:after="120" w:line="140" w:lineRule="exact"/>
        <w:ind w:left="20" w:right="20" w:firstLine="0"/>
      </w:pPr>
      <w:r>
        <w:t>Накрутите волосы на бигуди, чтобы не мешали.</w:t>
      </w:r>
    </w:p>
    <w:p w:rsidR="00531403" w:rsidRDefault="00531403">
      <w:pPr>
        <w:pStyle w:val="1051"/>
        <w:numPr>
          <w:ilvl w:val="3"/>
          <w:numId w:val="22"/>
        </w:numPr>
        <w:shd w:val="clear" w:color="auto" w:fill="auto"/>
        <w:spacing w:before="0"/>
        <w:ind w:left="20"/>
      </w:pPr>
    </w:p>
    <w:p w:rsidR="00531403" w:rsidRDefault="00531403">
      <w:pPr>
        <w:pStyle w:val="a4"/>
        <w:shd w:val="clear" w:color="auto" w:fill="auto"/>
        <w:spacing w:after="120" w:line="140" w:lineRule="exact"/>
        <w:ind w:left="20" w:right="20" w:firstLine="0"/>
      </w:pPr>
      <w:r>
        <w:t>Очистите боховые участки лица спиртом, нанесите на нужное место жидкий латекс (примерно 3x2 см), дайте подсохнуть. Если вы торопи</w:t>
      </w:r>
      <w:r>
        <w:softHyphen/>
        <w:t>тесь, высушите латекс ручным феном, добиваясь, чтобы он стал прозрачным.</w:t>
      </w:r>
    </w:p>
    <w:p w:rsidR="00531403" w:rsidRDefault="00531403">
      <w:pPr>
        <w:pStyle w:val="a4"/>
        <w:numPr>
          <w:ilvl w:val="3"/>
          <w:numId w:val="22"/>
        </w:numPr>
        <w:shd w:val="clear" w:color="auto" w:fill="auto"/>
        <w:spacing w:line="140" w:lineRule="exact"/>
        <w:ind w:left="20" w:firstLine="0"/>
      </w:pPr>
    </w:p>
    <w:p w:rsidR="00531403" w:rsidRDefault="00531403">
      <w:pPr>
        <w:rPr>
          <w:rFonts w:cs="Times New Roman"/>
          <w:color w:val="auto"/>
          <w:sz w:val="2"/>
          <w:szCs w:val="2"/>
        </w:rPr>
      </w:pPr>
      <w:r>
        <w:rPr>
          <w:noProof/>
        </w:rPr>
        <w:pict>
          <v:shape id="_x0000_s1105" type="#_x0000_t75" style="position:absolute;margin-left:-229pt;margin-top:30.15pt;width:216.2pt;height:377.8pt;z-index:-14;mso-position-horizontal-relative:margin;mso-position-vertical-relative:margin" wrapcoords="11149 0 21260 0 21260 4882 21440 4882 21440 10256 11209 10256 11209 16717 21600 16717 21600 21588 14506 21 14506 21600 59 21600 59 16728 0 16728 0 5488 11149 5488 11149 0">
            <v:imagedata r:id="rId482" o:title=""/>
            <w10:wrap type="tight" anchorx="margin" anchory="margin"/>
          </v:shape>
        </w:pict>
      </w:r>
    </w:p>
    <w:p w:rsidR="00531403" w:rsidRDefault="00531403">
      <w:pPr>
        <w:pStyle w:val="10b"/>
        <w:framePr w:w="432" w:h="1090" w:wrap="around" w:hAnchor="margin" w:x="-3811" w:y="1020"/>
        <w:shd w:val="clear" w:color="auto" w:fill="000000"/>
        <w:spacing w:line="1090" w:lineRule="exact"/>
      </w:pPr>
      <w:r>
        <w:rPr>
          <w:rStyle w:val="100pt"/>
          <w:noProof w:val="0"/>
          <w:lang w:val="en-US" w:eastAsia="en-US"/>
        </w:rPr>
        <w:t>I</w:t>
      </w:r>
    </w:p>
    <w:p w:rsidR="00531403" w:rsidRDefault="00531403">
      <w:pPr>
        <w:pStyle w:val="a4"/>
        <w:shd w:val="clear" w:color="auto" w:fill="auto"/>
        <w:spacing w:line="140" w:lineRule="exact"/>
        <w:ind w:left="20" w:right="20" w:firstLine="0"/>
      </w:pPr>
      <w:r>
        <w:t>Возьмите со стола деталь, пропитан</w:t>
      </w:r>
      <w:r>
        <w:softHyphen/>
        <w:t>ную латексом, и осторожно прило</w:t>
      </w:r>
      <w:r>
        <w:softHyphen/>
        <w:t>жите се к прямоугольнику с подсох</w:t>
      </w:r>
      <w:r>
        <w:softHyphen/>
        <w:t>шим латексом. То же проделайте со второй деталью.</w:t>
      </w:r>
      <w:r>
        <w:br w:type="page"/>
      </w:r>
    </w:p>
    <w:p w:rsidR="00531403" w:rsidRDefault="00531403">
      <w:pPr>
        <w:pStyle w:val="a4"/>
        <w:shd w:val="clear" w:color="auto" w:fill="auto"/>
        <w:spacing w:after="120" w:line="144" w:lineRule="exact"/>
        <w:ind w:left="40" w:right="40" w:firstLine="0"/>
      </w:pPr>
      <w:r>
        <w:t>Убедитесь. что обе детали прикле</w:t>
      </w:r>
      <w:r>
        <w:softHyphen/>
        <w:t>ились к лицу под одинаковым утлом и в том направлении, я каком вы хотите осуществить натяжку кожи Ошибку в выборе положения детали нельзя исправить, просто сняв се и перенеся в другое место</w:t>
      </w:r>
    </w:p>
    <w:p w:rsidR="00531403" w:rsidRDefault="00531403">
      <w:pPr>
        <w:pStyle w:val="11202"/>
        <w:numPr>
          <w:ilvl w:val="4"/>
          <w:numId w:val="22"/>
        </w:numPr>
        <w:shd w:val="clear" w:color="auto" w:fill="auto"/>
        <w:spacing w:before="0"/>
        <w:ind w:left="40"/>
      </w:pPr>
    </w:p>
    <w:p w:rsidR="00531403" w:rsidRDefault="00531403">
      <w:pPr>
        <w:pStyle w:val="a4"/>
        <w:shd w:val="clear" w:color="auto" w:fill="auto"/>
        <w:spacing w:after="120" w:line="144" w:lineRule="exact"/>
        <w:ind w:left="40" w:right="40" w:firstLine="0"/>
      </w:pPr>
      <w:r>
        <w:t>Нанесите грим, соответствующий возрасту вашей героини и времени, в котором она живет. Снимите бигу</w:t>
      </w:r>
      <w:r>
        <w:softHyphen/>
        <w:t>ди.</w:t>
      </w:r>
    </w:p>
    <w:p w:rsidR="00531403" w:rsidRDefault="00531403">
      <w:pPr>
        <w:pStyle w:val="1120"/>
        <w:numPr>
          <w:ilvl w:val="4"/>
          <w:numId w:val="22"/>
        </w:numPr>
        <w:shd w:val="clear" w:color="auto" w:fill="auto"/>
        <w:spacing w:line="144" w:lineRule="exact"/>
        <w:ind w:left="40"/>
      </w:pPr>
    </w:p>
    <w:p w:rsidR="00531403" w:rsidRDefault="00531403">
      <w:pPr>
        <w:pStyle w:val="a4"/>
        <w:shd w:val="clear" w:color="auto" w:fill="auto"/>
        <w:spacing w:after="120" w:line="144" w:lineRule="exact"/>
        <w:ind w:left="40" w:right="40" w:firstLine="0"/>
      </w:pPr>
      <w:r>
        <w:t>Разделите волосы на задней стороне головы от уха до уха. верхнюю часть волос поднимзгге вверх от пробора и закрепите заколками.</w:t>
      </w:r>
    </w:p>
    <w:p w:rsidR="00531403" w:rsidRDefault="00531403">
      <w:pPr>
        <w:pStyle w:val="11211"/>
        <w:numPr>
          <w:ilvl w:val="4"/>
          <w:numId w:val="22"/>
        </w:numPr>
        <w:shd w:val="clear" w:color="auto" w:fill="auto"/>
        <w:spacing w:before="0"/>
        <w:ind w:left="40"/>
      </w:pPr>
    </w:p>
    <w:p w:rsidR="00531403" w:rsidRDefault="00531403">
      <w:pPr>
        <w:pStyle w:val="a4"/>
        <w:shd w:val="clear" w:color="auto" w:fill="auto"/>
        <w:spacing w:after="120" w:line="144" w:lineRule="exact"/>
        <w:ind w:left="40" w:right="40" w:firstLine="0"/>
      </w:pPr>
      <w:r>
        <w:t>В центре над пробором сделайте маленький пучочек. (Без этого нить может через некоторое время сос</w:t>
      </w:r>
      <w:r>
        <w:softHyphen/>
        <w:t>кользнуть и вслед за ней опустятся мышцы.)</w:t>
      </w:r>
    </w:p>
    <w:p w:rsidR="00531403" w:rsidRDefault="00531403">
      <w:pPr>
        <w:pStyle w:val="11221"/>
        <w:shd w:val="clear" w:color="auto" w:fill="auto"/>
        <w:spacing w:before="0"/>
        <w:ind w:left="40"/>
      </w:pPr>
      <w:bookmarkStart w:id="382" w:name="bookmark481"/>
      <w:r>
        <w:t>19-20.</w:t>
      </w:r>
      <w:bookmarkEnd w:id="382"/>
    </w:p>
    <w:p w:rsidR="00531403" w:rsidRDefault="00531403">
      <w:pPr>
        <w:pStyle w:val="a4"/>
        <w:shd w:val="clear" w:color="auto" w:fill="auto"/>
        <w:spacing w:after="123" w:line="144" w:lineRule="exact"/>
        <w:ind w:left="40" w:right="40" w:firstLine="0"/>
      </w:pPr>
      <w:r>
        <w:t>Глядя в зеркало, возьмите обе нити за концы и потяните вверх доста</w:t>
      </w:r>
      <w:r>
        <w:softHyphen/>
        <w:t>точно высоко, следя за тем, чтобы не появились морщины вокруг глаз и на шее.</w:t>
      </w:r>
    </w:p>
    <w:p w:rsidR="00531403" w:rsidRDefault="00531403">
      <w:pPr>
        <w:pStyle w:val="10181"/>
        <w:shd w:val="clear" w:color="auto" w:fill="auto"/>
        <w:spacing w:before="0"/>
        <w:ind w:left="40"/>
      </w:pPr>
      <w:bookmarkStart w:id="383" w:name="bookmark482"/>
      <w:r>
        <w:t>21.</w:t>
      </w:r>
      <w:bookmarkEnd w:id="383"/>
    </w:p>
    <w:p w:rsidR="00531403" w:rsidRDefault="00531403">
      <w:pPr>
        <w:pStyle w:val="a4"/>
        <w:shd w:val="clear" w:color="auto" w:fill="auto"/>
        <w:spacing w:after="120" w:line="140" w:lineRule="exact"/>
        <w:ind w:left="40" w:right="40" w:firstLine="0"/>
      </w:pPr>
      <w:r>
        <w:t>Когда вы добьетесь нужного натя</w:t>
      </w:r>
      <w:r>
        <w:softHyphen/>
        <w:t>жения. соедините нити, продев крю</w:t>
      </w:r>
      <w:r>
        <w:softHyphen/>
        <w:t>чок</w:t>
      </w:r>
      <w:r>
        <w:rPr>
          <w:rStyle w:val="MicrosoftSansSerif1"/>
        </w:rPr>
        <w:t xml:space="preserve"> в</w:t>
      </w:r>
      <w:r>
        <w:t xml:space="preserve"> одну из петель на длинной нити, и закрепите место сцепления заколками на пучочке волос.</w:t>
      </w:r>
    </w:p>
    <w:p w:rsidR="00531403" w:rsidRDefault="00531403">
      <w:pPr>
        <w:pStyle w:val="10191"/>
        <w:shd w:val="clear" w:color="auto" w:fill="auto"/>
        <w:spacing w:before="0"/>
        <w:ind w:left="40"/>
      </w:pPr>
      <w:bookmarkStart w:id="384" w:name="bookmark483"/>
      <w:r>
        <w:t>22.</w:t>
      </w:r>
      <w:bookmarkEnd w:id="384"/>
    </w:p>
    <w:p w:rsidR="00531403" w:rsidRDefault="0086608F">
      <w:pPr>
        <w:framePr w:w="2028" w:h="8172" w:wrap="around" w:hAnchor="margin" w:x="-1151" w:y="594"/>
        <w:jc w:val="center"/>
        <w:rPr>
          <w:rFonts w:cs="Times New Roman"/>
          <w:color w:val="auto"/>
          <w:sz w:val="2"/>
          <w:szCs w:val="2"/>
        </w:rPr>
      </w:pPr>
      <w:r>
        <w:rPr>
          <w:rFonts w:cs="Times New Roman"/>
          <w:color w:val="auto"/>
          <w:sz w:val="2"/>
          <w:szCs w:val="2"/>
        </w:rPr>
        <w:lastRenderedPageBreak/>
        <w:pict>
          <v:shape id="_x0000_i1056" type="#_x0000_t75" style="width:101.05pt;height:408.75pt">
            <v:imagedata r:id="rId483" o:title=""/>
          </v:shape>
        </w:pict>
      </w:r>
    </w:p>
    <w:p w:rsidR="00531403" w:rsidRDefault="0086608F">
      <w:pPr>
        <w:framePr w:w="2148" w:h="7964" w:wrap="around" w:hAnchor="margin" w:x="1149" w:y="606"/>
        <w:jc w:val="center"/>
        <w:rPr>
          <w:rFonts w:cs="Times New Roman"/>
          <w:color w:val="auto"/>
          <w:sz w:val="2"/>
          <w:szCs w:val="2"/>
        </w:rPr>
      </w:pPr>
      <w:r>
        <w:rPr>
          <w:rFonts w:cs="Times New Roman"/>
          <w:color w:val="auto"/>
          <w:sz w:val="2"/>
          <w:szCs w:val="2"/>
        </w:rPr>
        <w:pict>
          <v:shape id="_x0000_i1057" type="#_x0000_t75" style="width:106.85pt;height:398.3pt">
            <v:imagedata r:id="rId484" o:title=""/>
          </v:shape>
        </w:pict>
      </w:r>
    </w:p>
    <w:p w:rsidR="00531403" w:rsidRDefault="00531403">
      <w:pPr>
        <w:pStyle w:val="663"/>
        <w:framePr w:h="150" w:wrap="notBeside" w:vAnchor="text" w:hAnchor="margin" w:x="1283" w:y="1897"/>
        <w:shd w:val="clear" w:color="auto" w:fill="auto"/>
        <w:spacing w:line="150" w:lineRule="exact"/>
        <w:ind w:left="100"/>
      </w:pPr>
      <w:r>
        <w:t>22</w:t>
      </w:r>
    </w:p>
    <w:p w:rsidR="00531403" w:rsidRDefault="00531403">
      <w:pPr>
        <w:pStyle w:val="a4"/>
        <w:shd w:val="clear" w:color="auto" w:fill="auto"/>
        <w:spacing w:line="140" w:lineRule="exact"/>
        <w:ind w:left="40" w:right="40" w:firstLine="0"/>
      </w:pPr>
      <w:r>
        <w:t>Если вы удовлетворены результа</w:t>
      </w:r>
      <w:r>
        <w:softHyphen/>
        <w:t>том, расчешите и уложите волосы так, чтобы не были видны нити и заколки. Начешите по бокам воло</w:t>
      </w:r>
      <w:r>
        <w:softHyphen/>
        <w:t>сы, чтобы закрыть место приклейки деталей, — и работа завершена.</w:t>
      </w:r>
      <w:r>
        <w:br w:type="page"/>
      </w:r>
    </w:p>
    <w:p w:rsidR="00531403" w:rsidRDefault="00531403">
      <w:pPr>
        <w:pStyle w:val="673"/>
        <w:framePr w:w="256" w:h="411" w:hSpace="40" w:vSpace="156" w:wrap="around" w:hAnchor="margin" w:x="-4199" w:y="660"/>
        <w:shd w:val="clear" w:color="auto" w:fill="auto"/>
        <w:ind w:right="40"/>
      </w:pPr>
      <w:r>
        <w:rPr>
          <w:rStyle w:val="674"/>
          <w:b/>
          <w:bCs/>
        </w:rPr>
        <w:t xml:space="preserve">23. </w:t>
      </w:r>
      <w:r>
        <w:t>•До-</w:t>
      </w:r>
    </w:p>
    <w:p w:rsidR="00531403" w:rsidRDefault="00531403">
      <w:pPr>
        <w:pStyle w:val="a4"/>
        <w:framePr w:w="256" w:h="411" w:hSpace="40" w:vSpace="156" w:wrap="around" w:hAnchor="margin" w:x="-4199" w:y="660"/>
        <w:shd w:val="clear" w:color="auto" w:fill="auto"/>
        <w:spacing w:line="120" w:lineRule="exact"/>
        <w:ind w:firstLine="0"/>
      </w:pPr>
      <w:r>
        <w:t>янии</w:t>
      </w:r>
    </w:p>
    <w:p w:rsidR="00531403" w:rsidRDefault="00531403">
      <w:pPr>
        <w:jc w:val="center"/>
        <w:rPr>
          <w:rFonts w:cs="Times New Roman"/>
          <w:color w:val="auto"/>
          <w:sz w:val="2"/>
          <w:szCs w:val="2"/>
        </w:rPr>
      </w:pPr>
      <w:r>
        <w:rPr>
          <w:noProof/>
        </w:rPr>
        <w:pict>
          <v:shape id="_x0000_s1106" type="#_x0000_t75" style="position:absolute;left:0;text-align:left;margin-left:-92.6pt;margin-top:33.7pt;width:219.8pt;height:298.2pt;z-index:-13;mso-position-horizontal-relative:margin;mso-position-vertical-relative:margin" wrapcoords="11202 0 21364 0 21364 10053 21600 10053 21600 21600 11320 21600 11320 11256 11202 11256 11202 10039 0 1003 0 14 11202 14 11202 0">
            <v:imagedata r:id="rId485" o:title=""/>
            <w10:wrap type="tight" anchorx="margin" anchory="margin"/>
          </v:shape>
        </w:pict>
      </w:r>
    </w:p>
    <w:p w:rsidR="00531403" w:rsidRDefault="00531403">
      <w:pPr>
        <w:pStyle w:val="a4"/>
        <w:shd w:val="clear" w:color="auto" w:fill="auto"/>
        <w:spacing w:after="268" w:line="120" w:lineRule="exact"/>
        <w:ind w:left="40" w:firstLine="0"/>
      </w:pPr>
      <w:r>
        <w:t>— модель в нормальном состо-</w:t>
      </w:r>
    </w:p>
    <w:p w:rsidR="00531403" w:rsidRDefault="00531403">
      <w:pPr>
        <w:pStyle w:val="101"/>
        <w:shd w:val="clear" w:color="auto" w:fill="auto"/>
        <w:spacing w:line="140" w:lineRule="exact"/>
        <w:ind w:left="40"/>
        <w:jc w:val="both"/>
      </w:pPr>
      <w:r>
        <w:rPr>
          <w:rStyle w:val="1029"/>
        </w:rPr>
        <w:t>2Ф—25.</w:t>
      </w:r>
    </w:p>
    <w:p w:rsidR="00531403" w:rsidRDefault="00531403">
      <w:pPr>
        <w:pStyle w:val="a4"/>
        <w:shd w:val="clear" w:color="auto" w:fill="auto"/>
        <w:spacing w:after="120" w:line="140" w:lineRule="exact"/>
        <w:ind w:left="40" w:right="40" w:firstLine="0"/>
      </w:pPr>
      <w:r>
        <w:t>•После». Так выглядит завершен</w:t>
      </w:r>
      <w:r>
        <w:softHyphen/>
        <w:t>ный грим анфас н в профиль. Несколько минут вы будете испы</w:t>
      </w:r>
      <w:r>
        <w:softHyphen/>
        <w:t>тывать неудобство, потом сможете свободно двигать лицевыми мыш</w:t>
      </w:r>
      <w:r>
        <w:softHyphen/>
        <w:t>цами и открывать рот.</w:t>
      </w:r>
    </w:p>
    <w:p w:rsidR="00531403" w:rsidRDefault="00531403">
      <w:pPr>
        <w:pStyle w:val="a4"/>
        <w:shd w:val="clear" w:color="auto" w:fill="auto"/>
        <w:spacing w:after="120" w:line="140" w:lineRule="exact"/>
        <w:ind w:left="40" w:right="40" w:firstLine="0"/>
      </w:pPr>
      <w:r>
        <w:t>Если в процессе съемок вам понадо</w:t>
      </w:r>
      <w:r>
        <w:softHyphen/>
        <w:t>бится вновь стать человеком своего возраста, просто отстегните крючок на макушке — и ваши мышцы рас</w:t>
      </w:r>
      <w:r>
        <w:softHyphen/>
        <w:t>слабятся.</w:t>
      </w:r>
    </w:p>
    <w:p w:rsidR="00531403" w:rsidRDefault="00531403">
      <w:pPr>
        <w:pStyle w:val="a4"/>
        <w:shd w:val="clear" w:color="auto" w:fill="auto"/>
        <w:spacing w:after="120" w:line="140" w:lineRule="exact"/>
        <w:ind w:left="40" w:right="40" w:firstLine="0"/>
      </w:pPr>
      <w:r>
        <w:t>Если вам нужно приподнять насу</w:t>
      </w:r>
      <w:r>
        <w:softHyphen/>
        <w:t>пленные брови, приклейте, как было описано выше, два прямо</w:t>
      </w:r>
      <w:r>
        <w:softHyphen/>
        <w:t xml:space="preserve">угольника из шелка или нейлона телесного цвета над </w:t>
      </w:r>
      <w:r>
        <w:lastRenderedPageBreak/>
        <w:t>каждой бровью на расстоянии примерно три санти</w:t>
      </w:r>
      <w:r>
        <w:softHyphen/>
        <w:t>метра. Сделайте на макушке два пучочка, поднимите нитн и накру</w:t>
      </w:r>
      <w:r>
        <w:softHyphen/>
        <w:t>тите их вокруг пучочков, добиваясь необходимого натяжения. Каждая деталь в этом случае должна иметь только одну двойную нить без крюч</w:t>
      </w:r>
      <w:r>
        <w:softHyphen/>
        <w:t>ка, а круглая резинка должна быть привязана довольно далеко, чтобы можно было надежно спрятать ее в волосах. Чтобы скрьгть все эти при</w:t>
      </w:r>
      <w:r>
        <w:softHyphen/>
        <w:t>способления, начешите на лоб чел- ку.</w:t>
      </w:r>
    </w:p>
    <w:p w:rsidR="00531403" w:rsidRDefault="00531403">
      <w:pPr>
        <w:pStyle w:val="a4"/>
        <w:shd w:val="clear" w:color="auto" w:fill="auto"/>
        <w:spacing w:line="140" w:lineRule="exact"/>
        <w:ind w:left="40" w:right="40" w:firstLine="0"/>
        <w:sectPr w:rsidR="00531403">
          <w:headerReference w:type="even" r:id="rId486"/>
          <w:headerReference w:type="default" r:id="rId487"/>
          <w:footerReference w:type="even" r:id="rId488"/>
          <w:footerReference w:type="default" r:id="rId489"/>
          <w:footerReference w:type="first" r:id="rId490"/>
          <w:pgSz w:w="31680" w:h="23810" w:orient="landscape"/>
          <w:pgMar w:top="7164" w:right="13044" w:bottom="7352" w:left="16544" w:header="0" w:footer="3" w:gutter="0"/>
          <w:cols w:space="720"/>
          <w:noEndnote/>
          <w:titlePg/>
          <w:docGrid w:linePitch="360"/>
        </w:sectPr>
      </w:pPr>
      <w:r>
        <w:t>Если вам нужно подтянуть дряблые мышцы шеи, приготовьте две анало</w:t>
      </w:r>
      <w:r>
        <w:softHyphen/>
        <w:t>гичные детали, по одной на каждую сторону шеи, возле линии роста волос. В этом случае не нужно делать пучочки, просто завяжите два конца сзади и перекройте их при</w:t>
      </w:r>
      <w:r>
        <w:softHyphen/>
        <w:t>ческой.</w:t>
      </w:r>
    </w:p>
    <w:p w:rsidR="00531403" w:rsidRDefault="00531403">
      <w:pPr>
        <w:framePr w:w="8256" w:h="144"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shd w:val="clear" w:color="auto" w:fill="auto"/>
        <w:spacing w:after="117" w:line="140" w:lineRule="exact"/>
        <w:ind w:left="20" w:right="520" w:firstLine="0"/>
      </w:pPr>
      <w:r>
        <w:lastRenderedPageBreak/>
        <w:t>Смойте наклеенные кусочки тка!Ш спиртом. Хотя вторично эти приспо</w:t>
      </w:r>
      <w:r>
        <w:softHyphen/>
        <w:t>собления использовать нельзя, нити, крючочки и резинки можно сохра</w:t>
      </w:r>
      <w:r>
        <w:softHyphen/>
        <w:t>нить; ткань при изготовлении новой детали должна быть новой, тогда результат будет лучше.</w:t>
      </w:r>
    </w:p>
    <w:p w:rsidR="00531403" w:rsidRDefault="00531403">
      <w:pPr>
        <w:pStyle w:val="a4"/>
        <w:shd w:val="clear" w:color="auto" w:fill="auto"/>
        <w:spacing w:line="144" w:lineRule="exact"/>
        <w:ind w:left="20" w:right="520" w:firstLine="0"/>
        <w:sectPr w:rsidR="00531403">
          <w:type w:val="continuous"/>
          <w:pgSz w:w="31680" w:h="23810" w:orient="landscape"/>
          <w:pgMar w:top="7455" w:right="16852" w:bottom="7527" w:left="12280" w:header="0" w:footer="3" w:gutter="0"/>
          <w:cols w:space="720"/>
          <w:noEndnote/>
          <w:docGrid w:linePitch="360"/>
        </w:sectPr>
      </w:pPr>
      <w:r>
        <w:t>Поскольку приспособление для на</w:t>
      </w:r>
      <w:r>
        <w:softHyphen/>
        <w:t xml:space="preserve">тяжения кожи маскируется волосами, его можно с успехом использовать </w:t>
      </w:r>
      <w:r>
        <w:rPr>
          <w:vertAlign w:val="superscript"/>
        </w:rPr>
        <w:t>п</w:t>
      </w:r>
      <w:r>
        <w:t xml:space="preserve"> кино и на телевидении. Но будьте очень осторожны, натягивая кожу, чтобы не перестараться и не выгля</w:t>
      </w:r>
      <w:r>
        <w:softHyphen/>
        <w:t xml:space="preserve">деть смешной перед камерами. </w:t>
      </w:r>
      <w:r>
        <w:rPr>
          <w:rStyle w:val="TrebuchetMS1"/>
        </w:rPr>
        <w:t xml:space="preserve">Приспособление дли </w:t>
      </w:r>
      <w:r>
        <w:rPr>
          <w:rStyle w:val="TrebuchetMS1"/>
          <w:lang w:val="en-US" w:eastAsia="en-US"/>
        </w:rPr>
        <w:t>i</w:t>
      </w:r>
      <w:r>
        <w:rPr>
          <w:rStyle w:val="TrebuchetMS1"/>
        </w:rPr>
        <w:t>штяженин кожи</w:t>
      </w:r>
    </w:p>
    <w:p w:rsidR="00531403" w:rsidRDefault="00531403">
      <w:pPr>
        <w:pStyle w:val="a4"/>
        <w:shd w:val="clear" w:color="auto" w:fill="auto"/>
        <w:spacing w:after="415" w:line="144" w:lineRule="exact"/>
        <w:ind w:left="40" w:right="20" w:firstLine="0"/>
        <w:jc w:val="left"/>
      </w:pPr>
      <w:r>
        <w:lastRenderedPageBreak/>
        <w:t>Соллсчныс ожоги, родники, бородавки ланнсаюшие веки, веснушки, возрастные пятна, пот, слсзы, кровь, порезы и царапины, зубы, прыщи, ожоги и пузыри, больиая рука, слепой глаз</w:t>
      </w:r>
    </w:p>
    <w:p w:rsidR="00531403" w:rsidRDefault="00531403">
      <w:pPr>
        <w:pStyle w:val="1010"/>
        <w:shd w:val="clear" w:color="auto" w:fill="auto"/>
        <w:spacing w:after="127" w:line="150" w:lineRule="exact"/>
        <w:ind w:left="40"/>
        <w:jc w:val="left"/>
      </w:pPr>
      <w:bookmarkStart w:id="385" w:name="bookmark484"/>
      <w:r>
        <w:rPr>
          <w:rStyle w:val="1082"/>
          <w:b/>
          <w:bCs/>
        </w:rPr>
        <w:t>Солнечный ожог</w:t>
      </w:r>
      <w:bookmarkEnd w:id="385"/>
    </w:p>
    <w:p w:rsidR="00531403" w:rsidRDefault="00531403">
      <w:pPr>
        <w:pStyle w:val="81"/>
        <w:shd w:val="clear" w:color="auto" w:fill="auto"/>
        <w:spacing w:before="0" w:after="199" w:line="144" w:lineRule="exact"/>
        <w:ind w:left="40" w:right="20"/>
      </w:pPr>
      <w:r>
        <w:rPr>
          <w:rStyle w:val="881"/>
          <w:i/>
          <w:iCs/>
        </w:rPr>
        <w:t>Это процесс создания эффекта шелушения кожи в результате сол</w:t>
      </w:r>
      <w:r>
        <w:rPr>
          <w:rStyle w:val="881"/>
          <w:i/>
          <w:iCs/>
        </w:rPr>
        <w:softHyphen/>
        <w:t>нечного ожога. Для самого ожога, в зависимости от цвета вашей кожи, можно</w:t>
      </w:r>
      <w:r>
        <w:rPr>
          <w:rStyle w:val="8TimesNewRoman7"/>
          <w:i/>
          <w:iCs/>
        </w:rPr>
        <w:t xml:space="preserve"> использовать</w:t>
      </w:r>
      <w:r>
        <w:rPr>
          <w:rStyle w:val="881"/>
          <w:i/>
          <w:iCs/>
        </w:rPr>
        <w:t xml:space="preserve"> ярко-красный тон с добавлением пурпурного. Для создания эффекта шелушения вам понадобятся:</w:t>
      </w:r>
    </w:p>
    <w:p w:rsidR="00531403" w:rsidRDefault="00531403">
      <w:pPr>
        <w:pStyle w:val="a4"/>
        <w:shd w:val="clear" w:color="auto" w:fill="auto"/>
        <w:spacing w:after="136" w:line="120" w:lineRule="exact"/>
        <w:ind w:left="40" w:firstLine="0"/>
        <w:jc w:val="left"/>
      </w:pPr>
      <w:r>
        <w:t>МАТЕРИАЛЫ</w:t>
      </w:r>
    </w:p>
    <w:p w:rsidR="00531403" w:rsidRDefault="00531403">
      <w:pPr>
        <w:pStyle w:val="a4"/>
        <w:numPr>
          <w:ilvl w:val="5"/>
          <w:numId w:val="22"/>
        </w:numPr>
        <w:shd w:val="clear" w:color="auto" w:fill="auto"/>
        <w:tabs>
          <w:tab w:val="left" w:pos="188"/>
        </w:tabs>
        <w:spacing w:line="140" w:lineRule="exact"/>
        <w:ind w:left="40" w:firstLine="0"/>
        <w:jc w:val="left"/>
      </w:pPr>
      <w:r>
        <w:t>Жидкий латекс.</w:t>
      </w:r>
    </w:p>
    <w:p w:rsidR="00531403" w:rsidRDefault="00531403">
      <w:pPr>
        <w:pStyle w:val="a4"/>
        <w:numPr>
          <w:ilvl w:val="5"/>
          <w:numId w:val="22"/>
        </w:numPr>
        <w:shd w:val="clear" w:color="auto" w:fill="auto"/>
        <w:tabs>
          <w:tab w:val="left" w:pos="200"/>
        </w:tabs>
        <w:spacing w:line="140" w:lineRule="exact"/>
        <w:ind w:left="40" w:firstLine="0"/>
        <w:jc w:val="left"/>
      </w:pPr>
      <w:r>
        <w:t>Пористая губка.</w:t>
      </w:r>
    </w:p>
    <w:p w:rsidR="00531403" w:rsidRDefault="00531403">
      <w:pPr>
        <w:pStyle w:val="a4"/>
        <w:numPr>
          <w:ilvl w:val="5"/>
          <w:numId w:val="22"/>
        </w:numPr>
        <w:shd w:val="clear" w:color="auto" w:fill="auto"/>
        <w:tabs>
          <w:tab w:val="left" w:pos="200"/>
        </w:tabs>
        <w:spacing w:line="140" w:lineRule="exact"/>
        <w:ind w:left="40" w:firstLine="0"/>
        <w:jc w:val="left"/>
      </w:pPr>
      <w:r>
        <w:t>Ручной фен.</w:t>
      </w:r>
    </w:p>
    <w:p w:rsidR="00531403" w:rsidRDefault="00531403">
      <w:pPr>
        <w:pStyle w:val="a4"/>
        <w:shd w:val="clear" w:color="auto" w:fill="auto"/>
        <w:spacing w:line="140" w:lineRule="exact"/>
        <w:ind w:left="40" w:firstLine="0"/>
        <w:jc w:val="left"/>
      </w:pPr>
      <w:r>
        <w:t>■1. Прозрачная пудра и пуховка.</w:t>
      </w:r>
    </w:p>
    <w:p w:rsidR="00531403" w:rsidRDefault="00531403">
      <w:pPr>
        <w:pStyle w:val="a4"/>
        <w:numPr>
          <w:ilvl w:val="6"/>
          <w:numId w:val="22"/>
        </w:numPr>
        <w:shd w:val="clear" w:color="auto" w:fill="auto"/>
        <w:tabs>
          <w:tab w:val="left" w:pos="200"/>
        </w:tabs>
        <w:spacing w:line="140" w:lineRule="exact"/>
        <w:ind w:left="40" w:firstLine="0"/>
        <w:jc w:val="left"/>
      </w:pPr>
      <w:r>
        <w:t>Основной тон.</w:t>
      </w:r>
    </w:p>
    <w:p w:rsidR="00531403" w:rsidRDefault="00531403">
      <w:pPr>
        <w:pStyle w:val="a4"/>
        <w:numPr>
          <w:ilvl w:val="6"/>
          <w:numId w:val="22"/>
        </w:numPr>
        <w:shd w:val="clear" w:color="auto" w:fill="auto"/>
        <w:tabs>
          <w:tab w:val="left" w:pos="204"/>
        </w:tabs>
        <w:spacing w:line="140" w:lineRule="exact"/>
        <w:ind w:left="40" w:firstLine="0"/>
        <w:jc w:val="left"/>
      </w:pPr>
      <w:r>
        <w:t>Пинцет.</w:t>
      </w:r>
    </w:p>
    <w:p w:rsidR="00531403" w:rsidRDefault="00531403">
      <w:pPr>
        <w:pStyle w:val="a4"/>
        <w:numPr>
          <w:ilvl w:val="6"/>
          <w:numId w:val="22"/>
        </w:numPr>
        <w:shd w:val="clear" w:color="auto" w:fill="auto"/>
        <w:tabs>
          <w:tab w:val="left" w:pos="200"/>
        </w:tabs>
        <w:spacing w:line="140" w:lineRule="exact"/>
        <w:ind w:left="40" w:firstLine="0"/>
        <w:jc w:val="left"/>
      </w:pPr>
      <w:r>
        <w:t>Ножницы.</w:t>
      </w:r>
    </w:p>
    <w:p w:rsidR="00531403" w:rsidRDefault="00531403">
      <w:pPr>
        <w:pStyle w:val="a4"/>
        <w:numPr>
          <w:ilvl w:val="6"/>
          <w:numId w:val="22"/>
        </w:numPr>
        <w:shd w:val="clear" w:color="auto" w:fill="auto"/>
        <w:tabs>
          <w:tab w:val="left" w:pos="200"/>
        </w:tabs>
        <w:spacing w:after="196" w:line="140" w:lineRule="exact"/>
        <w:ind w:left="40" w:firstLine="0"/>
        <w:jc w:val="left"/>
      </w:pPr>
      <w:r>
        <w:t>Ярко-красный и пурпурный грим.</w:t>
      </w:r>
    </w:p>
    <w:p w:rsidR="00531403" w:rsidRDefault="00531403">
      <w:pPr>
        <w:pStyle w:val="a4"/>
        <w:shd w:val="clear" w:color="auto" w:fill="auto"/>
        <w:spacing w:after="144" w:line="120" w:lineRule="exact"/>
        <w:ind w:left="40" w:firstLine="0"/>
        <w:jc w:val="left"/>
      </w:pPr>
      <w:r>
        <w:t>ИСПОЛНЕНИЕ</w:t>
      </w:r>
    </w:p>
    <w:p w:rsidR="00531403" w:rsidRDefault="00531403">
      <w:pPr>
        <w:pStyle w:val="a4"/>
        <w:shd w:val="clear" w:color="auto" w:fill="auto"/>
        <w:spacing w:line="140" w:lineRule="exact"/>
        <w:ind w:left="40" w:firstLine="0"/>
        <w:jc w:val="left"/>
      </w:pPr>
      <w:r>
        <w:t>1.</w:t>
      </w:r>
    </w:p>
    <w:p w:rsidR="00531403" w:rsidRDefault="00531403">
      <w:pPr>
        <w:jc w:val="center"/>
        <w:rPr>
          <w:rFonts w:cs="Times New Roman"/>
          <w:color w:val="auto"/>
          <w:sz w:val="2"/>
          <w:szCs w:val="2"/>
        </w:rPr>
      </w:pPr>
      <w:r>
        <w:rPr>
          <w:noProof/>
        </w:rPr>
        <w:pict>
          <v:shape id="_x0000_s1107" type="#_x0000_t75" style="position:absolute;left:0;text-align:left;margin-left:-.2pt;margin-top:.05pt;width:332pt;height:138.8pt;z-index:-12;mso-position-horizontal-relative:margin;mso-position-vertical-relative:margin" wrapcoords="0 0 21600 0 21600 21600 4085 21600 4085 14192 0 14192 0 0">
            <v:imagedata r:id="rId491" o:title=""/>
            <w10:wrap type="tight" anchorx="margin" anchory="margin"/>
          </v:shape>
        </w:pict>
      </w:r>
    </w:p>
    <w:p w:rsidR="00531403" w:rsidRDefault="00531403">
      <w:pPr>
        <w:pStyle w:val="a4"/>
        <w:shd w:val="clear" w:color="auto" w:fill="auto"/>
        <w:spacing w:line="140" w:lineRule="exact"/>
        <w:ind w:left="40" w:right="20" w:firstLine="0"/>
      </w:pPr>
      <w:r>
        <w:t>Нанесите обильный слой жидкого латекса на нужное место (в этом случае — на лоб), используя для этого губку.</w:t>
      </w:r>
    </w:p>
    <w:p w:rsidR="00531403" w:rsidRDefault="00531403">
      <w:pPr>
        <w:pStyle w:val="9230"/>
        <w:keepNext/>
        <w:keepLines/>
        <w:shd w:val="clear" w:color="auto" w:fill="auto"/>
        <w:ind w:left="20"/>
      </w:pPr>
      <w:bookmarkStart w:id="386" w:name="bookmark485"/>
      <w:r>
        <w:t>2.</w:t>
      </w:r>
      <w:bookmarkEnd w:id="386"/>
    </w:p>
    <w:p w:rsidR="00531403" w:rsidRDefault="00531403">
      <w:pPr>
        <w:pStyle w:val="a4"/>
        <w:shd w:val="clear" w:color="auto" w:fill="auto"/>
        <w:spacing w:after="120" w:line="140" w:lineRule="exact"/>
        <w:ind w:left="20" w:right="40" w:firstLine="0"/>
      </w:pPr>
      <w:r>
        <w:t>С помощью ручного фена высушите латекс, пока он не станет прозрач</w:t>
      </w:r>
      <w:r>
        <w:softHyphen/>
        <w:t>ным. Припудрите, нанесите тон цвета загара или тон ожога на латекс и вновь припудрите.</w:t>
      </w:r>
    </w:p>
    <w:p w:rsidR="00531403" w:rsidRDefault="00531403">
      <w:pPr>
        <w:pStyle w:val="6101"/>
        <w:keepNext/>
        <w:keepLines/>
        <w:numPr>
          <w:ilvl w:val="7"/>
          <w:numId w:val="22"/>
        </w:numPr>
        <w:shd w:val="clear" w:color="auto" w:fill="auto"/>
        <w:ind w:left="20"/>
      </w:pPr>
    </w:p>
    <w:p w:rsidR="00531403" w:rsidRDefault="00531403">
      <w:pPr>
        <w:pStyle w:val="a4"/>
        <w:shd w:val="clear" w:color="auto" w:fill="auto"/>
        <w:spacing w:after="120" w:line="140" w:lineRule="exact"/>
        <w:ind w:left="20" w:right="40" w:firstLine="0"/>
      </w:pPr>
      <w:r>
        <w:t>Пальцами или пинцетом осторожно оттяните латекс.</w:t>
      </w:r>
    </w:p>
    <w:p w:rsidR="00531403" w:rsidRDefault="00531403">
      <w:pPr>
        <w:pStyle w:val="a4"/>
        <w:numPr>
          <w:ilvl w:val="7"/>
          <w:numId w:val="22"/>
        </w:numPr>
        <w:shd w:val="clear" w:color="auto" w:fill="auto"/>
        <w:spacing w:line="140" w:lineRule="exact"/>
        <w:ind w:left="20" w:firstLine="0"/>
      </w:pPr>
    </w:p>
    <w:p w:rsidR="00531403" w:rsidRDefault="00531403">
      <w:pPr>
        <w:pStyle w:val="a4"/>
        <w:shd w:val="clear" w:color="auto" w:fill="auto"/>
        <w:spacing w:after="120" w:line="140" w:lineRule="exact"/>
        <w:ind w:left="20" w:right="40" w:firstLine="0"/>
      </w:pPr>
      <w:r>
        <w:t>Придерживая оттянутую пленочку, как показано на фотографии, отрежьте кончик ножницами — латекс опадет, образовав отверстие.</w:t>
      </w:r>
    </w:p>
    <w:p w:rsidR="00531403" w:rsidRDefault="00531403">
      <w:pPr>
        <w:pStyle w:val="961"/>
        <w:keepNext/>
        <w:keepLines/>
        <w:numPr>
          <w:ilvl w:val="7"/>
          <w:numId w:val="22"/>
        </w:numPr>
        <w:shd w:val="clear" w:color="auto" w:fill="auto"/>
        <w:ind w:left="20"/>
      </w:pPr>
    </w:p>
    <w:p w:rsidR="00531403" w:rsidRDefault="00531403">
      <w:pPr>
        <w:jc w:val="center"/>
        <w:rPr>
          <w:rFonts w:cs="Times New Roman"/>
          <w:color w:val="auto"/>
          <w:sz w:val="2"/>
          <w:szCs w:val="2"/>
        </w:rPr>
      </w:pPr>
      <w:r>
        <w:rPr>
          <w:noProof/>
        </w:rPr>
        <w:pict>
          <v:shape id="_x0000_s1108" type="#_x0000_t75" style="position:absolute;left:0;text-align:left;margin-left:233.4pt;margin-top:149.2pt;width:116.4pt;height:279.6pt;z-index:-11;mso-position-horizontal-relative:margin;mso-position-vertical-relative:margin" wrapcoords="0 0 21600 0 21600 21136 1039 21136 1039 21600 296 21600 296 21136 0 21136 0 0">
            <v:imagedata r:id="rId492" o:title=""/>
            <w10:wrap type="tight" anchorx="margin" anchory="margin"/>
          </v:shape>
        </w:pict>
      </w:r>
    </w:p>
    <w:p w:rsidR="00531403" w:rsidRDefault="00531403">
      <w:pPr>
        <w:pStyle w:val="a4"/>
        <w:shd w:val="clear" w:color="auto" w:fill="auto"/>
        <w:spacing w:line="140" w:lineRule="exact"/>
        <w:ind w:left="20" w:right="40" w:firstLine="0"/>
        <w:sectPr w:rsidR="00531403">
          <w:headerReference w:type="even" r:id="rId493"/>
          <w:footerReference w:type="even" r:id="rId494"/>
          <w:footerReference w:type="default" r:id="rId495"/>
          <w:footerReference w:type="first" r:id="rId496"/>
          <w:pgSz w:w="31680" w:h="23810" w:orient="landscape"/>
          <w:pgMar w:top="7525" w:right="14406" w:bottom="7709" w:left="12910" w:header="0" w:footer="3" w:gutter="0"/>
          <w:cols w:num="2" w:space="204"/>
          <w:noEndnote/>
          <w:titlePg/>
          <w:docGrid w:linePitch="360"/>
        </w:sectPr>
      </w:pPr>
      <w:r>
        <w:t>Размер отверстий зависит от того, насколько вы будете оттягивать пленочку. Сделав нужное количе</w:t>
      </w:r>
      <w:r>
        <w:softHyphen/>
        <w:t>ство отверстий, нанесите в каждое из них немного красного грима (или тон. близкий к кроваво-красному).</w:t>
      </w:r>
    </w:p>
    <w:p w:rsidR="00531403" w:rsidRDefault="00531403">
      <w:pPr>
        <w:pStyle w:val="11141"/>
        <w:shd w:val="clear" w:color="auto" w:fill="auto"/>
        <w:spacing w:before="0" w:after="362" w:line="150" w:lineRule="exact"/>
        <w:ind w:left="40"/>
      </w:pPr>
      <w:bookmarkStart w:id="387" w:name="bookmark488"/>
      <w:r>
        <w:rPr>
          <w:rStyle w:val="11149"/>
          <w:b/>
          <w:bCs/>
        </w:rPr>
        <w:lastRenderedPageBreak/>
        <w:t>Родинки</w:t>
      </w:r>
      <w:bookmarkEnd w:id="387"/>
    </w:p>
    <w:p w:rsidR="00531403" w:rsidRDefault="00531403">
      <w:pPr>
        <w:pStyle w:val="11121"/>
        <w:shd w:val="clear" w:color="auto" w:fill="auto"/>
        <w:spacing w:before="0" w:after="120" w:line="160" w:lineRule="exact"/>
        <w:ind w:left="40"/>
      </w:pPr>
      <w:bookmarkStart w:id="388" w:name="bookmark489"/>
      <w:r>
        <w:t>материалы</w:t>
      </w:r>
      <w:bookmarkEnd w:id="388"/>
    </w:p>
    <w:p w:rsidR="00531403" w:rsidRDefault="00531403">
      <w:pPr>
        <w:pStyle w:val="a4"/>
        <w:numPr>
          <w:ilvl w:val="8"/>
          <w:numId w:val="22"/>
        </w:numPr>
        <w:shd w:val="clear" w:color="auto" w:fill="auto"/>
        <w:tabs>
          <w:tab w:val="left" w:pos="188"/>
        </w:tabs>
        <w:spacing w:line="140" w:lineRule="exact"/>
        <w:ind w:left="40" w:firstLine="0"/>
      </w:pPr>
      <w:r>
        <w:t>Жидкий латекс.</w:t>
      </w:r>
    </w:p>
    <w:p w:rsidR="00531403" w:rsidRDefault="00531403">
      <w:pPr>
        <w:pStyle w:val="a4"/>
        <w:numPr>
          <w:ilvl w:val="8"/>
          <w:numId w:val="22"/>
        </w:numPr>
        <w:shd w:val="clear" w:color="auto" w:fill="auto"/>
        <w:tabs>
          <w:tab w:val="left" w:pos="192"/>
        </w:tabs>
        <w:spacing w:line="140" w:lineRule="exact"/>
        <w:ind w:left="40" w:firstLine="0"/>
      </w:pPr>
      <w:r>
        <w:t>Театральный клей.</w:t>
      </w:r>
    </w:p>
    <w:p w:rsidR="00531403" w:rsidRDefault="00531403">
      <w:pPr>
        <w:jc w:val="center"/>
        <w:rPr>
          <w:rFonts w:cs="Times New Roman"/>
          <w:color w:val="auto"/>
          <w:sz w:val="2"/>
          <w:szCs w:val="2"/>
        </w:rPr>
      </w:pPr>
      <w:r>
        <w:rPr>
          <w:noProof/>
        </w:rPr>
        <w:pict>
          <v:shape id="_x0000_s1109" type="#_x0000_t75" style="position:absolute;left:0;text-align:left;margin-left:94pt;margin-top:26.4pt;width:218.4pt;height:152pt;z-index:-10;mso-position-horizontal-relative:margin" wrapcoords="0 0 10186 0 10186 56 21600 56 21600 21600 11254 21600 11254 11368 0 11368 0 0">
            <v:imagedata r:id="rId497" o:title=""/>
            <w10:wrap type="tight" anchorx="margin"/>
          </v:shape>
        </w:pict>
      </w:r>
    </w:p>
    <w:p w:rsidR="00531403" w:rsidRDefault="00531403">
      <w:pPr>
        <w:pStyle w:val="a4"/>
        <w:numPr>
          <w:ilvl w:val="8"/>
          <w:numId w:val="22"/>
        </w:numPr>
        <w:shd w:val="clear" w:color="auto" w:fill="auto"/>
        <w:tabs>
          <w:tab w:val="left" w:pos="196"/>
        </w:tabs>
        <w:spacing w:after="188" w:line="140" w:lineRule="exact"/>
        <w:ind w:left="40" w:right="480" w:firstLine="0"/>
        <w:jc w:val="left"/>
      </w:pPr>
      <w:r>
        <w:t>Грим разных оттенков для подкрашивания родинок.</w:t>
      </w:r>
    </w:p>
    <w:p w:rsidR="00531403" w:rsidRDefault="00531403">
      <w:pPr>
        <w:pStyle w:val="1141"/>
        <w:shd w:val="clear" w:color="auto" w:fill="auto"/>
        <w:spacing w:before="0" w:after="146" w:line="130" w:lineRule="exact"/>
        <w:ind w:left="40"/>
      </w:pPr>
      <w:bookmarkStart w:id="389" w:name="bookmark490"/>
      <w:r>
        <w:rPr>
          <w:rStyle w:val="1145"/>
        </w:rPr>
        <w:t>ИСПОЛНЕНИЕ</w:t>
      </w:r>
      <w:bookmarkEnd w:id="389"/>
    </w:p>
    <w:p w:rsidR="00531403" w:rsidRDefault="00531403">
      <w:pPr>
        <w:pStyle w:val="11231"/>
        <w:shd w:val="clear" w:color="auto" w:fill="auto"/>
        <w:spacing w:before="0"/>
        <w:ind w:left="40"/>
      </w:pPr>
      <w:bookmarkStart w:id="390" w:name="bookmark491"/>
      <w:r>
        <w:t>1—2.</w:t>
      </w:r>
      <w:bookmarkEnd w:id="390"/>
    </w:p>
    <w:p w:rsidR="00531403" w:rsidRDefault="00531403">
      <w:pPr>
        <w:pStyle w:val="a4"/>
        <w:shd w:val="clear" w:color="auto" w:fill="auto"/>
        <w:spacing w:after="120" w:line="140" w:lineRule="exact"/>
        <w:ind w:left="40" w:right="20" w:firstLine="0"/>
      </w:pPr>
      <w:r>
        <w:t>Нанесите несколько капель жидкого латекса на ровную поверхность стола или зеркала. После того как они подсохнут в течение ночи, у вас ПОЯВ1ГТСЯ набор высушенных роди</w:t>
      </w:r>
      <w:r>
        <w:softHyphen/>
        <w:t>нок.</w:t>
      </w:r>
    </w:p>
    <w:p w:rsidR="00531403" w:rsidRDefault="00531403">
      <w:pPr>
        <w:pStyle w:val="6101"/>
        <w:keepNext/>
        <w:keepLines/>
        <w:numPr>
          <w:ilvl w:val="9"/>
          <w:numId w:val="22"/>
        </w:numPr>
        <w:shd w:val="clear" w:color="auto" w:fill="auto"/>
        <w:tabs>
          <w:tab w:val="clear" w:pos="360"/>
        </w:tabs>
        <w:ind w:left="40"/>
      </w:pPr>
    </w:p>
    <w:p w:rsidR="00531403" w:rsidRDefault="00531403">
      <w:pPr>
        <w:pStyle w:val="a4"/>
        <w:shd w:val="clear" w:color="auto" w:fill="auto"/>
        <w:spacing w:after="120" w:line="140" w:lineRule="exact"/>
        <w:ind w:left="40" w:right="20" w:firstLine="0"/>
      </w:pPr>
      <w:r>
        <w:t>Закончив накладывать грим, сма</w:t>
      </w:r>
      <w:r>
        <w:softHyphen/>
        <w:t>жьте обратную сторону каждой родинки жидким латексом или теат</w:t>
      </w:r>
      <w:r>
        <w:softHyphen/>
        <w:t>ральным клеем и приложите их к лицу.</w:t>
      </w:r>
    </w:p>
    <w:p w:rsidR="00531403" w:rsidRDefault="00531403">
      <w:pPr>
        <w:pStyle w:val="a4"/>
        <w:numPr>
          <w:ilvl w:val="9"/>
          <w:numId w:val="22"/>
        </w:numPr>
        <w:shd w:val="clear" w:color="auto" w:fill="auto"/>
        <w:tabs>
          <w:tab w:val="clear" w:pos="360"/>
        </w:tabs>
        <w:spacing w:line="140" w:lineRule="exact"/>
        <w:ind w:left="40" w:firstLine="0"/>
      </w:pPr>
    </w:p>
    <w:p w:rsidR="00531403" w:rsidRDefault="00531403">
      <w:pPr>
        <w:pStyle w:val="a4"/>
        <w:shd w:val="clear" w:color="auto" w:fill="auto"/>
        <w:spacing w:line="140" w:lineRule="exact"/>
        <w:ind w:left="40" w:right="20" w:firstLine="0"/>
      </w:pPr>
      <w:r>
        <w:t>Подкрасьте родинки, если хотите, нлн приклейте к ним несколько волосков.</w:t>
      </w:r>
      <w:r>
        <w:br w:type="page"/>
      </w:r>
    </w:p>
    <w:p w:rsidR="00531403" w:rsidRDefault="00531403">
      <w:pPr>
        <w:pStyle w:val="11141"/>
        <w:shd w:val="clear" w:color="auto" w:fill="auto"/>
        <w:spacing w:before="0" w:after="366" w:line="150" w:lineRule="exact"/>
        <w:ind w:left="20"/>
      </w:pPr>
      <w:bookmarkStart w:id="391" w:name="bookmark493"/>
      <w:r>
        <w:rPr>
          <w:rStyle w:val="11148"/>
          <w:b/>
          <w:bCs/>
        </w:rPr>
        <w:t>Нависающие веки</w:t>
      </w:r>
      <w:bookmarkEnd w:id="391"/>
    </w:p>
    <w:p w:rsidR="00531403" w:rsidRDefault="00531403">
      <w:pPr>
        <w:pStyle w:val="11121"/>
        <w:shd w:val="clear" w:color="auto" w:fill="auto"/>
        <w:spacing w:before="0" w:after="188" w:line="160" w:lineRule="exact"/>
        <w:ind w:left="20"/>
      </w:pPr>
      <w:bookmarkStart w:id="392" w:name="bookmark494"/>
      <w:r>
        <w:t>материалы</w:t>
      </w:r>
      <w:bookmarkEnd w:id="392"/>
    </w:p>
    <w:p w:rsidR="00531403" w:rsidRDefault="00531403">
      <w:pPr>
        <w:pStyle w:val="a4"/>
        <w:numPr>
          <w:ilvl w:val="0"/>
          <w:numId w:val="23"/>
        </w:numPr>
        <w:shd w:val="clear" w:color="auto" w:fill="auto"/>
        <w:tabs>
          <w:tab w:val="left" w:pos="172"/>
        </w:tabs>
        <w:spacing w:line="140" w:lineRule="exact"/>
        <w:ind w:left="160" w:right="300" w:hanging="140"/>
        <w:jc w:val="left"/>
      </w:pPr>
      <w:r>
        <w:t>Прозрачная клейкая лента шириной 2.5 см (без блеска).</w:t>
      </w:r>
    </w:p>
    <w:p w:rsidR="00531403" w:rsidRDefault="00531403">
      <w:pPr>
        <w:pStyle w:val="a4"/>
        <w:numPr>
          <w:ilvl w:val="0"/>
          <w:numId w:val="23"/>
        </w:numPr>
        <w:shd w:val="clear" w:color="auto" w:fill="auto"/>
        <w:tabs>
          <w:tab w:val="left" w:pos="184"/>
        </w:tabs>
        <w:spacing w:line="140" w:lineRule="exact"/>
        <w:ind w:left="20" w:firstLine="0"/>
      </w:pPr>
      <w:r>
        <w:t>Ножницы.</w:t>
      </w:r>
    </w:p>
    <w:p w:rsidR="00531403" w:rsidRDefault="00531403">
      <w:pPr>
        <w:pStyle w:val="a4"/>
        <w:numPr>
          <w:ilvl w:val="0"/>
          <w:numId w:val="23"/>
        </w:numPr>
        <w:shd w:val="clear" w:color="auto" w:fill="auto"/>
        <w:tabs>
          <w:tab w:val="left" w:pos="176"/>
        </w:tabs>
        <w:spacing w:after="9" w:line="140" w:lineRule="exact"/>
        <w:ind w:left="20" w:firstLine="0"/>
      </w:pPr>
      <w:r>
        <w:t>Мыло.</w:t>
      </w:r>
    </w:p>
    <w:p w:rsidR="00531403" w:rsidRDefault="00531403">
      <w:pPr>
        <w:pStyle w:val="1141"/>
        <w:shd w:val="clear" w:color="auto" w:fill="auto"/>
        <w:spacing w:before="0" w:after="0" w:line="204" w:lineRule="exact"/>
        <w:ind w:left="20" w:right="300"/>
        <w:jc w:val="left"/>
      </w:pPr>
      <w:bookmarkStart w:id="393" w:name="bookmark495"/>
      <w:r>
        <w:rPr>
          <w:rStyle w:val="1144"/>
        </w:rPr>
        <w:t xml:space="preserve">ИСПОЛНЕНИЕ </w:t>
      </w:r>
      <w:r>
        <w:rPr>
          <w:rStyle w:val="1143"/>
        </w:rPr>
        <w:t>1—2.</w:t>
      </w:r>
      <w:bookmarkEnd w:id="393"/>
    </w:p>
    <w:p w:rsidR="00531403" w:rsidRDefault="00531403">
      <w:pPr>
        <w:pStyle w:val="a4"/>
        <w:shd w:val="clear" w:color="auto" w:fill="auto"/>
        <w:spacing w:after="60" w:line="140" w:lineRule="exact"/>
        <w:ind w:left="20" w:right="20" w:firstLine="0"/>
      </w:pPr>
      <w:r>
        <w:t>Отрежьте кусочек клейкой ленты и придайте ей форму и размер века.</w:t>
      </w:r>
    </w:p>
    <w:p w:rsidR="00531403" w:rsidRDefault="00531403">
      <w:pPr>
        <w:pStyle w:val="a4"/>
        <w:shd w:val="clear" w:color="auto" w:fill="auto"/>
        <w:spacing w:line="140" w:lineRule="exact"/>
        <w:ind w:left="20" w:firstLine="0"/>
      </w:pPr>
      <w:r>
        <w:t>3—4.</w:t>
      </w:r>
    </w:p>
    <w:p w:rsidR="00531403" w:rsidRDefault="00531403">
      <w:pPr>
        <w:pStyle w:val="a4"/>
        <w:shd w:val="clear" w:color="auto" w:fill="auto"/>
        <w:spacing w:after="60" w:line="140" w:lineRule="exact"/>
        <w:ind w:left="20" w:right="20" w:firstLine="0"/>
      </w:pPr>
      <w:r>
        <w:t>Водой с мылом очистите веки от естественной смазки и грима, теперь аккуратно наложите и прижмите вырезанные из пленки веки. В зави</w:t>
      </w:r>
      <w:r>
        <w:softHyphen/>
        <w:t>симости от цпфнны детали вы полу</w:t>
      </w:r>
      <w:r>
        <w:softHyphen/>
        <w:t>чите веко, закрывающее глаз пол</w:t>
      </w:r>
      <w:r>
        <w:softHyphen/>
        <w:t>ностью или наполовину. Нет необ</w:t>
      </w:r>
      <w:r>
        <w:softHyphen/>
        <w:t>ходимости накладывать сверху грим, поскольку лента лишена блес</w:t>
      </w:r>
      <w:r>
        <w:softHyphen/>
        <w:t>ка. но при желании можно немного подкрасить получившиеся веки.</w:t>
      </w:r>
    </w:p>
    <w:p w:rsidR="00531403" w:rsidRDefault="00531403">
      <w:pPr>
        <w:pStyle w:val="a4"/>
        <w:shd w:val="clear" w:color="auto" w:fill="auto"/>
        <w:spacing w:line="140" w:lineRule="exact"/>
        <w:ind w:left="20" w:firstLine="0"/>
      </w:pPr>
      <w:r>
        <w:t>5.</w:t>
      </w:r>
    </w:p>
    <w:p w:rsidR="00531403" w:rsidRDefault="0086608F">
      <w:pPr>
        <w:framePr w:w="4264" w:h="3680" w:wrap="around" w:hAnchor="margin" w:x="2809" w:y="2"/>
        <w:jc w:val="center"/>
        <w:rPr>
          <w:rFonts w:cs="Times New Roman"/>
          <w:color w:val="auto"/>
          <w:sz w:val="2"/>
          <w:szCs w:val="2"/>
        </w:rPr>
      </w:pPr>
      <w:r>
        <w:rPr>
          <w:rFonts w:cs="Times New Roman"/>
          <w:color w:val="auto"/>
          <w:sz w:val="2"/>
          <w:szCs w:val="2"/>
        </w:rPr>
        <w:pict>
          <v:shape id="_x0000_i1058" type="#_x0000_t75" style="width:213.7pt;height:183.5pt">
            <v:imagedata r:id="rId498" o:title=""/>
          </v:shape>
        </w:pict>
      </w:r>
    </w:p>
    <w:p w:rsidR="00531403" w:rsidRDefault="0086608F">
      <w:pPr>
        <w:framePr w:w="3064" w:h="2024" w:wrap="around" w:hAnchor="margin" w:x="3433" w:y="4081"/>
        <w:jc w:val="center"/>
        <w:rPr>
          <w:rFonts w:cs="Times New Roman"/>
          <w:color w:val="auto"/>
          <w:sz w:val="2"/>
          <w:szCs w:val="2"/>
        </w:rPr>
      </w:pPr>
      <w:r>
        <w:rPr>
          <w:rFonts w:cs="Times New Roman"/>
          <w:color w:val="auto"/>
          <w:sz w:val="2"/>
          <w:szCs w:val="2"/>
        </w:rPr>
        <w:pict>
          <v:shape id="_x0000_i1059" type="#_x0000_t75" style="width:153.3pt;height:101.05pt">
            <v:imagedata r:id="rId499" o:title=""/>
          </v:shape>
        </w:pict>
      </w:r>
    </w:p>
    <w:p w:rsidR="00531403" w:rsidRDefault="00531403">
      <w:pPr>
        <w:pStyle w:val="a4"/>
        <w:shd w:val="clear" w:color="auto" w:fill="auto"/>
        <w:spacing w:line="140" w:lineRule="exact"/>
        <w:ind w:left="20" w:right="20" w:firstLine="0"/>
        <w:sectPr w:rsidR="00531403">
          <w:pgSz w:w="31680" w:h="23810" w:orient="landscape"/>
          <w:pgMar w:top="7487" w:right="17127" w:bottom="9723" w:left="12485" w:header="0" w:footer="3" w:gutter="0"/>
          <w:cols w:space="720"/>
          <w:noEndnote/>
          <w:docGrid w:linePitch="360"/>
        </w:sectPr>
      </w:pPr>
      <w:r>
        <w:t>Чтобы удалить пленку, просто при</w:t>
      </w:r>
      <w:r>
        <w:softHyphen/>
        <w:t>поднимите внешний уголок и осто</w:t>
      </w:r>
      <w:r>
        <w:softHyphen/>
        <w:t>рожно снимите пленку, придержи</w:t>
      </w:r>
      <w:r>
        <w:softHyphen/>
        <w:t>вая или оттягивая кожу на виске в противоположном направлении.</w:t>
      </w:r>
    </w:p>
    <w:p w:rsidR="00531403" w:rsidRDefault="00531403">
      <w:pPr>
        <w:framePr w:w="8280" w:h="3932"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223"/>
        <w:keepNext/>
        <w:keepLines/>
        <w:shd w:val="clear" w:color="auto" w:fill="auto"/>
        <w:spacing w:line="270" w:lineRule="exact"/>
        <w:sectPr w:rsidR="00531403">
          <w:type w:val="continuous"/>
          <w:pgSz w:w="31680" w:h="23810" w:orient="landscape"/>
          <w:pgMar w:top="7491" w:right="19112" w:bottom="6991" w:left="12096" w:header="0" w:footer="3" w:gutter="0"/>
          <w:cols w:space="720"/>
          <w:noEndnote/>
          <w:docGrid w:linePitch="360"/>
        </w:sectPr>
      </w:pPr>
      <w:bookmarkStart w:id="394" w:name="bookmark496"/>
      <w:r>
        <w:rPr>
          <w:noProof w:val="0"/>
        </w:rPr>
        <w:lastRenderedPageBreak/>
        <w:t>И</w:t>
      </w:r>
      <w:bookmarkEnd w:id="394"/>
    </w:p>
    <w:p w:rsidR="00531403" w:rsidRDefault="00531403">
      <w:pPr>
        <w:pStyle w:val="11141"/>
        <w:shd w:val="clear" w:color="auto" w:fill="auto"/>
        <w:spacing w:before="0" w:after="366" w:line="150" w:lineRule="exact"/>
        <w:ind w:left="20"/>
      </w:pPr>
      <w:bookmarkStart w:id="395" w:name="bookmark497"/>
      <w:r>
        <w:rPr>
          <w:rStyle w:val="11147"/>
          <w:b/>
          <w:bCs/>
        </w:rPr>
        <w:lastRenderedPageBreak/>
        <w:t>Веснушки</w:t>
      </w:r>
      <w:bookmarkEnd w:id="395"/>
    </w:p>
    <w:p w:rsidR="00531403" w:rsidRDefault="00531403">
      <w:pPr>
        <w:pStyle w:val="11121"/>
        <w:shd w:val="clear" w:color="auto" w:fill="auto"/>
        <w:spacing w:before="0" w:after="124" w:line="160" w:lineRule="exact"/>
        <w:ind w:left="20"/>
      </w:pPr>
      <w:bookmarkStart w:id="396" w:name="bookmark498"/>
      <w:r>
        <w:t>материалы</w:t>
      </w:r>
      <w:bookmarkEnd w:id="396"/>
    </w:p>
    <w:p w:rsidR="00531403" w:rsidRDefault="00531403">
      <w:pPr>
        <w:pStyle w:val="a4"/>
        <w:numPr>
          <w:ilvl w:val="1"/>
          <w:numId w:val="23"/>
        </w:numPr>
        <w:shd w:val="clear" w:color="auto" w:fill="auto"/>
        <w:tabs>
          <w:tab w:val="left" w:pos="172"/>
        </w:tabs>
        <w:spacing w:line="140" w:lineRule="exact"/>
        <w:ind w:left="160" w:right="20" w:hanging="140"/>
      </w:pPr>
      <w:r>
        <w:t>Краска для век, светлая, средняя, темная (коричневый оттенок).</w:t>
      </w:r>
    </w:p>
    <w:p w:rsidR="00531403" w:rsidRDefault="0086608F">
      <w:pPr>
        <w:framePr w:w="2000" w:h="3640" w:wrap="around" w:hAnchor="margin" w:x="1863" w:y="4937"/>
        <w:jc w:val="center"/>
        <w:rPr>
          <w:rFonts w:cs="Times New Roman"/>
          <w:color w:val="auto"/>
          <w:sz w:val="2"/>
          <w:szCs w:val="2"/>
        </w:rPr>
      </w:pPr>
      <w:r>
        <w:rPr>
          <w:rFonts w:cs="Times New Roman"/>
          <w:color w:val="auto"/>
          <w:sz w:val="2"/>
          <w:szCs w:val="2"/>
        </w:rPr>
        <w:pict>
          <v:shape id="_x0000_i1060" type="#_x0000_t75" style="width:99.85pt;height:182.3pt">
            <v:imagedata r:id="rId500" o:title=""/>
          </v:shape>
        </w:pict>
      </w:r>
    </w:p>
    <w:p w:rsidR="00531403" w:rsidRDefault="00531403">
      <w:pPr>
        <w:pStyle w:val="683"/>
        <w:framePr w:h="296" w:wrap="notBeside" w:hAnchor="margin" w:x="-705" w:y="10025"/>
        <w:shd w:val="clear" w:color="auto" w:fill="auto"/>
        <w:spacing w:line="240" w:lineRule="exact"/>
      </w:pPr>
      <w:r>
        <w:rPr>
          <w:noProof w:val="0"/>
        </w:rPr>
        <w:t>Й</w:t>
      </w:r>
    </w:p>
    <w:p w:rsidR="00531403" w:rsidRDefault="00531403">
      <w:pPr>
        <w:pStyle w:val="a4"/>
        <w:numPr>
          <w:ilvl w:val="1"/>
          <w:numId w:val="23"/>
        </w:numPr>
        <w:shd w:val="clear" w:color="auto" w:fill="auto"/>
        <w:tabs>
          <w:tab w:val="left" w:pos="184"/>
        </w:tabs>
        <w:spacing w:after="188" w:line="140" w:lineRule="exact"/>
        <w:ind w:left="20" w:firstLine="0"/>
      </w:pPr>
      <w:r>
        <w:t xml:space="preserve">Кисточка </w:t>
      </w:r>
      <w:r>
        <w:rPr>
          <w:lang w:val="en-US" w:eastAsia="en-US"/>
        </w:rPr>
        <w:t xml:space="preserve">Ni </w:t>
      </w:r>
      <w:r>
        <w:t>4.</w:t>
      </w:r>
    </w:p>
    <w:p w:rsidR="00531403" w:rsidRDefault="00531403">
      <w:pPr>
        <w:pStyle w:val="1141"/>
        <w:shd w:val="clear" w:color="auto" w:fill="auto"/>
        <w:spacing w:before="0" w:after="142" w:line="130" w:lineRule="exact"/>
        <w:ind w:left="20"/>
      </w:pPr>
      <w:bookmarkStart w:id="397" w:name="bookmark499"/>
      <w:r>
        <w:rPr>
          <w:rStyle w:val="11420"/>
        </w:rPr>
        <w:t>ИСПОЛНЕНИЕ</w:t>
      </w:r>
      <w:bookmarkEnd w:id="397"/>
    </w:p>
    <w:p w:rsidR="00531403" w:rsidRDefault="00531403">
      <w:pPr>
        <w:pStyle w:val="710"/>
        <w:keepNext/>
        <w:keepLines/>
        <w:shd w:val="clear" w:color="auto" w:fill="auto"/>
        <w:spacing w:before="0" w:after="0" w:line="140" w:lineRule="exact"/>
        <w:ind w:left="20" w:firstLine="0"/>
      </w:pPr>
      <w:bookmarkStart w:id="398" w:name="bookmark500"/>
      <w:r>
        <w:rPr>
          <w:rStyle w:val="78"/>
        </w:rPr>
        <w:t>1.</w:t>
      </w:r>
      <w:bookmarkEnd w:id="398"/>
    </w:p>
    <w:p w:rsidR="00531403" w:rsidRDefault="00531403">
      <w:pPr>
        <w:pStyle w:val="a4"/>
        <w:shd w:val="clear" w:color="auto" w:fill="auto"/>
        <w:spacing w:after="120" w:line="140" w:lineRule="exact"/>
        <w:ind w:left="20" w:right="20" w:firstLine="0"/>
      </w:pPr>
      <w:r>
        <w:t>Веснушки обычно появляются на очень светлой тонкой коже. Они могут быть разной формы и разме</w:t>
      </w:r>
      <w:r>
        <w:softHyphen/>
        <w:t>ра; в зависимости от цвета кожи вашего персонажа, а также времени его пребывания на солнце цвет их может варьироваться от совсем светлого до темно-коричневого. Чем темнее кожа, тем темнее вес</w:t>
      </w:r>
      <w:r>
        <w:softHyphen/>
        <w:t>нушки. Поскольку они могут появиться везде: на щеках, на лбу, на носу и подбородке, то не стоит концентрировать внимание на каком-то определенном участке.</w:t>
      </w:r>
    </w:p>
    <w:p w:rsidR="00531403" w:rsidRDefault="00531403">
      <w:pPr>
        <w:pStyle w:val="9240"/>
        <w:keepNext/>
        <w:keepLines/>
        <w:shd w:val="clear" w:color="auto" w:fill="auto"/>
        <w:spacing w:before="0"/>
        <w:ind w:left="20"/>
      </w:pPr>
      <w:bookmarkStart w:id="399" w:name="bookmark501"/>
      <w:r>
        <w:t>2.</w:t>
      </w:r>
      <w:bookmarkEnd w:id="399"/>
    </w:p>
    <w:p w:rsidR="00531403" w:rsidRDefault="00531403">
      <w:pPr>
        <w:pStyle w:val="a4"/>
        <w:shd w:val="clear" w:color="auto" w:fill="auto"/>
        <w:spacing w:line="140" w:lineRule="exact"/>
        <w:ind w:left="20" w:right="20" w:firstLine="0"/>
      </w:pPr>
      <w:r>
        <w:t>Выберите нужный цвет или сме</w:t>
      </w:r>
      <w:r>
        <w:softHyphen/>
        <w:t>шайте несколько оттенков для полу</w:t>
      </w:r>
      <w:r>
        <w:softHyphen/>
        <w:t>чения нужного цвета. Наносите вес</w:t>
      </w:r>
      <w:r>
        <w:softHyphen/>
        <w:t>нушки тонкой кисточкой, но просле</w:t>
      </w:r>
      <w:r>
        <w:softHyphen/>
        <w:t>дите, чтобы все они не получились одинакового размера и формы. Они не должны быть только круглыми или квадратными и вообще не должны иметь правильную форм)-. Понаблюдайте за теми, у кого есть веснушки, чтобы иметь о них ясное представление.</w:t>
      </w:r>
    </w:p>
    <w:p w:rsidR="00531403" w:rsidRDefault="00531403">
      <w:pPr>
        <w:pStyle w:val="11141"/>
        <w:shd w:val="clear" w:color="auto" w:fill="auto"/>
        <w:spacing w:before="0" w:after="394" w:line="150" w:lineRule="exact"/>
        <w:ind w:left="20"/>
      </w:pPr>
      <w:bookmarkStart w:id="400" w:name="bookmark502"/>
      <w:r>
        <w:rPr>
          <w:rStyle w:val="11147"/>
          <w:b/>
          <w:bCs/>
        </w:rPr>
        <w:t>Возрастные пятна</w:t>
      </w:r>
      <w:bookmarkEnd w:id="400"/>
    </w:p>
    <w:p w:rsidR="00531403" w:rsidRDefault="00531403">
      <w:pPr>
        <w:pStyle w:val="a4"/>
        <w:shd w:val="clear" w:color="auto" w:fill="auto"/>
        <w:spacing w:after="152" w:line="120" w:lineRule="exact"/>
        <w:ind w:left="20" w:firstLine="0"/>
      </w:pPr>
      <w:r>
        <w:t>МАТЕРИАЛЫ</w:t>
      </w:r>
    </w:p>
    <w:p w:rsidR="00531403" w:rsidRDefault="00531403">
      <w:pPr>
        <w:pStyle w:val="a4"/>
        <w:numPr>
          <w:ilvl w:val="2"/>
          <w:numId w:val="23"/>
        </w:numPr>
        <w:shd w:val="clear" w:color="auto" w:fill="auto"/>
        <w:tabs>
          <w:tab w:val="left" w:pos="168"/>
        </w:tabs>
        <w:spacing w:line="120" w:lineRule="exact"/>
        <w:ind w:left="20" w:firstLine="0"/>
      </w:pPr>
      <w:r>
        <w:t>Серо-фиолетовый грим.</w:t>
      </w:r>
    </w:p>
    <w:p w:rsidR="00531403" w:rsidRDefault="00531403">
      <w:pPr>
        <w:pStyle w:val="a4"/>
        <w:numPr>
          <w:ilvl w:val="2"/>
          <w:numId w:val="23"/>
        </w:numPr>
        <w:shd w:val="clear" w:color="auto" w:fill="auto"/>
        <w:tabs>
          <w:tab w:val="left" w:pos="184"/>
        </w:tabs>
        <w:spacing w:after="156" w:line="120" w:lineRule="exact"/>
        <w:ind w:left="20" w:firstLine="0"/>
      </w:pPr>
      <w:r>
        <w:t>Кисточка Ле 3.</w:t>
      </w:r>
    </w:p>
    <w:p w:rsidR="00531403" w:rsidRDefault="00531403">
      <w:pPr>
        <w:pStyle w:val="1141"/>
        <w:shd w:val="clear" w:color="auto" w:fill="auto"/>
        <w:spacing w:before="0" w:after="142" w:line="130" w:lineRule="exact"/>
        <w:ind w:left="20"/>
      </w:pPr>
      <w:bookmarkStart w:id="401" w:name="bookmark503"/>
      <w:r>
        <w:rPr>
          <w:rStyle w:val="11420"/>
        </w:rPr>
        <w:t>ИСПОЛНЕНИЕ</w:t>
      </w:r>
      <w:bookmarkEnd w:id="401"/>
    </w:p>
    <w:p w:rsidR="00531403" w:rsidRDefault="00531403">
      <w:pPr>
        <w:pStyle w:val="6101"/>
        <w:keepNext/>
        <w:keepLines/>
        <w:shd w:val="clear" w:color="auto" w:fill="auto"/>
        <w:ind w:left="20"/>
      </w:pPr>
      <w:bookmarkStart w:id="402" w:name="bookmark504"/>
      <w:r>
        <w:rPr>
          <w:rStyle w:val="6106"/>
        </w:rPr>
        <w:t>1—2.</w:t>
      </w:r>
      <w:bookmarkEnd w:id="402"/>
    </w:p>
    <w:p w:rsidR="00531403" w:rsidRDefault="0086608F">
      <w:pPr>
        <w:framePr w:w="4296" w:h="3264" w:vSpace="244" w:wrap="around" w:hAnchor="margin" w:x="1839" w:y="665"/>
        <w:jc w:val="center"/>
        <w:rPr>
          <w:rFonts w:cs="Times New Roman"/>
          <w:color w:val="auto"/>
          <w:sz w:val="2"/>
          <w:szCs w:val="2"/>
        </w:rPr>
      </w:pPr>
      <w:r>
        <w:rPr>
          <w:rFonts w:cs="Times New Roman"/>
          <w:color w:val="auto"/>
          <w:sz w:val="2"/>
          <w:szCs w:val="2"/>
        </w:rPr>
        <w:pict>
          <v:shape id="_x0000_i1061" type="#_x0000_t75" style="width:214.85pt;height:163.75pt">
            <v:imagedata r:id="rId501" o:title=""/>
          </v:shape>
        </w:pict>
      </w:r>
    </w:p>
    <w:p w:rsidR="00531403" w:rsidRDefault="00531403">
      <w:pPr>
        <w:pStyle w:val="a4"/>
        <w:shd w:val="clear" w:color="auto" w:fill="auto"/>
        <w:spacing w:line="140" w:lineRule="exact"/>
        <w:ind w:left="20" w:right="20" w:firstLine="0"/>
        <w:sectPr w:rsidR="00531403">
          <w:pgSz w:w="31680" w:h="23810" w:orient="landscape"/>
          <w:pgMar w:top="6528" w:right="13261" w:bottom="6564" w:left="11743" w:header="0" w:footer="3" w:gutter="0"/>
          <w:cols w:num="2" w:space="2524"/>
          <w:noEndnote/>
          <w:docGrid w:linePitch="360"/>
        </w:sectPr>
      </w:pPr>
      <w:r>
        <w:t>Возрастные пятна обычно крупнее, чем веснушки. Они появляются на коже на склоне жизни, так же как и разного размера родимые пятна, но они не концентрируются на каком- то определенном участке н не так многочисленны, как веснушки. Обычно они бывают темно-корич</w:t>
      </w:r>
      <w:r>
        <w:softHyphen/>
        <w:t>невые с красноватым оттенком, цвета печени, поэтом)' иногда их называют печеночными пятнами. В зависимости от цвета кожи их цвет может варьироваться от светлого до темного, приобретая коричнево- серый или пепельный оттенок. После того как вы определите для себя правильный оттенок, нанесите пятна на лицо и на тыльную сторону руки, используя для этого кисточку.</w:t>
      </w:r>
      <w:r>
        <w:br w:type="page"/>
      </w:r>
    </w:p>
    <w:p w:rsidR="00531403" w:rsidRDefault="00531403">
      <w:pPr>
        <w:pStyle w:val="10202"/>
        <w:shd w:val="clear" w:color="auto" w:fill="auto"/>
        <w:spacing w:after="400" w:line="160" w:lineRule="exact"/>
        <w:ind w:left="40"/>
      </w:pPr>
      <w:bookmarkStart w:id="403" w:name="bookmark505"/>
      <w:r>
        <w:lastRenderedPageBreak/>
        <w:t>Пот</w:t>
      </w:r>
      <w:bookmarkEnd w:id="403"/>
    </w:p>
    <w:p w:rsidR="00531403" w:rsidRDefault="00531403">
      <w:pPr>
        <w:pStyle w:val="1110"/>
        <w:shd w:val="clear" w:color="auto" w:fill="auto"/>
        <w:spacing w:before="0" w:after="144" w:line="120" w:lineRule="exact"/>
        <w:ind w:left="40" w:firstLine="0"/>
      </w:pPr>
      <w:bookmarkStart w:id="404" w:name="bookmark506"/>
      <w:r>
        <w:rPr>
          <w:rStyle w:val="1151"/>
        </w:rPr>
        <w:t>МАТЕГИАЛЫ</w:t>
      </w:r>
      <w:bookmarkEnd w:id="404"/>
    </w:p>
    <w:p w:rsidR="00531403" w:rsidRDefault="00531403">
      <w:pPr>
        <w:pStyle w:val="a4"/>
        <w:numPr>
          <w:ilvl w:val="3"/>
          <w:numId w:val="23"/>
        </w:numPr>
        <w:shd w:val="clear" w:color="auto" w:fill="auto"/>
        <w:tabs>
          <w:tab w:val="left" w:pos="192"/>
        </w:tabs>
        <w:spacing w:line="140" w:lineRule="exact"/>
        <w:ind w:left="40" w:right="20" w:firstLine="0"/>
      </w:pPr>
      <w:r>
        <w:t>Жидкость для имитации пота н слез (глицерин)</w:t>
      </w:r>
    </w:p>
    <w:p w:rsidR="00531403" w:rsidRDefault="00531403">
      <w:pPr>
        <w:pStyle w:val="a4"/>
        <w:numPr>
          <w:ilvl w:val="3"/>
          <w:numId w:val="23"/>
        </w:numPr>
        <w:shd w:val="clear" w:color="auto" w:fill="auto"/>
        <w:tabs>
          <w:tab w:val="left" w:pos="200"/>
        </w:tabs>
        <w:spacing w:after="196" w:line="140" w:lineRule="exact"/>
        <w:ind w:left="40" w:firstLine="0"/>
      </w:pPr>
      <w:r>
        <w:t>Мелкое блюдце.</w:t>
      </w:r>
    </w:p>
    <w:p w:rsidR="00531403" w:rsidRDefault="00531403">
      <w:pPr>
        <w:pStyle w:val="a4"/>
        <w:shd w:val="clear" w:color="auto" w:fill="auto"/>
        <w:spacing w:after="144" w:line="120" w:lineRule="exact"/>
        <w:ind w:left="40" w:firstLine="0"/>
      </w:pPr>
      <w:r>
        <w:t>ИСПОЛНЕНИЕ</w:t>
      </w:r>
    </w:p>
    <w:p w:rsidR="00531403" w:rsidRDefault="00531403">
      <w:pPr>
        <w:pStyle w:val="6101"/>
        <w:keepNext/>
        <w:keepLines/>
        <w:shd w:val="clear" w:color="auto" w:fill="auto"/>
        <w:ind w:left="40"/>
      </w:pPr>
      <w:bookmarkStart w:id="405" w:name="bookmark507"/>
      <w:r>
        <w:rPr>
          <w:rStyle w:val="6105"/>
        </w:rPr>
        <w:t>1.</w:t>
      </w:r>
      <w:bookmarkEnd w:id="405"/>
    </w:p>
    <w:p w:rsidR="00531403" w:rsidRDefault="00531403">
      <w:pPr>
        <w:pStyle w:val="a4"/>
        <w:shd w:val="clear" w:color="auto" w:fill="auto"/>
        <w:spacing w:after="120" w:line="140" w:lineRule="exact"/>
        <w:ind w:left="40" w:right="20" w:firstLine="0"/>
      </w:pPr>
      <w:r>
        <w:t>Налейте немного глицерина в мел</w:t>
      </w:r>
      <w:r>
        <w:softHyphen/>
        <w:t>кое блюдце. После того как вы пол</w:t>
      </w:r>
      <w:r>
        <w:softHyphen/>
        <w:t>ностью закончите накладывать грим, погрузите кончики пальцев в блюдечко.</w:t>
      </w:r>
    </w:p>
    <w:p w:rsidR="00531403" w:rsidRDefault="00531403">
      <w:pPr>
        <w:pStyle w:val="740"/>
        <w:keepNext/>
        <w:keepLines/>
        <w:shd w:val="clear" w:color="auto" w:fill="auto"/>
        <w:spacing w:before="0"/>
        <w:ind w:left="40"/>
      </w:pPr>
      <w:bookmarkStart w:id="406" w:name="bookmark508"/>
      <w:r>
        <w:t>2—3.</w:t>
      </w:r>
      <w:bookmarkEnd w:id="406"/>
    </w:p>
    <w:p w:rsidR="00531403" w:rsidRDefault="00531403">
      <w:pPr>
        <w:pStyle w:val="a4"/>
        <w:shd w:val="clear" w:color="auto" w:fill="auto"/>
        <w:spacing w:after="172" w:line="140" w:lineRule="exact"/>
        <w:ind w:left="40" w:right="20" w:firstLine="0"/>
      </w:pPr>
      <w:r>
        <w:t>Легко прикасаясь кончиками паль</w:t>
      </w:r>
      <w:r>
        <w:softHyphen/>
        <w:t>цев к коже, нанесите глицерин на лицо, шею и вдоль линии роста волос; количество зависит от того, насколько «потным» вы должны выглядеть. Если не тереть лицо н не мыть его. «пот» сохранится так дол</w:t>
      </w:r>
      <w:r>
        <w:softHyphen/>
        <w:t>го. как это будет нужно.</w:t>
      </w:r>
    </w:p>
    <w:p w:rsidR="00531403" w:rsidRDefault="00531403">
      <w:pPr>
        <w:pStyle w:val="1010"/>
        <w:shd w:val="clear" w:color="auto" w:fill="auto"/>
        <w:spacing w:after="486" w:line="150" w:lineRule="exact"/>
        <w:ind w:left="40"/>
      </w:pPr>
      <w:bookmarkStart w:id="407" w:name="bookmark509"/>
      <w:r>
        <w:rPr>
          <w:rStyle w:val="1074"/>
          <w:b/>
          <w:bCs/>
        </w:rPr>
        <w:t>Слезы</w:t>
      </w:r>
      <w:bookmarkEnd w:id="407"/>
    </w:p>
    <w:p w:rsidR="00531403" w:rsidRDefault="00531403">
      <w:pPr>
        <w:pStyle w:val="11121"/>
        <w:shd w:val="clear" w:color="auto" w:fill="auto"/>
        <w:spacing w:before="0" w:after="140" w:line="160" w:lineRule="exact"/>
        <w:ind w:left="40"/>
      </w:pPr>
      <w:bookmarkStart w:id="408" w:name="bookmark510"/>
      <w:r>
        <w:t>материалы</w:t>
      </w:r>
      <w:bookmarkEnd w:id="408"/>
    </w:p>
    <w:p w:rsidR="00531403" w:rsidRDefault="00531403">
      <w:pPr>
        <w:pStyle w:val="a4"/>
        <w:numPr>
          <w:ilvl w:val="4"/>
          <w:numId w:val="23"/>
        </w:numPr>
        <w:shd w:val="clear" w:color="auto" w:fill="auto"/>
        <w:tabs>
          <w:tab w:val="left" w:pos="188"/>
        </w:tabs>
        <w:spacing w:line="120" w:lineRule="exact"/>
        <w:ind w:left="40" w:firstLine="0"/>
      </w:pPr>
      <w:r>
        <w:t>Глицерин.</w:t>
      </w:r>
    </w:p>
    <w:p w:rsidR="00531403" w:rsidRDefault="00531403">
      <w:pPr>
        <w:pStyle w:val="a4"/>
        <w:numPr>
          <w:ilvl w:val="4"/>
          <w:numId w:val="23"/>
        </w:numPr>
        <w:shd w:val="clear" w:color="auto" w:fill="auto"/>
        <w:tabs>
          <w:tab w:val="left" w:pos="208"/>
        </w:tabs>
        <w:spacing w:after="132" w:line="120" w:lineRule="exact"/>
        <w:ind w:left="40" w:firstLine="0"/>
      </w:pPr>
      <w:r>
        <w:t>Пластмассовая пипетка.</w:t>
      </w:r>
    </w:p>
    <w:p w:rsidR="00531403" w:rsidRDefault="00531403">
      <w:pPr>
        <w:pStyle w:val="11121"/>
        <w:shd w:val="clear" w:color="auto" w:fill="auto"/>
        <w:spacing w:before="0" w:after="121" w:line="160" w:lineRule="exact"/>
        <w:ind w:left="40"/>
      </w:pPr>
      <w:bookmarkStart w:id="409" w:name="bookmark511"/>
      <w:r>
        <w:t>исполнение</w:t>
      </w:r>
      <w:bookmarkEnd w:id="409"/>
    </w:p>
    <w:p w:rsidR="00531403" w:rsidRDefault="00531403">
      <w:pPr>
        <w:pStyle w:val="a4"/>
        <w:shd w:val="clear" w:color="auto" w:fill="auto"/>
        <w:spacing w:after="123" w:line="144" w:lineRule="exact"/>
        <w:ind w:left="40" w:right="20" w:firstLine="0"/>
      </w:pPr>
      <w:r>
        <w:t>Нет необходимости говорить о том. что эта процедура продел ывается перед самым выходом на сцену.</w:t>
      </w:r>
    </w:p>
    <w:p w:rsidR="00531403" w:rsidRDefault="00531403">
      <w:pPr>
        <w:pStyle w:val="6101"/>
        <w:keepNext/>
        <w:keepLines/>
        <w:shd w:val="clear" w:color="auto" w:fill="auto"/>
        <w:ind w:left="40"/>
      </w:pPr>
      <w:bookmarkStart w:id="410" w:name="bookmark512"/>
      <w:r>
        <w:rPr>
          <w:rStyle w:val="6105"/>
        </w:rPr>
        <w:t>1.</w:t>
      </w:r>
      <w:bookmarkEnd w:id="410"/>
    </w:p>
    <w:p w:rsidR="00531403" w:rsidRDefault="00531403">
      <w:pPr>
        <w:pStyle w:val="a4"/>
        <w:shd w:val="clear" w:color="auto" w:fill="auto"/>
        <w:spacing w:after="120" w:line="140" w:lineRule="exact"/>
        <w:ind w:left="40" w:right="20" w:firstLine="0"/>
      </w:pPr>
      <w:r>
        <w:rPr>
          <w:rStyle w:val="5pt2"/>
        </w:rPr>
        <w:t>Заберите</w:t>
      </w:r>
      <w:r>
        <w:t xml:space="preserve"> половину пипетки глице</w:t>
      </w:r>
      <w:r>
        <w:softHyphen/>
        <w:t>рина.</w:t>
      </w:r>
    </w:p>
    <w:p w:rsidR="00531403" w:rsidRDefault="00531403">
      <w:pPr>
        <w:pStyle w:val="693"/>
        <w:shd w:val="clear" w:color="auto" w:fill="auto"/>
        <w:spacing w:before="0"/>
        <w:ind w:left="40"/>
      </w:pPr>
      <w:bookmarkStart w:id="411" w:name="bookmark513"/>
      <w:r>
        <w:t>2.</w:t>
      </w:r>
      <w:bookmarkEnd w:id="411"/>
    </w:p>
    <w:p w:rsidR="00531403" w:rsidRDefault="00531403">
      <w:pPr>
        <w:pStyle w:val="a4"/>
        <w:shd w:val="clear" w:color="auto" w:fill="auto"/>
        <w:spacing w:line="140" w:lineRule="exact"/>
        <w:ind w:left="40" w:right="20" w:firstLine="0"/>
      </w:pPr>
      <w:r>
        <w:t>Приложите кончик пипетки к вну</w:t>
      </w:r>
      <w:r>
        <w:softHyphen/>
        <w:t>треннему утолку глаза. Будьте осто</w:t>
      </w:r>
      <w:r>
        <w:softHyphen/>
        <w:t>рожны. чтобы глицерин не попал в глаз. Осторожно нажмите.</w:t>
      </w:r>
    </w:p>
    <w:p w:rsidR="00531403" w:rsidRDefault="00531403">
      <w:pPr>
        <w:pStyle w:val="a4"/>
        <w:shd w:val="clear" w:color="auto" w:fill="auto"/>
        <w:spacing w:after="60" w:line="140" w:lineRule="exact"/>
        <w:ind w:left="20" w:firstLine="0"/>
      </w:pPr>
      <w:r>
        <w:t>Медленно стекающий по щеке гли</w:t>
      </w:r>
      <w:r>
        <w:softHyphen/>
        <w:t>церин и ваша собственная гримаса плача сделают эти слезы правдопо</w:t>
      </w:r>
      <w:r>
        <w:softHyphen/>
        <w:t>добными. Если немного глицерина попадет в глаза, их начнет слегка щипать, и это будет стимулировать ваши слезные железы. Теперь вы действительно заплачете.</w:t>
      </w:r>
    </w:p>
    <w:p w:rsidR="00531403" w:rsidRDefault="00531403">
      <w:pPr>
        <w:jc w:val="center"/>
        <w:rPr>
          <w:rFonts w:cs="Times New Roman"/>
          <w:color w:val="auto"/>
          <w:sz w:val="2"/>
          <w:szCs w:val="2"/>
        </w:rPr>
      </w:pPr>
      <w:r>
        <w:rPr>
          <w:noProof/>
        </w:rPr>
        <w:pict>
          <v:shape id="_x0000_s1110" type="#_x0000_t75" style="position:absolute;left:0;text-align:left;margin-left:143.5pt;margin-top:.05pt;width:233.2pt;height:349.6pt;z-index:-9;mso-position-horizontal-relative:margin;mso-position-vertical-relative:margin" wrapcoords="0 0 21600 0 21600 21600 9744 21600 9744 21402 0 21402 0 0">
            <v:imagedata r:id="rId502" o:title=""/>
            <w10:wrap type="tight" anchorx="margin" anchory="margin"/>
          </v:shape>
        </w:pict>
      </w:r>
    </w:p>
    <w:p w:rsidR="00531403" w:rsidRDefault="0086608F">
      <w:pPr>
        <w:framePr w:w="2344" w:h="2152" w:wrap="around" w:hAnchor="margin" w:x="5167" w:y="6801"/>
        <w:jc w:val="center"/>
        <w:rPr>
          <w:rFonts w:cs="Times New Roman"/>
          <w:color w:val="auto"/>
          <w:sz w:val="2"/>
          <w:szCs w:val="2"/>
        </w:rPr>
      </w:pPr>
      <w:r>
        <w:rPr>
          <w:rFonts w:cs="Times New Roman"/>
          <w:color w:val="auto"/>
          <w:sz w:val="2"/>
          <w:szCs w:val="2"/>
        </w:rPr>
        <w:pict>
          <v:shape id="_x0000_i1157" type="#_x0000_t75" style="width:117.3pt;height:108pt">
            <v:imagedata r:id="rId503" o:title=""/>
          </v:shape>
        </w:pict>
      </w:r>
    </w:p>
    <w:p w:rsidR="00531403" w:rsidRDefault="00531403">
      <w:pPr>
        <w:pStyle w:val="a4"/>
        <w:shd w:val="clear" w:color="auto" w:fill="auto"/>
        <w:spacing w:line="140" w:lineRule="exact"/>
        <w:ind w:left="20" w:firstLine="0"/>
        <w:sectPr w:rsidR="00531403">
          <w:footerReference w:type="even" r:id="rId504"/>
          <w:footerReference w:type="default" r:id="rId505"/>
          <w:footerReference w:type="first" r:id="rId506"/>
          <w:pgSz w:w="31680" w:h="23810" w:orient="landscape"/>
          <w:pgMar w:top="6528" w:right="13261" w:bottom="6564" w:left="11743" w:header="0" w:footer="3" w:gutter="0"/>
          <w:cols w:num="2" w:space="2524"/>
          <w:noEndnote/>
          <w:titlePg/>
          <w:docGrid w:linePitch="360"/>
        </w:sectPr>
      </w:pPr>
      <w:r>
        <w:t>Есть еще способы: можно плакать естественными слезами, проник</w:t>
      </w:r>
      <w:r>
        <w:softHyphen/>
        <w:t>шись чувствами персонажа, или вызывать слезы автоматически, научившись управлять мышцами.</w:t>
      </w:r>
    </w:p>
    <w:p w:rsidR="00531403" w:rsidRDefault="00531403">
      <w:pPr>
        <w:framePr w:w="8466" w:h="1164"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701"/>
        <w:framePr w:h="224" w:wrap="around" w:hAnchor="margin" w:x="-7603" w:y="10113"/>
        <w:shd w:val="clear" w:color="auto" w:fill="auto"/>
        <w:spacing w:line="200" w:lineRule="exact"/>
      </w:pPr>
      <w:r>
        <w:rPr>
          <w:rFonts w:hint="cs"/>
          <w:noProof w:val="0"/>
        </w:rPr>
        <w:t>■</w:t>
      </w:r>
    </w:p>
    <w:p w:rsidR="00531403" w:rsidRDefault="00531403">
      <w:pPr>
        <w:pStyle w:val="31"/>
        <w:shd w:val="clear" w:color="auto" w:fill="auto"/>
        <w:spacing w:after="0" w:line="320" w:lineRule="exact"/>
        <w:jc w:val="left"/>
        <w:sectPr w:rsidR="00531403">
          <w:type w:val="continuous"/>
          <w:pgSz w:w="31680" w:h="23810" w:orient="landscape"/>
          <w:pgMar w:top="6528" w:right="11853" w:bottom="6556" w:left="19395" w:header="0" w:footer="3" w:gutter="0"/>
          <w:cols w:space="720"/>
          <w:noEndnote/>
          <w:docGrid w:linePitch="360"/>
        </w:sectPr>
      </w:pPr>
      <w:r>
        <w:rPr>
          <w:rStyle w:val="342"/>
          <w:noProof w:val="0"/>
        </w:rPr>
        <w:lastRenderedPageBreak/>
        <w:t>ш</w:t>
      </w:r>
    </w:p>
    <w:p w:rsidR="00531403" w:rsidRDefault="00531403">
      <w:pPr>
        <w:pStyle w:val="714"/>
        <w:shd w:val="clear" w:color="auto" w:fill="auto"/>
        <w:spacing w:line="110" w:lineRule="exact"/>
        <w:sectPr w:rsidR="00531403">
          <w:pgSz w:w="31680" w:h="23810" w:orient="landscape"/>
          <w:pgMar w:top="6877" w:right="12296" w:bottom="9645" w:left="18504" w:header="0" w:footer="3" w:gutter="0"/>
          <w:cols w:space="720"/>
          <w:noEndnote/>
          <w:docGrid w:linePitch="360"/>
        </w:sectPr>
      </w:pPr>
      <w:r>
        <w:lastRenderedPageBreak/>
        <w:t>шшшт</w:t>
      </w:r>
    </w:p>
    <w:p w:rsidR="00531403" w:rsidRDefault="00531403">
      <w:pPr>
        <w:framePr w:w="8491" w:h="442"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9251"/>
        <w:keepNext/>
        <w:keepLines/>
        <w:shd w:val="clear" w:color="auto" w:fill="auto"/>
        <w:spacing w:after="134" w:line="150" w:lineRule="exact"/>
        <w:ind w:left="40"/>
      </w:pPr>
      <w:bookmarkStart w:id="412" w:name="bookmark514"/>
      <w:r>
        <w:rPr>
          <w:rStyle w:val="9250"/>
          <w:b/>
          <w:bCs/>
        </w:rPr>
        <w:t>Кронь</w:t>
      </w:r>
      <w:bookmarkEnd w:id="412"/>
    </w:p>
    <w:p w:rsidR="00531403" w:rsidRDefault="00531403">
      <w:pPr>
        <w:pStyle w:val="81"/>
        <w:shd w:val="clear" w:color="auto" w:fill="auto"/>
        <w:spacing w:before="0" w:after="312" w:line="120" w:lineRule="exact"/>
        <w:ind w:left="40"/>
      </w:pPr>
      <w:r>
        <w:rPr>
          <w:rStyle w:val="8TimesNewRoman6"/>
          <w:i/>
          <w:iCs/>
        </w:rPr>
        <w:t>Для</w:t>
      </w:r>
      <w:r>
        <w:rPr>
          <w:rStyle w:val="871"/>
          <w:i/>
          <w:iCs/>
        </w:rPr>
        <w:t xml:space="preserve"> внешнего использования</w:t>
      </w:r>
    </w:p>
    <w:p w:rsidR="00531403" w:rsidRDefault="00531403">
      <w:pPr>
        <w:pStyle w:val="11121"/>
        <w:shd w:val="clear" w:color="auto" w:fill="auto"/>
        <w:spacing w:before="0" w:after="128" w:line="160" w:lineRule="exact"/>
        <w:ind w:left="40"/>
      </w:pPr>
      <w:bookmarkStart w:id="413" w:name="bookmark515"/>
      <w:r>
        <w:t>материалы</w:t>
      </w:r>
      <w:bookmarkEnd w:id="413"/>
    </w:p>
    <w:p w:rsidR="00531403" w:rsidRDefault="00531403">
      <w:pPr>
        <w:pStyle w:val="a4"/>
        <w:numPr>
          <w:ilvl w:val="5"/>
          <w:numId w:val="23"/>
        </w:numPr>
        <w:shd w:val="clear" w:color="auto" w:fill="auto"/>
        <w:tabs>
          <w:tab w:val="left" w:pos="192"/>
        </w:tabs>
        <w:spacing w:line="140" w:lineRule="exact"/>
        <w:ind w:left="40" w:firstLine="0"/>
      </w:pPr>
      <w:r>
        <w:t>Имитированная кровь.</w:t>
      </w:r>
    </w:p>
    <w:p w:rsidR="00531403" w:rsidRDefault="00531403">
      <w:pPr>
        <w:pStyle w:val="a4"/>
        <w:numPr>
          <w:ilvl w:val="5"/>
          <w:numId w:val="23"/>
        </w:numPr>
        <w:shd w:val="clear" w:color="auto" w:fill="auto"/>
        <w:tabs>
          <w:tab w:val="left" w:pos="200"/>
        </w:tabs>
        <w:spacing w:line="140" w:lineRule="exact"/>
        <w:ind w:left="40" w:firstLine="0"/>
      </w:pPr>
      <w:r>
        <w:t>Мелкое блюдце.</w:t>
      </w:r>
    </w:p>
    <w:p w:rsidR="00531403" w:rsidRDefault="00531403">
      <w:pPr>
        <w:pStyle w:val="a4"/>
        <w:numPr>
          <w:ilvl w:val="5"/>
          <w:numId w:val="23"/>
        </w:numPr>
        <w:shd w:val="clear" w:color="auto" w:fill="auto"/>
        <w:tabs>
          <w:tab w:val="left" w:pos="200"/>
        </w:tabs>
        <w:spacing w:after="196" w:line="140" w:lineRule="exact"/>
        <w:ind w:left="40" w:right="40" w:firstLine="0"/>
      </w:pPr>
      <w:r>
        <w:t>Губка, натуральная или искус</w:t>
      </w:r>
      <w:r>
        <w:softHyphen/>
        <w:t>ственная.</w:t>
      </w:r>
    </w:p>
    <w:p w:rsidR="00531403" w:rsidRDefault="00531403">
      <w:pPr>
        <w:pStyle w:val="a4"/>
        <w:shd w:val="clear" w:color="auto" w:fill="auto"/>
        <w:spacing w:after="151" w:line="120" w:lineRule="exact"/>
        <w:ind w:left="40" w:firstLine="0"/>
      </w:pPr>
      <w:r>
        <w:t>ИСПОЛНЕНИЕ</w:t>
      </w:r>
    </w:p>
    <w:p w:rsidR="00531403" w:rsidRDefault="00531403">
      <w:pPr>
        <w:pStyle w:val="710"/>
        <w:keepNext/>
        <w:keepLines/>
        <w:shd w:val="clear" w:color="auto" w:fill="auto"/>
        <w:spacing w:before="0" w:after="0" w:line="136" w:lineRule="exact"/>
        <w:ind w:left="40" w:firstLine="0"/>
      </w:pPr>
      <w:bookmarkStart w:id="414" w:name="bookmark516"/>
      <w:r>
        <w:rPr>
          <w:rStyle w:val="78"/>
        </w:rPr>
        <w:t>1.</w:t>
      </w:r>
      <w:bookmarkEnd w:id="414"/>
    </w:p>
    <w:p w:rsidR="00531403" w:rsidRDefault="00531403">
      <w:pPr>
        <w:pStyle w:val="a4"/>
        <w:shd w:val="clear" w:color="auto" w:fill="auto"/>
        <w:spacing w:after="117" w:line="136" w:lineRule="exact"/>
        <w:ind w:left="40" w:right="40" w:firstLine="0"/>
      </w:pPr>
      <w:r>
        <w:t>Налейте имитированную кровь в блюдце. Намочите губку в кровн и положите ее на сцене в таком месте, откуда вы сможете взять ее по ходу действия незаметно для зрителей.</w:t>
      </w:r>
    </w:p>
    <w:p w:rsidR="00531403" w:rsidRDefault="00531403">
      <w:pPr>
        <w:pStyle w:val="9260"/>
        <w:keepNext/>
        <w:keepLines/>
        <w:shd w:val="clear" w:color="auto" w:fill="auto"/>
        <w:spacing w:before="0"/>
        <w:ind w:left="40"/>
      </w:pPr>
      <w:bookmarkStart w:id="415" w:name="bookmark517"/>
      <w:r>
        <w:t>2.</w:t>
      </w:r>
      <w:bookmarkEnd w:id="415"/>
    </w:p>
    <w:p w:rsidR="00531403" w:rsidRDefault="00531403">
      <w:pPr>
        <w:pStyle w:val="a4"/>
        <w:shd w:val="clear" w:color="auto" w:fill="auto"/>
        <w:spacing w:after="120" w:line="140" w:lineRule="exact"/>
        <w:ind w:left="40" w:right="40" w:firstLine="0"/>
      </w:pPr>
      <w:r>
        <w:t>Взяв губку, сожмите ее как можно крепче.</w:t>
      </w:r>
    </w:p>
    <w:p w:rsidR="00531403" w:rsidRDefault="00531403">
      <w:pPr>
        <w:pStyle w:val="510"/>
        <w:keepNext/>
        <w:keepLines/>
        <w:shd w:val="clear" w:color="auto" w:fill="auto"/>
        <w:spacing w:before="0"/>
        <w:ind w:left="40"/>
      </w:pPr>
      <w:bookmarkStart w:id="416" w:name="bookmark518"/>
      <w:r>
        <w:rPr>
          <w:rStyle w:val="5d"/>
        </w:rPr>
        <w:t>3.</w:t>
      </w:r>
      <w:bookmarkEnd w:id="416"/>
    </w:p>
    <w:p w:rsidR="00531403" w:rsidRDefault="00531403">
      <w:pPr>
        <w:pStyle w:val="a4"/>
        <w:shd w:val="clear" w:color="auto" w:fill="auto"/>
        <w:spacing w:after="120" w:line="140" w:lineRule="exact"/>
        <w:ind w:left="40" w:right="40" w:firstLine="0"/>
      </w:pPr>
      <w:r>
        <w:t>Ваша рука и пальцы превратятся в кровавое месиво. Прорепетируйте это несколько раз до спектакля. Если вам нужна кровь на одежде, попрактикуйтесь сначала с водой.</w:t>
      </w:r>
    </w:p>
    <w:p w:rsidR="00531403" w:rsidRDefault="00531403">
      <w:pPr>
        <w:pStyle w:val="1131"/>
        <w:shd w:val="clear" w:color="auto" w:fill="auto"/>
        <w:ind w:left="40"/>
      </w:pPr>
      <w:bookmarkStart w:id="417" w:name="bookmark519"/>
      <w:r>
        <w:rPr>
          <w:rStyle w:val="11320"/>
        </w:rPr>
        <w:t>4-6.</w:t>
      </w:r>
      <w:bookmarkEnd w:id="417"/>
    </w:p>
    <w:p w:rsidR="00531403" w:rsidRDefault="00531403">
      <w:pPr>
        <w:jc w:val="center"/>
        <w:rPr>
          <w:rFonts w:cs="Times New Roman"/>
          <w:color w:val="auto"/>
          <w:sz w:val="2"/>
          <w:szCs w:val="2"/>
        </w:rPr>
      </w:pPr>
      <w:r>
        <w:rPr>
          <w:noProof/>
        </w:rPr>
        <w:pict>
          <v:shape id="_x0000_s1111" type="#_x0000_t75" style="position:absolute;left:0;text-align:left;margin-left:98.45pt;margin-top:17pt;width:216.4pt;height:338.2pt;z-index:-8;mso-position-horizontal-relative:margin;mso-position-vertical-relative:margin" wrapcoords="12656 0 21600 0 21600 6105 18685 6105 18685 13348 12656 13348 12656 21587 10241 21587 10241 21600 0 21600 0 4470 1876 4470 1876 472 12656 472 12656 0">
            <v:imagedata r:id="rId507" o:title=""/>
            <w10:wrap type="tight" anchorx="margin" anchory="margin"/>
          </v:shape>
        </w:pict>
      </w:r>
    </w:p>
    <w:p w:rsidR="00531403" w:rsidRDefault="00531403">
      <w:pPr>
        <w:pStyle w:val="a4"/>
        <w:shd w:val="clear" w:color="auto" w:fill="auto"/>
        <w:spacing w:line="140" w:lineRule="exact"/>
        <w:ind w:left="40" w:right="40" w:firstLine="0"/>
      </w:pPr>
      <w:r>
        <w:t>Если вам нужно выйти на сцену с раной на лбу, из которой сочится кровь, наполните большой или маленький шприц имитированной кровью и выдавите в нужном месте, дав си стечь.</w:t>
      </w:r>
      <w:r>
        <w:br w:type="page"/>
      </w:r>
    </w:p>
    <w:p w:rsidR="00531403" w:rsidRDefault="00531403">
      <w:pPr>
        <w:pStyle w:val="11141"/>
        <w:shd w:val="clear" w:color="auto" w:fill="auto"/>
        <w:spacing w:before="0" w:after="210" w:line="150" w:lineRule="exact"/>
        <w:ind w:left="60"/>
      </w:pPr>
      <w:bookmarkStart w:id="418" w:name="bookmark520"/>
      <w:r>
        <w:rPr>
          <w:rStyle w:val="11146"/>
          <w:b/>
          <w:bCs/>
        </w:rPr>
        <w:t>Кровь</w:t>
      </w:r>
      <w:bookmarkEnd w:id="418"/>
    </w:p>
    <w:p w:rsidR="00531403" w:rsidRDefault="00531403">
      <w:pPr>
        <w:pStyle w:val="81"/>
        <w:shd w:val="clear" w:color="auto" w:fill="auto"/>
        <w:spacing w:before="0" w:after="222" w:line="110" w:lineRule="exact"/>
        <w:ind w:left="60"/>
      </w:pPr>
      <w:r>
        <w:rPr>
          <w:rStyle w:val="862"/>
          <w:i/>
          <w:iCs/>
        </w:rPr>
        <w:t>Для внутреннего использования</w:t>
      </w:r>
    </w:p>
    <w:p w:rsidR="00531403" w:rsidRDefault="00531403">
      <w:pPr>
        <w:pStyle w:val="a4"/>
        <w:shd w:val="clear" w:color="auto" w:fill="auto"/>
        <w:spacing w:after="192" w:line="120" w:lineRule="exact"/>
        <w:ind w:left="60" w:firstLine="0"/>
      </w:pPr>
      <w:r>
        <w:t>МАТЕРИАЛЫ</w:t>
      </w:r>
    </w:p>
    <w:p w:rsidR="00531403" w:rsidRDefault="00531403">
      <w:pPr>
        <w:pStyle w:val="a4"/>
        <w:numPr>
          <w:ilvl w:val="6"/>
          <w:numId w:val="23"/>
        </w:numPr>
        <w:shd w:val="clear" w:color="auto" w:fill="auto"/>
        <w:tabs>
          <w:tab w:val="left" w:pos="220"/>
        </w:tabs>
        <w:spacing w:line="140" w:lineRule="exact"/>
        <w:ind w:left="60" w:firstLine="0"/>
      </w:pPr>
      <w:r>
        <w:t>Пустая желатиновая капсула.</w:t>
      </w:r>
    </w:p>
    <w:p w:rsidR="00531403" w:rsidRDefault="00531403">
      <w:pPr>
        <w:pStyle w:val="a4"/>
        <w:numPr>
          <w:ilvl w:val="6"/>
          <w:numId w:val="23"/>
        </w:numPr>
        <w:shd w:val="clear" w:color="auto" w:fill="auto"/>
        <w:tabs>
          <w:tab w:val="left" w:pos="204"/>
        </w:tabs>
        <w:spacing w:after="224" w:line="140" w:lineRule="exact"/>
        <w:ind w:left="180" w:right="20" w:hanging="140"/>
      </w:pPr>
      <w:r>
        <w:t>Вишневый или шоколадный си</w:t>
      </w:r>
      <w:r>
        <w:softHyphen/>
        <w:t>роп.</w:t>
      </w:r>
    </w:p>
    <w:p w:rsidR="00531403" w:rsidRDefault="00531403">
      <w:pPr>
        <w:pStyle w:val="11121"/>
        <w:shd w:val="clear" w:color="auto" w:fill="auto"/>
        <w:spacing w:before="0" w:after="216" w:line="160" w:lineRule="exact"/>
        <w:ind w:left="60"/>
      </w:pPr>
      <w:bookmarkStart w:id="419" w:name="bookmark521"/>
      <w:r>
        <w:t>использование</w:t>
      </w:r>
      <w:bookmarkEnd w:id="419"/>
    </w:p>
    <w:p w:rsidR="00531403" w:rsidRDefault="00531403">
      <w:pPr>
        <w:pStyle w:val="a4"/>
        <w:shd w:val="clear" w:color="auto" w:fill="auto"/>
        <w:spacing w:line="120" w:lineRule="exact"/>
        <w:ind w:left="60" w:firstLine="0"/>
      </w:pPr>
      <w:r>
        <w:t>1.</w:t>
      </w:r>
    </w:p>
    <w:p w:rsidR="00531403" w:rsidRDefault="00531403">
      <w:pPr>
        <w:pStyle w:val="a4"/>
        <w:shd w:val="clear" w:color="auto" w:fill="auto"/>
        <w:spacing w:line="288" w:lineRule="exact"/>
        <w:ind w:left="60" w:right="20" w:firstLine="0"/>
        <w:jc w:val="left"/>
      </w:pPr>
      <w:r>
        <w:t xml:space="preserve">Откройте капсулу. </w:t>
      </w:r>
      <w:r>
        <w:rPr>
          <w:rStyle w:val="7pt10"/>
        </w:rPr>
        <w:t>2.</w:t>
      </w:r>
    </w:p>
    <w:p w:rsidR="00531403" w:rsidRDefault="00531403">
      <w:pPr>
        <w:pStyle w:val="a4"/>
        <w:shd w:val="clear" w:color="auto" w:fill="auto"/>
        <w:spacing w:after="123" w:line="144" w:lineRule="exact"/>
        <w:ind w:left="60" w:right="20" w:firstLine="0"/>
      </w:pPr>
      <w:r>
        <w:t>Наполните более длинную часть любым сиропом.</w:t>
      </w:r>
    </w:p>
    <w:p w:rsidR="00531403" w:rsidRDefault="00531403">
      <w:pPr>
        <w:pStyle w:val="6101"/>
        <w:keepNext/>
        <w:keepLines/>
        <w:numPr>
          <w:ilvl w:val="6"/>
          <w:numId w:val="23"/>
        </w:numPr>
        <w:shd w:val="clear" w:color="auto" w:fill="auto"/>
        <w:ind w:left="60"/>
      </w:pPr>
    </w:p>
    <w:p w:rsidR="00531403" w:rsidRDefault="00531403">
      <w:pPr>
        <w:pStyle w:val="a4"/>
        <w:shd w:val="clear" w:color="auto" w:fill="auto"/>
        <w:spacing w:after="120" w:line="140" w:lineRule="exact"/>
        <w:ind w:left="60" w:right="20" w:firstLine="0"/>
      </w:pPr>
      <w:r>
        <w:t>Закройте капсулу и носите ее с собой или положите там, откуда можно быстро и незаметно взять.</w:t>
      </w:r>
    </w:p>
    <w:p w:rsidR="00531403" w:rsidRDefault="00531403">
      <w:pPr>
        <w:pStyle w:val="a4"/>
        <w:numPr>
          <w:ilvl w:val="6"/>
          <w:numId w:val="23"/>
        </w:numPr>
        <w:shd w:val="clear" w:color="auto" w:fill="auto"/>
        <w:spacing w:line="140" w:lineRule="exact"/>
        <w:ind w:left="60" w:firstLine="0"/>
      </w:pPr>
    </w:p>
    <w:p w:rsidR="00531403" w:rsidRDefault="00531403">
      <w:pPr>
        <w:pStyle w:val="a4"/>
        <w:shd w:val="clear" w:color="auto" w:fill="auto"/>
        <w:spacing w:after="120" w:line="140" w:lineRule="exact"/>
        <w:ind w:left="60" w:right="20" w:firstLine="0"/>
      </w:pPr>
      <w:r>
        <w:t>Возьмите капсулу в рот, когда настанет нужный момент, прокусите ее и языком вытолкните жидкость. Проглотите мягкую капсулу или незаметно освободитесь от нее. Все это требует предварительной подго</w:t>
      </w:r>
      <w:r>
        <w:softHyphen/>
        <w:t>товки и расчета времени. Капсула может размягчиться и порваться раньше времени, это зависит от тем</w:t>
      </w:r>
      <w:r>
        <w:softHyphen/>
        <w:t>пературы и времешш ее пребывания во рту. Поэтом)' нужно точно рас</w:t>
      </w:r>
      <w:r>
        <w:softHyphen/>
        <w:t>считать время, когда можно класть капсул)' в рот.</w:t>
      </w:r>
    </w:p>
    <w:p w:rsidR="00531403" w:rsidRDefault="00531403">
      <w:pPr>
        <w:pStyle w:val="a4"/>
        <w:shd w:val="clear" w:color="auto" w:fill="auto"/>
        <w:spacing w:line="140" w:lineRule="exact"/>
        <w:ind w:left="60" w:right="20" w:firstLine="0"/>
      </w:pPr>
      <w:r>
        <w:t xml:space="preserve">Существуют специальные готовые капсулы с кровью, изготовляемые фирмой «Лейхнер». </w:t>
      </w:r>
      <w:r>
        <w:rPr>
          <w:lang w:val="en-US" w:eastAsia="en-US"/>
        </w:rPr>
        <w:t>Oim</w:t>
      </w:r>
      <w:r w:rsidRPr="00ED3ED7">
        <w:rPr>
          <w:lang w:eastAsia="en-US"/>
        </w:rPr>
        <w:t xml:space="preserve"> </w:t>
      </w:r>
      <w:r>
        <w:t>наполнены специальным порошком и в момент соприкоснования со слюной превра</w:t>
      </w:r>
      <w:r>
        <w:softHyphen/>
        <w:t>щаются и красную пену, которую можно выплевывать, как кровь.</w:t>
      </w:r>
      <w:r>
        <w:br w:type="page"/>
      </w:r>
    </w:p>
    <w:p w:rsidR="00531403" w:rsidRDefault="00531403">
      <w:pPr>
        <w:pStyle w:val="11141"/>
        <w:shd w:val="clear" w:color="auto" w:fill="auto"/>
        <w:spacing w:before="0" w:after="182" w:line="150" w:lineRule="exact"/>
        <w:ind w:left="60"/>
      </w:pPr>
      <w:bookmarkStart w:id="420" w:name="bookmark523"/>
      <w:r>
        <w:rPr>
          <w:rStyle w:val="11145"/>
          <w:b/>
          <w:bCs/>
        </w:rPr>
        <w:t>Порезы и синяки</w:t>
      </w:r>
      <w:bookmarkEnd w:id="420"/>
    </w:p>
    <w:p w:rsidR="00531403" w:rsidRDefault="00531403">
      <w:pPr>
        <w:pStyle w:val="11121"/>
        <w:shd w:val="clear" w:color="auto" w:fill="auto"/>
        <w:spacing w:before="0" w:after="184" w:line="160" w:lineRule="exact"/>
        <w:ind w:left="60"/>
      </w:pPr>
      <w:bookmarkStart w:id="421" w:name="bookmark524"/>
      <w:r>
        <w:t>материалы</w:t>
      </w:r>
      <w:bookmarkEnd w:id="421"/>
    </w:p>
    <w:p w:rsidR="00531403" w:rsidRDefault="00531403">
      <w:pPr>
        <w:pStyle w:val="a4"/>
        <w:numPr>
          <w:ilvl w:val="7"/>
          <w:numId w:val="23"/>
        </w:numPr>
        <w:shd w:val="clear" w:color="auto" w:fill="auto"/>
        <w:tabs>
          <w:tab w:val="left" w:pos="212"/>
        </w:tabs>
        <w:spacing w:line="140" w:lineRule="exact"/>
        <w:ind w:left="220" w:right="20" w:hanging="160"/>
      </w:pPr>
      <w:r>
        <w:t>Красный, голубой, черный и бе</w:t>
      </w:r>
      <w:r>
        <w:softHyphen/>
        <w:t>лый грим на жировой основе.</w:t>
      </w:r>
    </w:p>
    <w:p w:rsidR="00531403" w:rsidRDefault="00531403">
      <w:pPr>
        <w:pStyle w:val="a4"/>
        <w:numPr>
          <w:ilvl w:val="7"/>
          <w:numId w:val="23"/>
        </w:numPr>
        <w:shd w:val="clear" w:color="auto" w:fill="auto"/>
        <w:tabs>
          <w:tab w:val="left" w:pos="224"/>
        </w:tabs>
        <w:spacing w:line="140" w:lineRule="exact"/>
        <w:ind w:left="60" w:firstLine="0"/>
      </w:pPr>
      <w:r>
        <w:t>Поролоновая губка.</w:t>
      </w:r>
    </w:p>
    <w:p w:rsidR="00531403" w:rsidRDefault="00531403">
      <w:pPr>
        <w:pStyle w:val="a4"/>
        <w:numPr>
          <w:ilvl w:val="7"/>
          <w:numId w:val="23"/>
        </w:numPr>
        <w:shd w:val="clear" w:color="auto" w:fill="auto"/>
        <w:tabs>
          <w:tab w:val="left" w:pos="216"/>
        </w:tabs>
        <w:spacing w:line="140" w:lineRule="exact"/>
        <w:ind w:left="60" w:firstLine="0"/>
      </w:pPr>
      <w:r>
        <w:t xml:space="preserve">Трн кисти </w:t>
      </w:r>
      <w:r>
        <w:rPr>
          <w:lang w:val="en-US" w:eastAsia="en-US"/>
        </w:rPr>
        <w:t xml:space="preserve">N&gt; </w:t>
      </w:r>
      <w:r>
        <w:t>5.</w:t>
      </w:r>
    </w:p>
    <w:p w:rsidR="00531403" w:rsidRDefault="00531403">
      <w:pPr>
        <w:pStyle w:val="a4"/>
        <w:numPr>
          <w:ilvl w:val="7"/>
          <w:numId w:val="23"/>
        </w:numPr>
        <w:shd w:val="clear" w:color="auto" w:fill="auto"/>
        <w:tabs>
          <w:tab w:val="left" w:pos="220"/>
        </w:tabs>
        <w:spacing w:line="140" w:lineRule="exact"/>
        <w:ind w:left="60" w:firstLine="0"/>
      </w:pPr>
      <w:r>
        <w:t>Театральный клей.</w:t>
      </w:r>
    </w:p>
    <w:p w:rsidR="00531403" w:rsidRDefault="00531403">
      <w:pPr>
        <w:pStyle w:val="a4"/>
        <w:numPr>
          <w:ilvl w:val="7"/>
          <w:numId w:val="23"/>
        </w:numPr>
        <w:shd w:val="clear" w:color="auto" w:fill="auto"/>
        <w:tabs>
          <w:tab w:val="left" w:pos="224"/>
        </w:tabs>
        <w:spacing w:line="140" w:lineRule="exact"/>
        <w:ind w:left="60" w:firstLine="0"/>
      </w:pPr>
      <w:r>
        <w:t>Воск (гумоз).</w:t>
      </w:r>
    </w:p>
    <w:p w:rsidR="00531403" w:rsidRDefault="00531403">
      <w:pPr>
        <w:pStyle w:val="a4"/>
        <w:numPr>
          <w:ilvl w:val="7"/>
          <w:numId w:val="23"/>
        </w:numPr>
        <w:shd w:val="clear" w:color="auto" w:fill="auto"/>
        <w:tabs>
          <w:tab w:val="left" w:pos="228"/>
        </w:tabs>
        <w:spacing w:line="140" w:lineRule="exact"/>
        <w:ind w:left="60" w:firstLine="0"/>
      </w:pPr>
      <w:r>
        <w:t>Шпатель.</w:t>
      </w:r>
    </w:p>
    <w:p w:rsidR="00531403" w:rsidRDefault="00531403">
      <w:pPr>
        <w:pStyle w:val="a4"/>
        <w:numPr>
          <w:ilvl w:val="7"/>
          <w:numId w:val="23"/>
        </w:numPr>
        <w:shd w:val="clear" w:color="auto" w:fill="auto"/>
        <w:tabs>
          <w:tab w:val="left" w:pos="224"/>
        </w:tabs>
        <w:spacing w:line="140" w:lineRule="exact"/>
        <w:ind w:left="60" w:firstLine="0"/>
      </w:pPr>
      <w:r>
        <w:t>Фиксатор для воска.</w:t>
      </w:r>
    </w:p>
    <w:p w:rsidR="00531403" w:rsidRDefault="00531403">
      <w:pPr>
        <w:pStyle w:val="a4"/>
        <w:numPr>
          <w:ilvl w:val="7"/>
          <w:numId w:val="23"/>
        </w:numPr>
        <w:shd w:val="clear" w:color="auto" w:fill="auto"/>
        <w:tabs>
          <w:tab w:val="left" w:pos="224"/>
        </w:tabs>
        <w:spacing w:line="140" w:lineRule="exact"/>
        <w:ind w:left="60" w:firstLine="0"/>
      </w:pPr>
      <w:r>
        <w:t>Ацетон.</w:t>
      </w:r>
    </w:p>
    <w:p w:rsidR="00531403" w:rsidRDefault="00531403">
      <w:pPr>
        <w:pStyle w:val="a4"/>
        <w:numPr>
          <w:ilvl w:val="7"/>
          <w:numId w:val="23"/>
        </w:numPr>
        <w:shd w:val="clear" w:color="auto" w:fill="auto"/>
        <w:tabs>
          <w:tab w:val="left" w:pos="272"/>
        </w:tabs>
        <w:spacing w:after="104" w:line="140" w:lineRule="exact"/>
        <w:ind w:left="60" w:right="20" w:firstLine="0"/>
        <w:jc w:val="left"/>
      </w:pPr>
      <w:r>
        <w:t>Зубочистка или растушевка. 10. Имитированная кровь.</w:t>
      </w:r>
    </w:p>
    <w:p w:rsidR="00531403" w:rsidRDefault="00531403">
      <w:pPr>
        <w:pStyle w:val="11121"/>
        <w:shd w:val="clear" w:color="auto" w:fill="auto"/>
        <w:spacing w:before="0" w:after="184" w:line="160" w:lineRule="exact"/>
        <w:ind w:left="60"/>
      </w:pPr>
      <w:bookmarkStart w:id="422" w:name="bookmark525"/>
      <w:r>
        <w:t>исполнение</w:t>
      </w:r>
      <w:bookmarkEnd w:id="422"/>
    </w:p>
    <w:p w:rsidR="00531403" w:rsidRDefault="00531403">
      <w:pPr>
        <w:pStyle w:val="a4"/>
        <w:shd w:val="clear" w:color="auto" w:fill="auto"/>
        <w:spacing w:after="123" w:line="140" w:lineRule="exact"/>
        <w:ind w:left="60" w:right="20" w:firstLine="0"/>
      </w:pPr>
      <w:r>
        <w:t>Смешайте красный и голубой цвета, чтобы получить темно-фиолетовый оттенок для синяка, или воспользуй</w:t>
      </w:r>
      <w:r>
        <w:softHyphen/>
        <w:t>тесь готовым серо-фнолстовым оттенком грима. Попробуйте не</w:t>
      </w:r>
      <w:r>
        <w:softHyphen/>
        <w:t>сколько вариантов, чтобы подоб</w:t>
      </w:r>
      <w:r>
        <w:softHyphen/>
        <w:t>рать нужный оттенок.</w:t>
      </w:r>
    </w:p>
    <w:p w:rsidR="00531403" w:rsidRDefault="00531403">
      <w:pPr>
        <w:pStyle w:val="6101"/>
        <w:keepNext/>
        <w:keepLines/>
        <w:shd w:val="clear" w:color="auto" w:fill="auto"/>
        <w:spacing w:line="136" w:lineRule="exact"/>
        <w:ind w:left="60"/>
      </w:pPr>
      <w:bookmarkStart w:id="423" w:name="bookmark526"/>
      <w:r>
        <w:rPr>
          <w:rStyle w:val="6103"/>
        </w:rPr>
        <w:t>1.</w:t>
      </w:r>
      <w:bookmarkEnd w:id="423"/>
    </w:p>
    <w:p w:rsidR="00531403" w:rsidRDefault="00531403">
      <w:pPr>
        <w:pStyle w:val="a4"/>
        <w:shd w:val="clear" w:color="auto" w:fill="auto"/>
        <w:spacing w:after="117" w:line="136" w:lineRule="exact"/>
        <w:ind w:left="60" w:right="20" w:firstLine="0"/>
      </w:pPr>
      <w:r>
        <w:t>Маленьким кусочком поролоновой губки нанесите грим вокруг глаза н сверху по скуле, создав таким обра</w:t>
      </w:r>
      <w:r>
        <w:softHyphen/>
        <w:t>зом полукруг.</w:t>
      </w:r>
    </w:p>
    <w:p w:rsidR="00531403" w:rsidRDefault="00531403">
      <w:pPr>
        <w:pStyle w:val="1110"/>
        <w:shd w:val="clear" w:color="auto" w:fill="auto"/>
        <w:spacing w:before="0"/>
        <w:ind w:left="60" w:firstLine="0"/>
      </w:pPr>
      <w:bookmarkStart w:id="424" w:name="bookmark527"/>
      <w:r>
        <w:rPr>
          <w:rStyle w:val="114a"/>
        </w:rPr>
        <w:t>2.</w:t>
      </w:r>
      <w:bookmarkEnd w:id="424"/>
    </w:p>
    <w:p w:rsidR="00531403" w:rsidRDefault="00531403">
      <w:pPr>
        <w:pStyle w:val="a4"/>
        <w:shd w:val="clear" w:color="auto" w:fill="auto"/>
        <w:spacing w:after="123" w:line="140" w:lineRule="exact"/>
        <w:ind w:left="60" w:right="20" w:firstLine="0"/>
      </w:pPr>
      <w:r>
        <w:t>Кончиком пальца или кистью добавьте на скулу немного белого цвета и растушуйте.</w:t>
      </w:r>
    </w:p>
    <w:p w:rsidR="00531403" w:rsidRDefault="00531403">
      <w:pPr>
        <w:pStyle w:val="641"/>
        <w:keepNext/>
        <w:keepLines/>
        <w:shd w:val="clear" w:color="auto" w:fill="auto"/>
        <w:spacing w:before="0" w:line="136" w:lineRule="exact"/>
        <w:ind w:left="60"/>
      </w:pPr>
      <w:bookmarkStart w:id="425" w:name="bookmark528"/>
      <w:r>
        <w:t>3—4.</w:t>
      </w:r>
      <w:bookmarkEnd w:id="425"/>
    </w:p>
    <w:p w:rsidR="00531403" w:rsidRDefault="0086608F">
      <w:pPr>
        <w:framePr w:w="4336" w:h="3632" w:wrap="around" w:hAnchor="margin" w:x="2234" w:y="2"/>
        <w:jc w:val="center"/>
        <w:rPr>
          <w:rFonts w:cs="Times New Roman"/>
          <w:color w:val="auto"/>
          <w:sz w:val="2"/>
          <w:szCs w:val="2"/>
        </w:rPr>
      </w:pPr>
      <w:r>
        <w:rPr>
          <w:rFonts w:cs="Times New Roman"/>
          <w:color w:val="auto"/>
          <w:sz w:val="2"/>
          <w:szCs w:val="2"/>
        </w:rPr>
        <w:pict>
          <v:shape id="_x0000_i1158" type="#_x0000_t75" style="width:217.15pt;height:181.15pt">
            <v:imagedata r:id="rId508" o:title=""/>
          </v:shape>
        </w:pict>
      </w:r>
    </w:p>
    <w:p w:rsidR="00531403" w:rsidRDefault="00531403">
      <w:pPr>
        <w:pStyle w:val="a4"/>
        <w:shd w:val="clear" w:color="auto" w:fill="auto"/>
        <w:spacing w:line="136" w:lineRule="exact"/>
        <w:ind w:left="60" w:right="20" w:firstLine="0"/>
        <w:sectPr w:rsidR="00531403">
          <w:type w:val="continuous"/>
          <w:pgSz w:w="31680" w:h="23810" w:orient="landscape"/>
          <w:pgMar w:top="7235" w:right="16734" w:bottom="8275" w:left="12273" w:header="0" w:footer="3" w:gutter="0"/>
          <w:cols w:space="720"/>
          <w:noEndnote/>
          <w:docGrid w:linePitch="360"/>
        </w:sectPr>
      </w:pPr>
      <w:r>
        <w:t>Теперь, если нужно, под белой крас</w:t>
      </w:r>
      <w:r>
        <w:softHyphen/>
        <w:t>кой нанесите немного черного цве</w:t>
      </w:r>
      <w:r>
        <w:softHyphen/>
        <w:t>та. Если вы все делали аккуратно, то получится выпуклый синяк, кото</w:t>
      </w:r>
      <w:r>
        <w:softHyphen/>
        <w:t>рый будет выглядеть правдоподоб</w:t>
      </w:r>
      <w:r>
        <w:softHyphen/>
        <w:t>но как вблизи, так и издали. Для хорошего иссння-черного синяка добавьте черной краски к основной фиолетовой, чтобы получился нуж</w:t>
      </w:r>
      <w:r>
        <w:softHyphen/>
        <w:t>ный оттенок. Поскольку цвет синяка меняется со временем, опре</w:t>
      </w:r>
      <w:r>
        <w:softHyphen/>
        <w:t>делите, какой именно синяк должен быть у вашего персонажа по ходу действия: черно-синий, фиолето</w:t>
      </w:r>
      <w:r>
        <w:softHyphen/>
        <w:t>вый, зеленый или желтый.</w:t>
      </w:r>
      <w:r>
        <w:br w:type="page"/>
      </w:r>
    </w:p>
    <w:p w:rsidR="00531403" w:rsidRDefault="00531403">
      <w:pPr>
        <w:pStyle w:val="a4"/>
        <w:shd w:val="clear" w:color="auto" w:fill="auto"/>
        <w:spacing w:after="123" w:line="144" w:lineRule="exact"/>
        <w:ind w:left="560" w:right="40" w:firstLine="0"/>
      </w:pPr>
      <w:r>
        <w:lastRenderedPageBreak/>
        <w:t>Если поперт синяка вам нужен порез.</w:t>
      </w:r>
    </w:p>
    <w:p w:rsidR="00531403" w:rsidRDefault="00531403">
      <w:pPr>
        <w:pStyle w:val="1021"/>
        <w:numPr>
          <w:ilvl w:val="6"/>
          <w:numId w:val="23"/>
        </w:numPr>
        <w:shd w:val="clear" w:color="auto" w:fill="auto"/>
        <w:ind w:left="560"/>
      </w:pPr>
    </w:p>
    <w:p w:rsidR="00531403" w:rsidRDefault="00531403">
      <w:pPr>
        <w:pStyle w:val="a4"/>
        <w:shd w:val="clear" w:color="auto" w:fill="auto"/>
        <w:spacing w:after="120" w:line="140" w:lineRule="exact"/>
        <w:ind w:left="560" w:right="40" w:firstLine="0"/>
      </w:pPr>
      <w:r>
        <w:t>Нанесите немного театрального клея на заранее определенное ме</w:t>
      </w:r>
      <w:r>
        <w:softHyphen/>
        <w:t>сто. Подождите. пока поверхность не станет липкой.</w:t>
      </w:r>
    </w:p>
    <w:p w:rsidR="00531403" w:rsidRDefault="00531403">
      <w:pPr>
        <w:pStyle w:val="9270"/>
        <w:keepNext/>
        <w:keepLines/>
        <w:numPr>
          <w:ilvl w:val="6"/>
          <w:numId w:val="23"/>
        </w:numPr>
        <w:shd w:val="clear" w:color="auto" w:fill="auto"/>
        <w:spacing w:before="0"/>
        <w:ind w:left="560"/>
      </w:pPr>
    </w:p>
    <w:p w:rsidR="00531403" w:rsidRDefault="00531403">
      <w:pPr>
        <w:pStyle w:val="a4"/>
        <w:shd w:val="clear" w:color="auto" w:fill="auto"/>
        <w:spacing w:after="120" w:line="140" w:lineRule="exact"/>
        <w:ind w:left="560" w:right="40" w:firstLine="0"/>
      </w:pPr>
      <w:r>
        <w:t>Наложите на это место немного вос</w:t>
      </w:r>
      <w:r>
        <w:softHyphen/>
        <w:t>ка, с помощью шпателя вотрите края в кожу и подкрасьте.</w:t>
      </w:r>
    </w:p>
    <w:p w:rsidR="00531403" w:rsidRDefault="00531403">
      <w:pPr>
        <w:pStyle w:val="1021"/>
        <w:numPr>
          <w:ilvl w:val="6"/>
          <w:numId w:val="23"/>
        </w:numPr>
        <w:shd w:val="clear" w:color="auto" w:fill="auto"/>
        <w:ind w:left="560"/>
      </w:pPr>
    </w:p>
    <w:p w:rsidR="00531403" w:rsidRDefault="00531403">
      <w:pPr>
        <w:pStyle w:val="a4"/>
        <w:shd w:val="clear" w:color="auto" w:fill="auto"/>
        <w:spacing w:after="120" w:line="140" w:lineRule="exact"/>
        <w:ind w:left="560" w:right="40" w:firstLine="0"/>
      </w:pPr>
      <w:r>
        <w:t>Покройте воск слоем фиксатора. Пока фиксатор будет сохнуть, очи</w:t>
      </w:r>
      <w:r>
        <w:softHyphen/>
        <w:t>стите кисть ацетоном.</w:t>
      </w:r>
    </w:p>
    <w:p w:rsidR="00531403" w:rsidRDefault="00531403">
      <w:pPr>
        <w:pStyle w:val="9280"/>
        <w:keepNext/>
        <w:keepLines/>
        <w:numPr>
          <w:ilvl w:val="6"/>
          <w:numId w:val="23"/>
        </w:numPr>
        <w:shd w:val="clear" w:color="auto" w:fill="auto"/>
        <w:spacing w:before="0"/>
        <w:ind w:left="560"/>
      </w:pPr>
    </w:p>
    <w:p w:rsidR="00531403" w:rsidRDefault="0086608F">
      <w:pPr>
        <w:framePr w:w="2024" w:h="1648" w:wrap="around" w:hAnchor="margin" w:x="2984" w:y="-5"/>
        <w:jc w:val="center"/>
        <w:rPr>
          <w:rFonts w:cs="Times New Roman"/>
          <w:color w:val="auto"/>
          <w:sz w:val="2"/>
          <w:szCs w:val="2"/>
        </w:rPr>
      </w:pPr>
      <w:r>
        <w:rPr>
          <w:rFonts w:cs="Times New Roman"/>
          <w:color w:val="auto"/>
          <w:sz w:val="2"/>
          <w:szCs w:val="2"/>
        </w:rPr>
        <w:pict>
          <v:shape id="_x0000_i1159" type="#_x0000_t75" style="width:101.05pt;height:82.45pt">
            <v:imagedata r:id="rId509" o:title=""/>
          </v:shape>
        </w:pict>
      </w:r>
    </w:p>
    <w:p w:rsidR="00531403" w:rsidRDefault="00531403">
      <w:pPr>
        <w:jc w:val="center"/>
        <w:rPr>
          <w:rFonts w:cs="Times New Roman"/>
          <w:color w:val="auto"/>
          <w:sz w:val="2"/>
          <w:szCs w:val="2"/>
        </w:rPr>
      </w:pPr>
      <w:r>
        <w:rPr>
          <w:noProof/>
        </w:rPr>
        <w:pict>
          <v:shape id="_x0000_s1112" type="#_x0000_t75" style="position:absolute;left:0;text-align:left;margin-left:149.95pt;margin-top:102.1pt;width:233.6pt;height:213.6pt;z-index:-7;mso-position-horizontal-relative:margin;mso-position-vertical-relative:margin" wrapcoords="0 0 20675 0 20675 7321 21600 7321 21600 8049 20601 8049 20601 15269 20786 15269 20786 21600 0 21600 0 0">
            <v:imagedata r:id="rId510" o:title=""/>
            <w10:wrap type="tight" anchorx="margin" anchory="margin"/>
          </v:shape>
        </w:pict>
      </w:r>
    </w:p>
    <w:p w:rsidR="00531403" w:rsidRDefault="00531403">
      <w:pPr>
        <w:jc w:val="center"/>
        <w:rPr>
          <w:rFonts w:cs="Times New Roman"/>
          <w:color w:val="auto"/>
          <w:sz w:val="2"/>
          <w:szCs w:val="2"/>
        </w:rPr>
      </w:pPr>
      <w:r>
        <w:rPr>
          <w:noProof/>
        </w:rPr>
        <w:pict>
          <v:shape id="_x0000_s1113" type="#_x0000_t75" style="position:absolute;left:0;text-align:left;margin-left:315.15pt;margin-top:228.8pt;width:60pt;height:44pt;z-index:-6;mso-position-horizontal-relative:margin" wrapcoords="0 0 21456 0 21456 10701 21240 10701 21240 11290 21600 11290 21600 21600 0 21600 0 0">
            <v:imagedata r:id="rId511" o:title=""/>
            <w10:wrap type="tight" anchorx="margin"/>
          </v:shape>
        </w:pict>
      </w:r>
    </w:p>
    <w:p w:rsidR="00531403" w:rsidRDefault="00531403">
      <w:pPr>
        <w:pStyle w:val="a4"/>
        <w:shd w:val="clear" w:color="auto" w:fill="auto"/>
        <w:spacing w:after="152" w:line="140" w:lineRule="exact"/>
        <w:ind w:left="560" w:right="40" w:firstLine="0"/>
      </w:pPr>
      <w:r>
        <w:t>Линию пореза по воску можно про</w:t>
      </w:r>
      <w:r>
        <w:softHyphen/>
        <w:t>вести зубочисткой, растушевкой или карандашом.</w:t>
      </w:r>
    </w:p>
    <w:p w:rsidR="00531403" w:rsidRDefault="0086608F">
      <w:pPr>
        <w:framePr w:w="2024" w:h="4876" w:wrap="notBeside" w:vAnchor="text" w:hAnchor="text" w:x="1" w:y="1"/>
        <w:rPr>
          <w:rFonts w:cs="Times New Roman"/>
          <w:color w:val="auto"/>
          <w:sz w:val="2"/>
          <w:szCs w:val="2"/>
        </w:rPr>
      </w:pPr>
      <w:r>
        <w:rPr>
          <w:rFonts w:cs="Times New Roman"/>
          <w:color w:val="auto"/>
          <w:sz w:val="2"/>
          <w:szCs w:val="2"/>
        </w:rPr>
        <w:pict>
          <v:shape id="_x0000_i1160" type="#_x0000_t75" style="width:101.05pt;height:243.85pt">
            <v:imagedata r:id="rId512" o:title=""/>
          </v:shape>
        </w:pict>
      </w:r>
    </w:p>
    <w:p w:rsidR="00531403" w:rsidRDefault="00531403">
      <w:pPr>
        <w:pStyle w:val="1a"/>
        <w:framePr w:w="2076" w:h="576" w:wrap="notBeside" w:vAnchor="text" w:hAnchor="text" w:x="589" w:y="82"/>
        <w:shd w:val="clear" w:color="auto" w:fill="auto"/>
        <w:spacing w:after="0" w:line="144" w:lineRule="exact"/>
      </w:pPr>
      <w:r>
        <w:rPr>
          <w:rStyle w:val="a9"/>
        </w:rPr>
        <w:t>Добавьте одну-две капли имитиро</w:t>
      </w:r>
      <w:r>
        <w:rPr>
          <w:rStyle w:val="a9"/>
        </w:rPr>
        <w:softHyphen/>
        <w:t>ванной крови внутрь пореза, чтобы придать ему ббльшую достовер</w:t>
      </w:r>
      <w:r>
        <w:rPr>
          <w:rStyle w:val="a9"/>
        </w:rPr>
        <w:softHyphen/>
        <w:t>ность.</w:t>
      </w:r>
    </w:p>
    <w:p w:rsidR="00531403" w:rsidRDefault="00531403">
      <w:pPr>
        <w:rPr>
          <w:rFonts w:cs="Times New Roman"/>
          <w:color w:val="auto"/>
          <w:sz w:val="2"/>
          <w:szCs w:val="2"/>
        </w:rPr>
      </w:pPr>
      <w:r>
        <w:rPr>
          <w:rFonts w:cs="Times New Roman"/>
          <w:color w:val="auto"/>
          <w:sz w:val="2"/>
          <w:szCs w:val="2"/>
        </w:rPr>
        <w:br w:type="page"/>
      </w:r>
    </w:p>
    <w:p w:rsidR="00531403" w:rsidRDefault="00531403">
      <w:pPr>
        <w:pStyle w:val="11141"/>
        <w:shd w:val="clear" w:color="auto" w:fill="auto"/>
        <w:tabs>
          <w:tab w:val="left" w:leader="underscore" w:pos="2104"/>
        </w:tabs>
        <w:spacing w:before="0" w:after="130" w:line="150" w:lineRule="exact"/>
        <w:ind w:left="40"/>
      </w:pPr>
      <w:bookmarkStart w:id="426" w:name="bookmark533"/>
      <w:r>
        <w:rPr>
          <w:rStyle w:val="11144"/>
          <w:b/>
          <w:bCs/>
        </w:rPr>
        <w:t>Зубы</w:t>
      </w:r>
      <w:r>
        <w:rPr>
          <w:rStyle w:val="11143"/>
          <w:b/>
          <w:bCs/>
        </w:rPr>
        <w:tab/>
      </w:r>
      <w:bookmarkEnd w:id="426"/>
    </w:p>
    <w:p w:rsidR="00531403" w:rsidRDefault="00531403">
      <w:pPr>
        <w:pStyle w:val="81"/>
        <w:shd w:val="clear" w:color="auto" w:fill="auto"/>
        <w:spacing w:before="0" w:after="196" w:line="140" w:lineRule="exact"/>
        <w:ind w:left="40" w:right="40"/>
      </w:pPr>
      <w:r>
        <w:rPr>
          <w:rStyle w:val="852"/>
          <w:i/>
          <w:iCs/>
        </w:rPr>
        <w:t>Чтобы создать эффект испорчен</w:t>
      </w:r>
      <w:r>
        <w:rPr>
          <w:rStyle w:val="852"/>
          <w:i/>
          <w:iCs/>
        </w:rPr>
        <w:softHyphen/>
        <w:t>ных</w:t>
      </w:r>
      <w:r>
        <w:rPr>
          <w:rStyle w:val="8TimesNewRoman5"/>
          <w:i/>
          <w:iCs/>
        </w:rPr>
        <w:t xml:space="preserve"> или</w:t>
      </w:r>
      <w:r>
        <w:rPr>
          <w:rStyle w:val="852"/>
          <w:i/>
          <w:iCs/>
        </w:rPr>
        <w:t xml:space="preserve"> отсутствующих зубов, используйте черную эмаль для зубов или черный карандаш для бровей.</w:t>
      </w:r>
      <w:r>
        <w:rPr>
          <w:rStyle w:val="8TimesNewRoman4"/>
          <w:i/>
          <w:iCs/>
        </w:rPr>
        <w:t xml:space="preserve"> Для</w:t>
      </w:r>
      <w:r>
        <w:rPr>
          <w:rStyle w:val="852"/>
          <w:i/>
          <w:iCs/>
        </w:rPr>
        <w:t xml:space="preserve"> придания зубам жел</w:t>
      </w:r>
      <w:r>
        <w:rPr>
          <w:rStyle w:val="852"/>
          <w:i/>
          <w:iCs/>
        </w:rPr>
        <w:softHyphen/>
        <w:t>тизны воспользуйтесь светло- или темно-коричневым карандашом для бровей.</w:t>
      </w:r>
    </w:p>
    <w:p w:rsidR="00531403" w:rsidRDefault="00531403">
      <w:pPr>
        <w:pStyle w:val="1110"/>
        <w:shd w:val="clear" w:color="auto" w:fill="auto"/>
        <w:tabs>
          <w:tab w:val="left" w:leader="underscore" w:pos="2112"/>
        </w:tabs>
        <w:spacing w:before="0" w:after="136" w:line="120" w:lineRule="exact"/>
        <w:ind w:left="40" w:firstLine="0"/>
      </w:pPr>
      <w:bookmarkStart w:id="427" w:name="bookmark534"/>
      <w:r>
        <w:rPr>
          <w:rStyle w:val="113a"/>
        </w:rPr>
        <w:t>МАТЕРИАЛЫ</w:t>
      </w:r>
      <w:r>
        <w:rPr>
          <w:rStyle w:val="112a"/>
        </w:rPr>
        <w:tab/>
      </w:r>
      <w:bookmarkEnd w:id="427"/>
    </w:p>
    <w:p w:rsidR="00531403" w:rsidRDefault="00531403">
      <w:pPr>
        <w:pStyle w:val="a4"/>
        <w:numPr>
          <w:ilvl w:val="7"/>
          <w:numId w:val="23"/>
        </w:numPr>
        <w:shd w:val="clear" w:color="auto" w:fill="auto"/>
        <w:tabs>
          <w:tab w:val="left" w:pos="196"/>
        </w:tabs>
        <w:spacing w:line="140" w:lineRule="exact"/>
        <w:ind w:left="180" w:right="40" w:hanging="140"/>
      </w:pPr>
      <w:r>
        <w:t>Карандаш для бровей, черный, светло-коричневый. темно-ко- ричневый.</w:t>
      </w:r>
    </w:p>
    <w:p w:rsidR="00531403" w:rsidRDefault="00531403">
      <w:pPr>
        <w:pStyle w:val="1110"/>
        <w:numPr>
          <w:ilvl w:val="7"/>
          <w:numId w:val="23"/>
        </w:numPr>
        <w:shd w:val="clear" w:color="auto" w:fill="auto"/>
        <w:tabs>
          <w:tab w:val="left" w:pos="208"/>
        </w:tabs>
        <w:spacing w:before="0"/>
        <w:ind w:left="40" w:firstLine="0"/>
      </w:pPr>
      <w:bookmarkStart w:id="428" w:name="bookmark535"/>
      <w:r>
        <w:rPr>
          <w:rStyle w:val="112a"/>
        </w:rPr>
        <w:t>Салфетки.</w:t>
      </w:r>
      <w:bookmarkEnd w:id="428"/>
    </w:p>
    <w:p w:rsidR="00531403" w:rsidRDefault="00531403">
      <w:pPr>
        <w:pStyle w:val="a4"/>
        <w:numPr>
          <w:ilvl w:val="7"/>
          <w:numId w:val="23"/>
        </w:numPr>
        <w:shd w:val="clear" w:color="auto" w:fill="auto"/>
        <w:tabs>
          <w:tab w:val="left" w:pos="196"/>
        </w:tabs>
        <w:spacing w:after="172" w:line="140" w:lineRule="exact"/>
        <w:ind w:left="40" w:firstLine="0"/>
      </w:pPr>
      <w:r>
        <w:t>Театральный лак.</w:t>
      </w:r>
    </w:p>
    <w:p w:rsidR="00531403" w:rsidRDefault="0086608F">
      <w:pPr>
        <w:framePr w:w="3176" w:h="2000" w:wrap="around" w:vAnchor="text" w:hAnchor="margin" w:x="2738" w:y="1021"/>
        <w:jc w:val="center"/>
        <w:rPr>
          <w:rFonts w:cs="Times New Roman"/>
          <w:color w:val="auto"/>
          <w:sz w:val="2"/>
          <w:szCs w:val="2"/>
        </w:rPr>
      </w:pPr>
      <w:r>
        <w:rPr>
          <w:rFonts w:cs="Times New Roman"/>
          <w:color w:val="auto"/>
          <w:sz w:val="2"/>
          <w:szCs w:val="2"/>
        </w:rPr>
        <w:pict>
          <v:shape id="_x0000_i1161" type="#_x0000_t75" style="width:159.1pt;height:99.85pt">
            <v:imagedata r:id="rId513" o:title=""/>
          </v:shape>
        </w:pict>
      </w:r>
    </w:p>
    <w:p w:rsidR="00531403" w:rsidRDefault="00531403">
      <w:pPr>
        <w:pStyle w:val="11141"/>
        <w:shd w:val="clear" w:color="auto" w:fill="auto"/>
        <w:spacing w:before="0" w:after="158" w:line="150" w:lineRule="exact"/>
        <w:ind w:left="40"/>
      </w:pPr>
      <w:bookmarkStart w:id="429" w:name="bookmark536"/>
      <w:r>
        <w:rPr>
          <w:rStyle w:val="11143"/>
          <w:b/>
          <w:bCs/>
        </w:rPr>
        <w:t>ИСПОЛНЕНИЕ</w:t>
      </w:r>
      <w:bookmarkEnd w:id="429"/>
    </w:p>
    <w:p w:rsidR="00531403" w:rsidRDefault="00531403">
      <w:pPr>
        <w:pStyle w:val="6101"/>
        <w:keepNext/>
        <w:keepLines/>
        <w:shd w:val="clear" w:color="auto" w:fill="auto"/>
        <w:spacing w:line="120" w:lineRule="exact"/>
        <w:ind w:left="40"/>
      </w:pPr>
      <w:bookmarkStart w:id="430" w:name="bookmark537"/>
      <w:r>
        <w:rPr>
          <w:rStyle w:val="6102"/>
        </w:rPr>
        <w:t>1.</w:t>
      </w:r>
      <w:bookmarkEnd w:id="430"/>
    </w:p>
    <w:p w:rsidR="00531403" w:rsidRDefault="00531403">
      <w:pPr>
        <w:pStyle w:val="a4"/>
        <w:shd w:val="clear" w:color="auto" w:fill="auto"/>
        <w:spacing w:line="284" w:lineRule="exact"/>
        <w:ind w:left="40" w:right="540" w:firstLine="0"/>
        <w:jc w:val="left"/>
      </w:pPr>
      <w:r>
        <w:t xml:space="preserve">Высушите зубы салфеткой. </w:t>
      </w:r>
      <w:r>
        <w:rPr>
          <w:rStyle w:val="525"/>
        </w:rPr>
        <w:t>2—4.</w:t>
      </w:r>
    </w:p>
    <w:p w:rsidR="00531403" w:rsidRDefault="00531403">
      <w:pPr>
        <w:pStyle w:val="a4"/>
        <w:shd w:val="clear" w:color="auto" w:fill="auto"/>
        <w:spacing w:line="140" w:lineRule="exact"/>
        <w:ind w:left="40" w:right="40" w:firstLine="0"/>
      </w:pPr>
      <w:r>
        <w:t>Держа рот открытым, закрасьте зуб черным карандашом для бровей, чтобы создать эффект отсутству</w:t>
      </w:r>
      <w:r>
        <w:softHyphen/>
        <w:t>ющего зуба, или нанесите на ниж</w:t>
      </w:r>
      <w:r>
        <w:softHyphen/>
        <w:t>нюю часть зубов пятна, чтобы зубы казались выщербленными; закре</w:t>
      </w:r>
      <w:r>
        <w:softHyphen/>
        <w:t>пите черный цвет театральным лаком.</w:t>
      </w:r>
    </w:p>
    <w:p w:rsidR="00531403" w:rsidRDefault="0086608F">
      <w:pPr>
        <w:framePr w:w="4400" w:h="3696" w:wrap="around" w:hAnchor="margin" w:x="2082" w:y="2"/>
        <w:jc w:val="center"/>
        <w:rPr>
          <w:rFonts w:cs="Times New Roman"/>
          <w:color w:val="auto"/>
          <w:sz w:val="2"/>
          <w:szCs w:val="2"/>
        </w:rPr>
      </w:pPr>
      <w:r>
        <w:rPr>
          <w:rFonts w:cs="Times New Roman"/>
          <w:color w:val="auto"/>
          <w:sz w:val="2"/>
          <w:szCs w:val="2"/>
        </w:rPr>
        <w:pict>
          <v:shape id="_x0000_i1162" type="#_x0000_t75" style="width:219.5pt;height:184.65pt">
            <v:imagedata r:id="rId514" o:title=""/>
          </v:shape>
        </w:pict>
      </w:r>
    </w:p>
    <w:p w:rsidR="00531403" w:rsidRDefault="00531403">
      <w:pPr>
        <w:pStyle w:val="a4"/>
        <w:shd w:val="clear" w:color="auto" w:fill="auto"/>
        <w:spacing w:line="140" w:lineRule="exact"/>
        <w:ind w:left="40" w:right="40" w:firstLine="0"/>
        <w:sectPr w:rsidR="00531403">
          <w:footerReference w:type="even" r:id="rId515"/>
          <w:footerReference w:type="default" r:id="rId516"/>
          <w:footerReference w:type="first" r:id="rId517"/>
          <w:pgSz w:w="31680" w:h="23810" w:orient="landscape"/>
          <w:pgMar w:top="7235" w:right="16734" w:bottom="8275" w:left="12273" w:header="0" w:footer="3" w:gutter="0"/>
          <w:cols w:space="720"/>
          <w:noEndnote/>
          <w:titlePg/>
          <w:docGrid w:linePitch="360"/>
        </w:sectPr>
      </w:pPr>
      <w:r>
        <w:t>Возможно, во время спектакля вам придется делать это несколько раз. Если так, попробуйте приклеивать к сухому зубу черную маскировочную ленту. Можно также использовать черный театральный лак, его нано</w:t>
      </w:r>
      <w:r>
        <w:softHyphen/>
        <w:t>сят на сухой зуб и дают просохнуть. Фирма «Боб Келли» выпускает спе</w:t>
      </w:r>
      <w:r>
        <w:softHyphen/>
        <w:t>циальные восковые краски для зубов в брикете: «Черный зуб», «Красный зуб», «Коричневый зуб». Эти краски наносятся на сухой зуб и снимаются бумажной салфеткой. Для придания зубам необычайной белизны используйте белый лак для зубов.</w:t>
      </w:r>
    </w:p>
    <w:p w:rsidR="00531403" w:rsidRDefault="0086608F">
      <w:pPr>
        <w:framePr w:w="800" w:h="784" w:wrap="around" w:vAnchor="text" w:hAnchor="margin" w:x="10149" w:y="1"/>
        <w:jc w:val="center"/>
        <w:rPr>
          <w:rFonts w:cs="Times New Roman"/>
          <w:color w:val="auto"/>
          <w:sz w:val="2"/>
          <w:szCs w:val="2"/>
        </w:rPr>
      </w:pPr>
      <w:r>
        <w:rPr>
          <w:rFonts w:cs="Times New Roman"/>
          <w:color w:val="auto"/>
          <w:sz w:val="2"/>
          <w:szCs w:val="2"/>
        </w:rPr>
        <w:lastRenderedPageBreak/>
        <w:pict>
          <v:shape id="_x0000_i1163" type="#_x0000_t75" style="width:39.5pt;height:39.5pt">
            <v:imagedata r:id="rId518" o:title=""/>
          </v:shape>
        </w:pict>
      </w:r>
    </w:p>
    <w:p w:rsidR="00531403" w:rsidRDefault="0086608F">
      <w:pPr>
        <w:framePr w:w="2784" w:h="1848" w:wrap="around" w:vAnchor="text" w:hAnchor="margin" w:x="5397" w:y="9"/>
        <w:jc w:val="center"/>
        <w:rPr>
          <w:rFonts w:cs="Times New Roman"/>
          <w:color w:val="auto"/>
          <w:sz w:val="2"/>
          <w:szCs w:val="2"/>
        </w:rPr>
      </w:pPr>
      <w:r>
        <w:rPr>
          <w:rFonts w:cs="Times New Roman"/>
          <w:color w:val="auto"/>
          <w:sz w:val="2"/>
          <w:szCs w:val="2"/>
        </w:rPr>
        <w:pict>
          <v:shape id="_x0000_i1164" type="#_x0000_t75" style="width:139.35pt;height:92.9pt">
            <v:imagedata r:id="rId519" o:title=""/>
          </v:shape>
        </w:pict>
      </w:r>
    </w:p>
    <w:p w:rsidR="00531403" w:rsidRDefault="00531403">
      <w:pPr>
        <w:jc w:val="center"/>
        <w:rPr>
          <w:rFonts w:cs="Times New Roman"/>
          <w:color w:val="auto"/>
          <w:sz w:val="2"/>
          <w:szCs w:val="2"/>
        </w:rPr>
      </w:pPr>
      <w:r>
        <w:rPr>
          <w:noProof/>
        </w:rPr>
        <w:lastRenderedPageBreak/>
        <w:pict>
          <v:shape id="_x0000_s1114" type="#_x0000_t75" style="position:absolute;left:0;text-align:left;margin-left:676.6pt;margin-top:3.2pt;width:381.6pt;height:326pt;z-index:-5;mso-position-horizontal-relative:margin" wrapcoords="0 0 10301 0 10301 636 20705 636 20705 5168 21600 5168 21600 14748 16460 14748 16460 21600 3271 21600 327 5115 0 5115 0 0">
            <v:imagedata r:id="rId520" o:title=""/>
            <w10:wrap type="square" anchorx="margin"/>
          </v:shape>
        </w:pict>
      </w:r>
    </w:p>
    <w:p w:rsidR="00531403" w:rsidRDefault="00531403">
      <w:pPr>
        <w:pStyle w:val="722"/>
        <w:framePr w:w="3917" w:h="2232" w:wrap="around" w:vAnchor="text" w:hAnchor="margin" w:x="-101" w:y="101"/>
        <w:shd w:val="clear" w:color="auto" w:fill="auto"/>
        <w:spacing w:after="128" w:line="160" w:lineRule="exact"/>
        <w:ind w:left="140"/>
      </w:pPr>
      <w:r>
        <w:t xml:space="preserve">Прыщи </w:t>
      </w:r>
      <w:r w:rsidRPr="00ED3ED7">
        <w:rPr>
          <w:lang w:eastAsia="en-US"/>
        </w:rPr>
        <w:t>(\</w:t>
      </w:r>
      <w:r>
        <w:rPr>
          <w:lang w:val="en-US" w:eastAsia="en-US"/>
        </w:rPr>
        <w:t>ipn</w:t>
      </w:r>
      <w:r w:rsidRPr="00ED3ED7">
        <w:rPr>
          <w:lang w:eastAsia="en-US"/>
        </w:rPr>
        <w:t>)</w:t>
      </w:r>
    </w:p>
    <w:p w:rsidR="00531403" w:rsidRDefault="00531403">
      <w:pPr>
        <w:pStyle w:val="81"/>
        <w:framePr w:w="3917" w:h="2232" w:wrap="around" w:vAnchor="text" w:hAnchor="margin" w:x="-101" w:y="101"/>
        <w:shd w:val="clear" w:color="auto" w:fill="auto"/>
        <w:spacing w:before="0" w:line="140" w:lineRule="exact"/>
        <w:ind w:left="140" w:right="140"/>
      </w:pPr>
      <w:r>
        <w:rPr>
          <w:rStyle w:val="842"/>
          <w:i/>
          <w:iCs/>
        </w:rPr>
        <w:t>Уг</w:t>
      </w:r>
      <w:r w:rsidRPr="00ED3ED7">
        <w:rPr>
          <w:rStyle w:val="842"/>
          <w:i/>
          <w:iCs/>
          <w:lang w:eastAsia="en-US"/>
        </w:rPr>
        <w:t>/</w:t>
      </w:r>
      <w:r>
        <w:rPr>
          <w:rStyle w:val="842"/>
          <w:i/>
          <w:iCs/>
          <w:lang w:val="en-US" w:eastAsia="en-US"/>
        </w:rPr>
        <w:t>i</w:t>
      </w:r>
      <w:r>
        <w:rPr>
          <w:rStyle w:val="842"/>
          <w:i/>
          <w:iCs/>
        </w:rPr>
        <w:t>и еюэникают</w:t>
      </w:r>
      <w:r>
        <w:rPr>
          <w:rStyle w:val="8TimesNewRoman3"/>
          <w:i/>
          <w:iCs/>
        </w:rPr>
        <w:t xml:space="preserve"> в /&gt;сзульгпот&lt;- вог- па.ч^мия сольньи жглгл и</w:t>
      </w:r>
      <w:r>
        <w:rPr>
          <w:rStyle w:val="842"/>
          <w:i/>
          <w:iCs/>
        </w:rPr>
        <w:t xml:space="preserve"> представ</w:t>
      </w:r>
      <w:r>
        <w:rPr>
          <w:rStyle w:val="842"/>
          <w:i/>
          <w:iCs/>
        </w:rPr>
        <w:softHyphen/>
        <w:t>ляют</w:t>
      </w:r>
      <w:r>
        <w:rPr>
          <w:rStyle w:val="8TimesNewRoman3"/>
          <w:i/>
          <w:iCs/>
        </w:rPr>
        <w:t xml:space="preserve"> гобой</w:t>
      </w:r>
      <w:r>
        <w:rPr>
          <w:rStyle w:val="842"/>
          <w:i/>
          <w:iCs/>
        </w:rPr>
        <w:t xml:space="preserve"> красноватые прыщи с бе.юй голоткой.</w:t>
      </w:r>
    </w:p>
    <w:p w:rsidR="00531403" w:rsidRDefault="00531403">
      <w:pPr>
        <w:pStyle w:val="7310"/>
        <w:framePr w:w="3917" w:h="2232" w:wrap="around" w:vAnchor="text" w:hAnchor="margin" w:x="-101" w:y="101"/>
        <w:shd w:val="clear" w:color="auto" w:fill="auto"/>
        <w:spacing w:before="0" w:after="124" w:line="140" w:lineRule="exact"/>
        <w:ind w:left="140"/>
      </w:pPr>
      <w:r>
        <w:t>МАТЕРИАЛЫ</w:t>
      </w:r>
    </w:p>
    <w:p w:rsidR="00531403" w:rsidRDefault="00531403">
      <w:pPr>
        <w:pStyle w:val="742"/>
        <w:framePr w:w="3917" w:h="2232" w:wrap="around" w:vAnchor="text" w:hAnchor="margin" w:x="-101" w:y="101"/>
        <w:numPr>
          <w:ilvl w:val="0"/>
          <w:numId w:val="24"/>
        </w:numPr>
        <w:shd w:val="clear" w:color="auto" w:fill="auto"/>
        <w:tabs>
          <w:tab w:val="left" w:pos="444"/>
        </w:tabs>
        <w:spacing w:before="0"/>
        <w:ind w:left="460" w:right="140"/>
      </w:pPr>
      <w:r>
        <w:t>Красный грим (светлый и тем</w:t>
      </w:r>
      <w:r>
        <w:softHyphen/>
        <w:t>ный).</w:t>
      </w:r>
    </w:p>
    <w:p w:rsidR="00531403" w:rsidRDefault="00531403">
      <w:pPr>
        <w:pStyle w:val="742"/>
        <w:framePr w:w="3917" w:h="2232" w:wrap="around" w:vAnchor="text" w:hAnchor="margin" w:x="-101" w:y="101"/>
        <w:numPr>
          <w:ilvl w:val="0"/>
          <w:numId w:val="24"/>
        </w:numPr>
        <w:shd w:val="clear" w:color="auto" w:fill="auto"/>
        <w:tabs>
          <w:tab w:val="left" w:pos="428"/>
        </w:tabs>
        <w:spacing w:before="0"/>
        <w:ind w:left="140" w:firstLine="0"/>
        <w:jc w:val="both"/>
      </w:pPr>
      <w:r>
        <w:t>Две кисти &gt;к</w:t>
      </w:r>
    </w:p>
    <w:p w:rsidR="00531403" w:rsidRDefault="00531403">
      <w:pPr>
        <w:pStyle w:val="742"/>
        <w:framePr w:w="3917" w:h="2232" w:wrap="around" w:vAnchor="text" w:hAnchor="margin" w:x="-101" w:y="101"/>
        <w:numPr>
          <w:ilvl w:val="0"/>
          <w:numId w:val="24"/>
        </w:numPr>
        <w:shd w:val="clear" w:color="auto" w:fill="auto"/>
        <w:tabs>
          <w:tab w:val="left" w:pos="432"/>
        </w:tabs>
        <w:spacing w:before="0"/>
        <w:ind w:left="140" w:firstLine="0"/>
        <w:jc w:val="both"/>
      </w:pPr>
      <w:r>
        <w:t>Черный гримерный карандаш.</w:t>
      </w:r>
    </w:p>
    <w:p w:rsidR="00531403" w:rsidRDefault="00531403">
      <w:pPr>
        <w:pStyle w:val="742"/>
        <w:framePr w:w="3917" w:h="2232" w:wrap="around" w:vAnchor="text" w:hAnchor="margin" w:x="-101" w:y="101"/>
        <w:numPr>
          <w:ilvl w:val="0"/>
          <w:numId w:val="24"/>
        </w:numPr>
        <w:shd w:val="clear" w:color="auto" w:fill="auto"/>
        <w:tabs>
          <w:tab w:val="left" w:pos="436"/>
        </w:tabs>
        <w:spacing w:before="0"/>
        <w:ind w:left="140" w:firstLine="0"/>
        <w:jc w:val="both"/>
      </w:pPr>
      <w:r>
        <w:t>Белый грим.</w:t>
      </w:r>
    </w:p>
    <w:p w:rsidR="00531403" w:rsidRDefault="00531403">
      <w:pPr>
        <w:pStyle w:val="81"/>
        <w:framePr w:w="3893" w:h="1572" w:wrap="around" w:vAnchor="text" w:hAnchor="margin" w:x="21747" w:y="113"/>
        <w:shd w:val="clear" w:color="auto" w:fill="auto"/>
        <w:spacing w:before="0" w:after="0" w:line="140" w:lineRule="exact"/>
        <w:ind w:left="100"/>
      </w:pPr>
      <w:r>
        <w:rPr>
          <w:rStyle w:val="842"/>
          <w:i/>
          <w:iCs/>
        </w:rPr>
        <w:t>Л.</w:t>
      </w:r>
    </w:p>
    <w:p w:rsidR="00531403" w:rsidRDefault="00531403">
      <w:pPr>
        <w:pStyle w:val="742"/>
        <w:framePr w:w="3893" w:h="1572" w:wrap="around" w:vAnchor="text" w:hAnchor="margin" w:x="21747" w:y="113"/>
        <w:shd w:val="clear" w:color="auto" w:fill="auto"/>
        <w:spacing w:before="0" w:after="128"/>
        <w:ind w:left="100" w:right="100" w:firstLine="0"/>
        <w:jc w:val="both"/>
      </w:pPr>
      <w:r>
        <w:t>Высушите, припудрите и подкрасьте красным, коричневым и фиолето</w:t>
      </w:r>
      <w:r>
        <w:softHyphen/>
        <w:t>вым гримом.</w:t>
      </w:r>
    </w:p>
    <w:p w:rsidR="00531403" w:rsidRDefault="00531403">
      <w:pPr>
        <w:pStyle w:val="742"/>
        <w:framePr w:w="3893" w:h="1572" w:wrap="around" w:vAnchor="text" w:hAnchor="margin" w:x="21747" w:y="113"/>
        <w:shd w:val="clear" w:color="auto" w:fill="auto"/>
        <w:spacing w:before="0" w:line="130" w:lineRule="exact"/>
        <w:ind w:left="100" w:firstLine="0"/>
        <w:jc w:val="both"/>
      </w:pPr>
      <w:r>
        <w:t>5.</w:t>
      </w:r>
    </w:p>
    <w:p w:rsidR="00531403" w:rsidRDefault="00531403">
      <w:pPr>
        <w:pStyle w:val="742"/>
        <w:framePr w:w="3893" w:h="1572" w:wrap="around" w:vAnchor="text" w:hAnchor="margin" w:x="21747" w:y="113"/>
        <w:shd w:val="clear" w:color="auto" w:fill="auto"/>
        <w:spacing w:before="0" w:after="90" w:line="130" w:lineRule="exact"/>
        <w:ind w:left="100" w:firstLine="0"/>
        <w:jc w:val="both"/>
      </w:pPr>
      <w:r>
        <w:t>Так это выглядит вблизи.</w:t>
      </w:r>
    </w:p>
    <w:p w:rsidR="00531403" w:rsidRDefault="00531403">
      <w:pPr>
        <w:pStyle w:val="a4"/>
        <w:framePr w:w="3893" w:h="1572" w:wrap="around" w:vAnchor="text" w:hAnchor="margin" w:x="21747" w:y="113"/>
        <w:shd w:val="clear" w:color="auto" w:fill="auto"/>
        <w:spacing w:line="140" w:lineRule="exact"/>
        <w:ind w:left="100" w:firstLine="0"/>
      </w:pPr>
      <w:r>
        <w:t>б.</w:t>
      </w:r>
    </w:p>
    <w:p w:rsidR="00531403" w:rsidRDefault="00531403">
      <w:pPr>
        <w:pStyle w:val="742"/>
        <w:framePr w:w="3893" w:h="1572" w:wrap="around" w:vAnchor="text" w:hAnchor="margin" w:x="21747" w:y="113"/>
        <w:shd w:val="clear" w:color="auto" w:fill="auto"/>
        <w:spacing w:before="0"/>
        <w:ind w:left="100" w:right="100" w:firstLine="0"/>
        <w:jc w:val="both"/>
      </w:pPr>
      <w:r>
        <w:t>Деталь можно снять и сохранил, для следующего использования.</w:t>
      </w:r>
    </w:p>
    <w:p w:rsidR="00531403" w:rsidRDefault="0086608F">
      <w:pPr>
        <w:framePr w:w="2032" w:h="536" w:wrap="around" w:vAnchor="text" w:hAnchor="margin" w:x="8949" w:y="1313"/>
        <w:jc w:val="center"/>
        <w:rPr>
          <w:rFonts w:cs="Times New Roman"/>
          <w:color w:val="auto"/>
          <w:sz w:val="2"/>
          <w:szCs w:val="2"/>
        </w:rPr>
      </w:pPr>
      <w:r>
        <w:rPr>
          <w:rFonts w:cs="Times New Roman"/>
          <w:color w:val="auto"/>
          <w:sz w:val="2"/>
          <w:szCs w:val="2"/>
        </w:rPr>
        <w:pict>
          <v:shape id="_x0000_i1165" type="#_x0000_t75" style="width:101.05pt;height:26.7pt">
            <v:imagedata r:id="rId521" o:title=""/>
          </v:shape>
        </w:pict>
      </w:r>
    </w:p>
    <w:p w:rsidR="00531403" w:rsidRDefault="00531403">
      <w:pPr>
        <w:pStyle w:val="722"/>
        <w:framePr w:w="1917" w:h="716" w:wrap="around" w:vAnchor="text" w:hAnchor="margin" w:x="21791" w:y="1877"/>
        <w:shd w:val="clear" w:color="auto" w:fill="auto"/>
        <w:spacing w:after="376" w:line="160" w:lineRule="exact"/>
        <w:ind w:left="100"/>
        <w:jc w:val="left"/>
      </w:pPr>
      <w:r>
        <w:t>Волдыри</w:t>
      </w:r>
    </w:p>
    <w:p w:rsidR="00531403" w:rsidRDefault="00531403">
      <w:pPr>
        <w:pStyle w:val="7310"/>
        <w:framePr w:w="1917" w:h="716" w:wrap="around" w:vAnchor="text" w:hAnchor="margin" w:x="21791" w:y="1877"/>
        <w:shd w:val="clear" w:color="auto" w:fill="auto"/>
        <w:spacing w:before="0" w:after="0" w:line="140" w:lineRule="exact"/>
        <w:ind w:left="100"/>
        <w:jc w:val="left"/>
      </w:pPr>
      <w:r>
        <w:t>МАТЕ Р И АЛ Ы</w:t>
      </w:r>
    </w:p>
    <w:p w:rsidR="00531403" w:rsidRDefault="0086608F">
      <w:pPr>
        <w:framePr w:w="4312" w:h="3480" w:wrap="around" w:vAnchor="text" w:hAnchor="margin" w:x="8517" w:y="2521"/>
        <w:jc w:val="center"/>
        <w:rPr>
          <w:rFonts w:cs="Times New Roman"/>
          <w:color w:val="auto"/>
          <w:sz w:val="2"/>
          <w:szCs w:val="2"/>
        </w:rPr>
      </w:pPr>
      <w:r>
        <w:rPr>
          <w:rFonts w:cs="Times New Roman"/>
          <w:color w:val="auto"/>
          <w:sz w:val="2"/>
          <w:szCs w:val="2"/>
        </w:rPr>
        <w:pict>
          <v:shape id="_x0000_i1166" type="#_x0000_t75" style="width:3in;height:174.2pt">
            <v:imagedata r:id="rId522" o:title=""/>
          </v:shape>
        </w:pict>
      </w:r>
    </w:p>
    <w:p w:rsidR="00531403" w:rsidRDefault="0086608F">
      <w:pPr>
        <w:framePr w:w="3624" w:h="1544" w:wrap="around" w:vAnchor="text" w:hAnchor="margin" w:x="4389" w:y="2529"/>
        <w:jc w:val="center"/>
        <w:rPr>
          <w:rFonts w:cs="Times New Roman"/>
          <w:color w:val="auto"/>
          <w:sz w:val="2"/>
          <w:szCs w:val="2"/>
        </w:rPr>
      </w:pPr>
      <w:r>
        <w:rPr>
          <w:rFonts w:cs="Times New Roman"/>
          <w:color w:val="auto"/>
          <w:sz w:val="2"/>
          <w:szCs w:val="2"/>
        </w:rPr>
        <w:pict>
          <v:shape id="_x0000_i1167" type="#_x0000_t75" style="width:181.15pt;height:76.65pt">
            <v:imagedata r:id="rId523" o:title=""/>
          </v:shape>
        </w:pict>
      </w:r>
    </w:p>
    <w:p w:rsidR="00531403" w:rsidRDefault="00531403">
      <w:pPr>
        <w:pStyle w:val="7310"/>
        <w:framePr w:w="2089" w:h="140" w:wrap="around" w:vAnchor="text" w:hAnchor="margin" w:x="11" w:y="2549"/>
        <w:shd w:val="clear" w:color="auto" w:fill="auto"/>
        <w:spacing w:before="0" w:after="0" w:line="140" w:lineRule="exact"/>
        <w:ind w:left="100"/>
        <w:jc w:val="left"/>
      </w:pPr>
      <w:r>
        <w:t>ИСПОЛНЕНИЕ</w:t>
      </w:r>
    </w:p>
    <w:p w:rsidR="00531403" w:rsidRDefault="00531403">
      <w:pPr>
        <w:pStyle w:val="742"/>
        <w:framePr w:w="3373" w:h="272" w:wrap="around" w:vAnchor="text" w:hAnchor="margin" w:x="21799" w:y="2817"/>
        <w:numPr>
          <w:ilvl w:val="0"/>
          <w:numId w:val="25"/>
        </w:numPr>
        <w:shd w:val="clear" w:color="auto" w:fill="auto"/>
        <w:tabs>
          <w:tab w:val="left" w:pos="352"/>
        </w:tabs>
        <w:spacing w:before="0" w:line="130" w:lineRule="exact"/>
        <w:ind w:left="120" w:firstLine="0"/>
      </w:pPr>
      <w:r>
        <w:t>Шрамовая паста.</w:t>
      </w:r>
    </w:p>
    <w:p w:rsidR="00531403" w:rsidRDefault="00531403">
      <w:pPr>
        <w:pStyle w:val="742"/>
        <w:framePr w:w="3373" w:h="272" w:wrap="around" w:vAnchor="text" w:hAnchor="margin" w:x="21799" w:y="2817"/>
        <w:numPr>
          <w:ilvl w:val="0"/>
          <w:numId w:val="25"/>
        </w:numPr>
        <w:shd w:val="clear" w:color="auto" w:fill="auto"/>
        <w:tabs>
          <w:tab w:val="left" w:pos="368"/>
        </w:tabs>
        <w:spacing w:before="0" w:line="130" w:lineRule="exact"/>
        <w:ind w:left="120" w:firstLine="0"/>
      </w:pPr>
      <w:r>
        <w:t>Прозрачная пудра и пуховка.</w:t>
      </w:r>
    </w:p>
    <w:p w:rsidR="00531403" w:rsidRDefault="00531403">
      <w:pPr>
        <w:pStyle w:val="a4"/>
        <w:framePr w:w="3993" w:h="4580" w:wrap="around" w:vAnchor="text" w:hAnchor="margin" w:x="19" w:y="2889"/>
        <w:shd w:val="clear" w:color="auto" w:fill="auto"/>
        <w:spacing w:line="140" w:lineRule="exact"/>
        <w:ind w:left="180" w:firstLine="0"/>
      </w:pPr>
      <w:r>
        <w:t>1.</w:t>
      </w:r>
    </w:p>
    <w:p w:rsidR="00531403" w:rsidRDefault="00531403">
      <w:pPr>
        <w:pStyle w:val="742"/>
        <w:framePr w:w="3993" w:h="4580" w:wrap="around" w:vAnchor="text" w:hAnchor="margin" w:x="19" w:y="2889"/>
        <w:shd w:val="clear" w:color="auto" w:fill="auto"/>
        <w:spacing w:before="0" w:after="177"/>
        <w:ind w:left="180" w:right="180" w:firstLine="0"/>
        <w:jc w:val="both"/>
      </w:pPr>
      <w:r>
        <w:t>Вы можете создать &gt;трсв&gt;ю сыпь жнвопиа1ым способом. рис)-я на коже красные пятна разных оттен</w:t>
      </w:r>
      <w:r>
        <w:softHyphen/>
        <w:t>ков с белой точкой в центре каждого &gt;тря. Но этот способ очень трудоем</w:t>
      </w:r>
      <w:r>
        <w:softHyphen/>
        <w:t>кий. Наносите красные пятна с белыми точками в центре с по</w:t>
      </w:r>
      <w:r>
        <w:softHyphen/>
        <w:t>мощью кисти, а под белой головкой острым черным карандашом нано</w:t>
      </w:r>
      <w:r>
        <w:softHyphen/>
        <w:t>сите лег-кую тень. Это придаст угрям объемность, как на фотографии.</w:t>
      </w:r>
    </w:p>
    <w:p w:rsidR="00531403" w:rsidRDefault="00531403">
      <w:pPr>
        <w:pStyle w:val="722"/>
        <w:framePr w:w="3993" w:h="4580" w:wrap="around" w:vAnchor="text" w:hAnchor="margin" w:x="19" w:y="2889"/>
        <w:shd w:val="clear" w:color="auto" w:fill="auto"/>
        <w:spacing w:line="144" w:lineRule="exact"/>
        <w:ind w:left="180" w:right="900"/>
        <w:jc w:val="left"/>
      </w:pPr>
      <w:r>
        <w:t>Пораженные участки кожи на руках и на лице</w:t>
      </w:r>
    </w:p>
    <w:p w:rsidR="00531403" w:rsidRDefault="00531403">
      <w:pPr>
        <w:pStyle w:val="7310"/>
        <w:framePr w:w="3993" w:h="4580" w:wrap="around" w:vAnchor="text" w:hAnchor="margin" w:x="19" w:y="2889"/>
        <w:shd w:val="clear" w:color="auto" w:fill="auto"/>
        <w:tabs>
          <w:tab w:val="left" w:pos="2752"/>
        </w:tabs>
        <w:spacing w:before="0" w:after="0" w:line="144" w:lineRule="exact"/>
        <w:ind w:left="180"/>
      </w:pPr>
      <w:r>
        <w:t>Л/охно яогполмоват</w:t>
      </w:r>
      <w:r>
        <w:rPr>
          <w:rStyle w:val="73Georgia"/>
          <w:b/>
          <w:bCs/>
        </w:rPr>
        <w:tab/>
        <w:t>спосоОом с</w:t>
      </w:r>
    </w:p>
    <w:p w:rsidR="00531403" w:rsidRDefault="00531403">
      <w:pPr>
        <w:pStyle w:val="81"/>
        <w:framePr w:w="3993" w:h="4580" w:wrap="around" w:vAnchor="text" w:hAnchor="margin" w:x="19" w:y="2889"/>
        <w:shd w:val="clear" w:color="auto" w:fill="auto"/>
        <w:spacing w:before="0" w:after="183" w:line="144" w:lineRule="exact"/>
        <w:ind w:left="180" w:right="180"/>
      </w:pPr>
      <w:r>
        <w:rPr>
          <w:rStyle w:val="842"/>
          <w:i/>
          <w:iCs/>
        </w:rPr>
        <w:t>применением желатина и</w:t>
      </w:r>
      <w:r>
        <w:rPr>
          <w:rStyle w:val="8TimesNewRoman2"/>
          <w:i/>
          <w:iCs/>
        </w:rPr>
        <w:t xml:space="preserve"> ваты,</w:t>
      </w:r>
      <w:r>
        <w:rPr>
          <w:rStyle w:val="842"/>
          <w:i/>
          <w:iCs/>
        </w:rPr>
        <w:t xml:space="preserve"> как это предлагалось в главе 20 при соз</w:t>
      </w:r>
      <w:r>
        <w:rPr>
          <w:rStyle w:val="842"/>
          <w:i/>
          <w:iCs/>
        </w:rPr>
        <w:softHyphen/>
        <w:t>дании илрамов. Здесь мы предлагаем другой метод.</w:t>
      </w:r>
    </w:p>
    <w:p w:rsidR="00531403" w:rsidRDefault="00531403">
      <w:pPr>
        <w:pStyle w:val="7310"/>
        <w:framePr w:w="3993" w:h="4580" w:wrap="around" w:vAnchor="text" w:hAnchor="margin" w:x="19" w:y="2889"/>
        <w:shd w:val="clear" w:color="auto" w:fill="auto"/>
        <w:tabs>
          <w:tab w:val="left" w:leader="underscore" w:pos="3836"/>
        </w:tabs>
        <w:spacing w:before="0" w:after="128" w:line="140" w:lineRule="exact"/>
        <w:ind w:left="180"/>
      </w:pPr>
      <w:r>
        <w:rPr>
          <w:rStyle w:val="733"/>
          <w:b/>
          <w:bCs/>
        </w:rPr>
        <w:t>МАТЕРИАЛЫ</w:t>
      </w:r>
      <w:r>
        <w:tab/>
      </w:r>
    </w:p>
    <w:p w:rsidR="00531403" w:rsidRDefault="00531403">
      <w:pPr>
        <w:pStyle w:val="742"/>
        <w:framePr w:w="3993" w:h="4580" w:wrap="around" w:vAnchor="text" w:hAnchor="margin" w:x="19" w:y="2889"/>
        <w:numPr>
          <w:ilvl w:val="0"/>
          <w:numId w:val="26"/>
        </w:numPr>
        <w:shd w:val="clear" w:color="auto" w:fill="auto"/>
        <w:tabs>
          <w:tab w:val="left" w:pos="448"/>
        </w:tabs>
        <w:spacing w:before="0"/>
        <w:ind w:left="180" w:firstLine="0"/>
        <w:jc w:val="both"/>
      </w:pPr>
      <w:r>
        <w:t>Жидкий латекс.</w:t>
      </w:r>
    </w:p>
    <w:p w:rsidR="00531403" w:rsidRDefault="00531403">
      <w:pPr>
        <w:pStyle w:val="742"/>
        <w:framePr w:w="3993" w:h="4580" w:wrap="around" w:vAnchor="text" w:hAnchor="margin" w:x="19" w:y="2889"/>
        <w:numPr>
          <w:ilvl w:val="0"/>
          <w:numId w:val="26"/>
        </w:numPr>
        <w:shd w:val="clear" w:color="auto" w:fill="auto"/>
        <w:tabs>
          <w:tab w:val="left" w:pos="480"/>
        </w:tabs>
        <w:spacing w:before="0"/>
        <w:ind w:left="180" w:firstLine="0"/>
        <w:jc w:val="both"/>
      </w:pPr>
      <w:r>
        <w:t>Хлебные крошки.</w:t>
      </w:r>
    </w:p>
    <w:p w:rsidR="00531403" w:rsidRDefault="00531403">
      <w:pPr>
        <w:pStyle w:val="742"/>
        <w:framePr w:w="3993" w:h="4580" w:wrap="around" w:vAnchor="text" w:hAnchor="margin" w:x="19" w:y="2889"/>
        <w:shd w:val="clear" w:color="auto" w:fill="auto"/>
        <w:spacing w:before="0"/>
        <w:ind w:left="180" w:right="560" w:firstLine="0"/>
      </w:pPr>
      <w:r>
        <w:t>3- Прозрачная пудра и пуховка •Л. Красный. коричневый товый грим.</w:t>
      </w:r>
    </w:p>
    <w:p w:rsidR="00531403" w:rsidRDefault="00531403">
      <w:pPr>
        <w:pStyle w:val="7310"/>
        <w:framePr w:w="3893" w:h="2192" w:wrap="around" w:vAnchor="text" w:hAnchor="margin" w:x="21803" w:y="3301"/>
        <w:shd w:val="clear" w:color="auto" w:fill="auto"/>
        <w:spacing w:before="0" w:after="196" w:line="140" w:lineRule="exact"/>
        <w:ind w:left="120"/>
      </w:pPr>
      <w:r>
        <w:t>ИСПОЛНЕНИЕ</w:t>
      </w:r>
    </w:p>
    <w:p w:rsidR="00531403" w:rsidRDefault="00531403">
      <w:pPr>
        <w:pStyle w:val="a4"/>
        <w:framePr w:w="3893" w:h="2192" w:wrap="around" w:vAnchor="text" w:hAnchor="margin" w:x="21803" w:y="3301"/>
        <w:shd w:val="clear" w:color="auto" w:fill="auto"/>
        <w:spacing w:line="140" w:lineRule="exact"/>
        <w:ind w:left="120" w:firstLine="0"/>
      </w:pPr>
      <w:r>
        <w:t>1.</w:t>
      </w:r>
    </w:p>
    <w:p w:rsidR="00531403" w:rsidRDefault="00531403">
      <w:pPr>
        <w:pStyle w:val="742"/>
        <w:framePr w:w="3893" w:h="2192" w:wrap="around" w:vAnchor="text" w:hAnchor="margin" w:x="21803" w:y="3301"/>
        <w:shd w:val="clear" w:color="auto" w:fill="auto"/>
        <w:spacing w:before="0" w:after="136"/>
        <w:ind w:left="120" w:right="120" w:firstLine="0"/>
        <w:jc w:val="both"/>
      </w:pPr>
      <w:r>
        <w:t>Выдавите небольшое количество шрамовой пасты на нужное место и подождите, пока затвердеет.</w:t>
      </w:r>
    </w:p>
    <w:p w:rsidR="00531403" w:rsidRDefault="00531403">
      <w:pPr>
        <w:pStyle w:val="a4"/>
        <w:framePr w:w="3893" w:h="2192" w:wrap="around" w:vAnchor="text" w:hAnchor="margin" w:x="21803" w:y="3301"/>
        <w:shd w:val="clear" w:color="auto" w:fill="auto"/>
        <w:tabs>
          <w:tab w:val="left" w:leader="hyphen" w:pos="484"/>
        </w:tabs>
        <w:spacing w:line="120" w:lineRule="exact"/>
        <w:ind w:left="120" w:firstLine="0"/>
      </w:pPr>
      <w:r>
        <w:t>2</w:t>
      </w:r>
      <w:r>
        <w:tab/>
        <w:t>3.</w:t>
      </w:r>
    </w:p>
    <w:p w:rsidR="00531403" w:rsidRDefault="00531403">
      <w:pPr>
        <w:pStyle w:val="742"/>
        <w:framePr w:w="3893" w:h="2192" w:wrap="around" w:vAnchor="text" w:hAnchor="margin" w:x="21803" w:y="3301"/>
        <w:shd w:val="clear" w:color="auto" w:fill="auto"/>
        <w:spacing w:before="0" w:after="123" w:line="144" w:lineRule="exact"/>
        <w:ind w:left="120" w:right="120" w:firstLine="0"/>
        <w:jc w:val="both"/>
      </w:pPr>
      <w:r>
        <w:t>Слегка припудрите. Это должно выглядеть, как настоящий волдырь.</w:t>
      </w:r>
    </w:p>
    <w:p w:rsidR="00531403" w:rsidRDefault="00531403">
      <w:pPr>
        <w:pStyle w:val="742"/>
        <w:framePr w:w="3893" w:h="2192" w:wrap="around" w:vAnchor="text" w:hAnchor="margin" w:x="21803" w:y="3301"/>
        <w:shd w:val="clear" w:color="auto" w:fill="auto"/>
        <w:spacing w:before="0"/>
        <w:ind w:left="120" w:right="120" w:firstLine="0"/>
        <w:jc w:val="both"/>
      </w:pPr>
      <w:r>
        <w:t>Для создания лопнувших волдырей пользуйтесь способом, предложен</w:t>
      </w:r>
      <w:r>
        <w:softHyphen/>
        <w:t>ным для солнечных ожогов и шелу</w:t>
      </w:r>
      <w:r>
        <w:softHyphen/>
        <w:t>шащейся кожи.</w:t>
      </w:r>
    </w:p>
    <w:p w:rsidR="00531403" w:rsidRDefault="00531403">
      <w:pPr>
        <w:pStyle w:val="752"/>
        <w:framePr w:w="3897" w:h="1142" w:wrap="around" w:vAnchor="text" w:hAnchor="margin" w:x="4199" w:y="4697"/>
        <w:shd w:val="clear" w:color="auto" w:fill="auto"/>
        <w:ind w:left="120"/>
      </w:pPr>
      <w:r>
        <w:t>2.</w:t>
      </w:r>
    </w:p>
    <w:p w:rsidR="00531403" w:rsidRDefault="00531403">
      <w:pPr>
        <w:pStyle w:val="742"/>
        <w:framePr w:w="3897" w:h="1142" w:wrap="around" w:vAnchor="text" w:hAnchor="margin" w:x="4199" w:y="4697"/>
        <w:shd w:val="clear" w:color="auto" w:fill="auto"/>
        <w:spacing w:before="0" w:after="136"/>
        <w:ind w:left="120" w:right="120" w:firstLine="0"/>
        <w:jc w:val="both"/>
      </w:pPr>
      <w:r>
        <w:t>Насыпьте на латекс хлебные крош</w:t>
      </w:r>
      <w:r>
        <w:softHyphen/>
        <w:t>ки, прижмите их и подержите, пока все не высохнет.</w:t>
      </w:r>
    </w:p>
    <w:p w:rsidR="00531403" w:rsidRDefault="00531403">
      <w:pPr>
        <w:pStyle w:val="a4"/>
        <w:framePr w:w="3897" w:h="1142" w:wrap="around" w:vAnchor="text" w:hAnchor="margin" w:x="4199" w:y="4697"/>
        <w:shd w:val="clear" w:color="auto" w:fill="auto"/>
        <w:spacing w:line="120" w:lineRule="exact"/>
        <w:ind w:left="120" w:firstLine="0"/>
      </w:pPr>
      <w:r>
        <w:t>3-</w:t>
      </w:r>
    </w:p>
    <w:p w:rsidR="00531403" w:rsidRDefault="00531403">
      <w:pPr>
        <w:pStyle w:val="742"/>
        <w:framePr w:w="3897" w:h="1142" w:wrap="around" w:vAnchor="text" w:hAnchor="margin" w:x="4199" w:y="4697"/>
        <w:shd w:val="clear" w:color="auto" w:fill="auto"/>
        <w:spacing w:before="0" w:line="152" w:lineRule="exact"/>
        <w:ind w:left="120" w:right="120" w:firstLine="0"/>
        <w:jc w:val="both"/>
      </w:pPr>
      <w:r>
        <w:t>Покройте хлебные крошки слоем латекса.</w:t>
      </w:r>
    </w:p>
    <w:p w:rsidR="00531403" w:rsidRDefault="0086608F">
      <w:pPr>
        <w:framePr w:w="3576" w:h="1536" w:wrap="around" w:vAnchor="text" w:hAnchor="margin" w:x="8661" w:y="6393"/>
        <w:jc w:val="center"/>
        <w:rPr>
          <w:rFonts w:cs="Times New Roman"/>
          <w:color w:val="auto"/>
          <w:sz w:val="2"/>
          <w:szCs w:val="2"/>
        </w:rPr>
      </w:pPr>
      <w:r>
        <w:rPr>
          <w:rFonts w:cs="Times New Roman"/>
          <w:color w:val="auto"/>
          <w:sz w:val="2"/>
          <w:szCs w:val="2"/>
        </w:rPr>
        <w:pict>
          <v:shape id="_x0000_i1168" type="#_x0000_t75" style="width:178.85pt;height:76.65pt">
            <v:imagedata r:id="rId524" o:title=""/>
          </v:shape>
        </w:pict>
      </w:r>
    </w:p>
    <w:p w:rsidR="00531403" w:rsidRDefault="00531403">
      <w:pPr>
        <w:pStyle w:val="742"/>
        <w:framePr w:w="905" w:h="132" w:wrap="around" w:vAnchor="text" w:hAnchor="margin" w:x="3139" w:y="7181"/>
        <w:shd w:val="clear" w:color="auto" w:fill="auto"/>
        <w:spacing w:before="0" w:line="130" w:lineRule="exact"/>
        <w:ind w:left="100" w:firstLine="0"/>
      </w:pPr>
      <w:r>
        <w:t>фиоле-</w:t>
      </w:r>
    </w:p>
    <w:p w:rsidR="00531403" w:rsidRDefault="00531403">
      <w:pPr>
        <w:pStyle w:val="7310"/>
        <w:framePr w:w="2097" w:h="140" w:wrap="around" w:vAnchor="text" w:hAnchor="margin" w:x="211" w:y="7685"/>
        <w:shd w:val="clear" w:color="auto" w:fill="auto"/>
        <w:spacing w:before="0" w:after="0" w:line="140" w:lineRule="exact"/>
        <w:ind w:left="100"/>
        <w:jc w:val="left"/>
      </w:pPr>
      <w:r>
        <w:t>ИСПОЛНЕНИЕ</w:t>
      </w:r>
    </w:p>
    <w:p w:rsidR="00531403" w:rsidRDefault="00531403">
      <w:pPr>
        <w:rPr>
          <w:rFonts w:cs="Times New Roman"/>
          <w:color w:val="auto"/>
          <w:sz w:val="2"/>
          <w:szCs w:val="2"/>
        </w:rPr>
        <w:sectPr w:rsidR="00531403">
          <w:pgSz w:w="31680" w:h="23810" w:orient="landscape"/>
          <w:pgMar w:top="7345" w:right="2886" w:bottom="7545" w:left="3158" w:header="0" w:footer="3" w:gutter="0"/>
          <w:cols w:space="720"/>
          <w:noEndnote/>
          <w:docGrid w:linePitch="360"/>
        </w:sectPr>
      </w:pPr>
    </w:p>
    <w:p w:rsidR="00531403" w:rsidRDefault="00531403">
      <w:pPr>
        <w:pStyle w:val="510"/>
        <w:keepNext/>
        <w:keepLines/>
        <w:shd w:val="clear" w:color="auto" w:fill="auto"/>
        <w:spacing w:before="0"/>
      </w:pPr>
      <w:bookmarkStart w:id="431" w:name="bookmark538"/>
      <w:r>
        <w:rPr>
          <w:rStyle w:val="5d"/>
        </w:rPr>
        <w:t>1.</w:t>
      </w:r>
      <w:bookmarkEnd w:id="431"/>
    </w:p>
    <w:p w:rsidR="00531403" w:rsidRDefault="00531403">
      <w:pPr>
        <w:pStyle w:val="7310"/>
        <w:shd w:val="clear" w:color="auto" w:fill="auto"/>
        <w:spacing w:before="0" w:after="0" w:line="140" w:lineRule="exact"/>
        <w:ind w:right="180"/>
        <w:sectPr w:rsidR="00531403">
          <w:type w:val="continuous"/>
          <w:pgSz w:w="31680" w:h="23810" w:orient="landscape"/>
          <w:pgMar w:top="7345" w:right="24366" w:bottom="7545" w:left="3482" w:header="0" w:footer="3" w:gutter="0"/>
          <w:cols w:space="720"/>
          <w:noEndnote/>
          <w:docGrid w:linePitch="360"/>
        </w:sectPr>
      </w:pPr>
      <w:r>
        <w:t>Нанесите на нужный участок жид</w:t>
      </w:r>
      <w:r>
        <w:softHyphen/>
        <w:t>кий латекс</w:t>
      </w:r>
    </w:p>
    <w:p w:rsidR="00531403" w:rsidRDefault="00531403">
      <w:pPr>
        <w:framePr w:w="29068" w:h="292"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framePr w:h="124" w:wrap="around" w:vAnchor="text" w:hAnchor="margin" w:x="17327" w:y="61"/>
        <w:shd w:val="clear" w:color="auto" w:fill="auto"/>
        <w:spacing w:line="120" w:lineRule="exact"/>
        <w:ind w:left="100" w:firstLine="0"/>
        <w:jc w:val="left"/>
      </w:pPr>
      <w:r>
        <w:t>163</w:t>
      </w:r>
    </w:p>
    <w:p w:rsidR="00531403" w:rsidRDefault="00531403">
      <w:pPr>
        <w:pStyle w:val="81"/>
        <w:framePr w:h="110" w:wrap="around" w:vAnchor="text" w:hAnchor="margin" w:x="6571" w:y="61"/>
        <w:shd w:val="clear" w:color="auto" w:fill="auto"/>
        <w:spacing w:before="0" w:after="0" w:line="110" w:lineRule="exact"/>
        <w:ind w:left="100"/>
        <w:jc w:val="left"/>
      </w:pPr>
      <w:r>
        <w:rPr>
          <w:rStyle w:val="842"/>
          <w:i/>
          <w:iCs/>
        </w:rPr>
        <w:t>мелочи</w:t>
      </w:r>
    </w:p>
    <w:p w:rsidR="00531403" w:rsidRDefault="00531403">
      <w:pPr>
        <w:pStyle w:val="742"/>
        <w:framePr w:h="130" w:wrap="around" w:vAnchor="text" w:hAnchor="margin" w:x="-7519" w:y="77"/>
        <w:shd w:val="clear" w:color="auto" w:fill="auto"/>
        <w:spacing w:before="0" w:line="130" w:lineRule="exact"/>
        <w:ind w:firstLine="0"/>
      </w:pPr>
      <w:r>
        <w:t>164</w:t>
      </w:r>
    </w:p>
    <w:p w:rsidR="00531403" w:rsidRDefault="00531403">
      <w:pPr>
        <w:pStyle w:val="81"/>
        <w:shd w:val="clear" w:color="auto" w:fill="auto"/>
        <w:spacing w:before="0" w:after="0" w:line="110" w:lineRule="exact"/>
        <w:jc w:val="left"/>
        <w:sectPr w:rsidR="00531403">
          <w:type w:val="continuous"/>
          <w:pgSz w:w="31680" w:h="23810" w:orient="landscape"/>
          <w:pgMar w:top="7345" w:right="16014" w:bottom="7545" w:left="11030" w:header="0" w:footer="3" w:gutter="0"/>
          <w:cols w:space="720"/>
          <w:noEndnote/>
          <w:docGrid w:linePitch="360"/>
        </w:sectPr>
      </w:pPr>
      <w:r>
        <w:rPr>
          <w:rStyle w:val="842"/>
          <w:i/>
          <w:iCs/>
        </w:rPr>
        <w:t xml:space="preserve">Гри.л&lt; </w:t>
      </w:r>
      <w:r>
        <w:rPr>
          <w:rStyle w:val="842"/>
          <w:i/>
          <w:iCs/>
          <w:lang w:val="en-US" w:eastAsia="en-US"/>
        </w:rPr>
        <w:t>r</w:t>
      </w:r>
      <w:r w:rsidRPr="00ED3ED7">
        <w:rPr>
          <w:rStyle w:val="842"/>
          <w:i/>
          <w:iCs/>
          <w:lang w:eastAsia="en-US"/>
        </w:rPr>
        <w:t>&gt;</w:t>
      </w:r>
      <w:r>
        <w:rPr>
          <w:rStyle w:val="842"/>
          <w:i/>
          <w:iCs/>
          <w:lang w:val="en-US" w:eastAsia="en-US"/>
        </w:rPr>
        <w:t>jiti</w:t>
      </w:r>
      <w:r w:rsidRPr="00ED3ED7">
        <w:rPr>
          <w:rStyle w:val="842"/>
          <w:i/>
          <w:iCs/>
          <w:lang w:eastAsia="en-US"/>
        </w:rPr>
        <w:t xml:space="preserve"> </w:t>
      </w:r>
      <w:r>
        <w:rPr>
          <w:rStyle w:val="842"/>
          <w:i/>
          <w:iCs/>
        </w:rPr>
        <w:t>театра, ыиио и мслеоыдеш'я</w:t>
      </w:r>
    </w:p>
    <w:p w:rsidR="00531403" w:rsidRDefault="00531403">
      <w:pPr>
        <w:pStyle w:val="1010"/>
        <w:shd w:val="clear" w:color="auto" w:fill="auto"/>
        <w:spacing w:after="366" w:line="150" w:lineRule="exact"/>
        <w:ind w:left="40"/>
      </w:pPr>
      <w:bookmarkStart w:id="432" w:name="bookmark539"/>
      <w:r>
        <w:rPr>
          <w:rStyle w:val="1063"/>
          <w:b/>
          <w:bCs/>
        </w:rPr>
        <w:lastRenderedPageBreak/>
        <w:t>Ожоги</w:t>
      </w:r>
      <w:bookmarkEnd w:id="432"/>
    </w:p>
    <w:p w:rsidR="00531403" w:rsidRDefault="00531403">
      <w:pPr>
        <w:pStyle w:val="11121"/>
        <w:shd w:val="clear" w:color="auto" w:fill="auto"/>
        <w:spacing w:before="0" w:after="128" w:line="160" w:lineRule="exact"/>
        <w:ind w:left="40"/>
      </w:pPr>
      <w:bookmarkStart w:id="433" w:name="bookmark540"/>
      <w:r>
        <w:t>материалы</w:t>
      </w:r>
      <w:bookmarkEnd w:id="433"/>
    </w:p>
    <w:p w:rsidR="00531403" w:rsidRDefault="00531403">
      <w:pPr>
        <w:pStyle w:val="a4"/>
        <w:numPr>
          <w:ilvl w:val="8"/>
          <w:numId w:val="23"/>
        </w:numPr>
        <w:shd w:val="clear" w:color="auto" w:fill="auto"/>
        <w:tabs>
          <w:tab w:val="left" w:pos="176"/>
        </w:tabs>
        <w:spacing w:line="140" w:lineRule="exact"/>
        <w:ind w:left="40" w:firstLine="0"/>
      </w:pPr>
      <w:r>
        <w:t>Грим телесного цвета.</w:t>
      </w:r>
    </w:p>
    <w:p w:rsidR="00531403" w:rsidRDefault="00531403">
      <w:pPr>
        <w:pStyle w:val="a4"/>
        <w:numPr>
          <w:ilvl w:val="8"/>
          <w:numId w:val="23"/>
        </w:numPr>
        <w:shd w:val="clear" w:color="auto" w:fill="auto"/>
        <w:tabs>
          <w:tab w:val="left" w:pos="176"/>
        </w:tabs>
        <w:spacing w:line="140" w:lineRule="exact"/>
        <w:ind w:left="40" w:firstLine="0"/>
      </w:pPr>
      <w:r>
        <w:t>Пористая губка.</w:t>
      </w:r>
    </w:p>
    <w:p w:rsidR="00531403" w:rsidRDefault="00531403">
      <w:pPr>
        <w:pStyle w:val="a4"/>
        <w:numPr>
          <w:ilvl w:val="8"/>
          <w:numId w:val="23"/>
        </w:numPr>
        <w:shd w:val="clear" w:color="auto" w:fill="auto"/>
        <w:tabs>
          <w:tab w:val="left" w:pos="176"/>
        </w:tabs>
        <w:spacing w:line="140" w:lineRule="exact"/>
        <w:ind w:left="40" w:firstLine="0"/>
      </w:pPr>
      <w:r>
        <w:t>Жидкий латекс.</w:t>
      </w:r>
    </w:p>
    <w:p w:rsidR="00531403" w:rsidRDefault="0086608F">
      <w:pPr>
        <w:framePr w:w="4280" w:h="1408" w:wrap="around" w:vAnchor="text" w:hAnchor="margin" w:x="2569" w:y="2141"/>
        <w:jc w:val="center"/>
        <w:rPr>
          <w:rFonts w:cs="Times New Roman"/>
          <w:color w:val="auto"/>
          <w:sz w:val="2"/>
          <w:szCs w:val="2"/>
        </w:rPr>
      </w:pPr>
      <w:r>
        <w:rPr>
          <w:rFonts w:cs="Times New Roman"/>
          <w:color w:val="auto"/>
          <w:sz w:val="2"/>
          <w:szCs w:val="2"/>
        </w:rPr>
        <w:pict>
          <v:shape id="_x0000_i1169" type="#_x0000_t75" style="width:213.7pt;height:70.85pt">
            <v:imagedata r:id="rId525" o:title=""/>
          </v:shape>
        </w:pict>
      </w:r>
    </w:p>
    <w:p w:rsidR="00531403" w:rsidRDefault="0086608F">
      <w:pPr>
        <w:framePr w:w="704" w:h="1280" w:wrap="around" w:vAnchor="text" w:hAnchor="margin" w:x="6553" w:y="3933"/>
        <w:jc w:val="center"/>
        <w:rPr>
          <w:rFonts w:cs="Times New Roman"/>
          <w:color w:val="auto"/>
          <w:sz w:val="2"/>
          <w:szCs w:val="2"/>
        </w:rPr>
      </w:pPr>
      <w:r>
        <w:rPr>
          <w:rFonts w:cs="Times New Roman"/>
          <w:color w:val="auto"/>
          <w:sz w:val="2"/>
          <w:szCs w:val="2"/>
        </w:rPr>
        <w:pict>
          <v:shape id="_x0000_i1170" type="#_x0000_t75" style="width:34.85pt;height:63.85pt">
            <v:imagedata r:id="rId526" o:title=""/>
          </v:shape>
        </w:pict>
      </w:r>
    </w:p>
    <w:p w:rsidR="00531403" w:rsidRDefault="0086608F">
      <w:pPr>
        <w:framePr w:w="2008" w:h="1408" w:wrap="around" w:vAnchor="text" w:hAnchor="margin" w:x="2577" w:y="3957"/>
        <w:jc w:val="center"/>
        <w:rPr>
          <w:rFonts w:cs="Times New Roman"/>
          <w:color w:val="auto"/>
          <w:sz w:val="2"/>
          <w:szCs w:val="2"/>
        </w:rPr>
      </w:pPr>
      <w:r>
        <w:rPr>
          <w:rFonts w:cs="Times New Roman"/>
          <w:color w:val="auto"/>
          <w:sz w:val="2"/>
          <w:szCs w:val="2"/>
        </w:rPr>
        <w:pict>
          <v:shape id="_x0000_i1171" type="#_x0000_t75" style="width:99.85pt;height:70.85pt">
            <v:imagedata r:id="rId527" o:title=""/>
          </v:shape>
        </w:pict>
      </w:r>
    </w:p>
    <w:p w:rsidR="00531403" w:rsidRDefault="00531403">
      <w:pPr>
        <w:pStyle w:val="a4"/>
        <w:numPr>
          <w:ilvl w:val="8"/>
          <w:numId w:val="23"/>
        </w:numPr>
        <w:shd w:val="clear" w:color="auto" w:fill="auto"/>
        <w:tabs>
          <w:tab w:val="left" w:pos="176"/>
        </w:tabs>
        <w:spacing w:after="164" w:line="140" w:lineRule="exact"/>
        <w:ind w:left="40" w:firstLine="0"/>
      </w:pPr>
      <w:r>
        <w:t>Салфетки.</w:t>
      </w:r>
    </w:p>
    <w:p w:rsidR="00531403" w:rsidRDefault="00531403">
      <w:pPr>
        <w:pStyle w:val="11121"/>
        <w:shd w:val="clear" w:color="auto" w:fill="auto"/>
        <w:spacing w:before="0" w:after="136" w:line="160" w:lineRule="exact"/>
        <w:ind w:left="40"/>
      </w:pPr>
      <w:bookmarkStart w:id="434" w:name="bookmark541"/>
      <w:r>
        <w:t>исполнение</w:t>
      </w:r>
      <w:bookmarkEnd w:id="434"/>
    </w:p>
    <w:p w:rsidR="00531403" w:rsidRDefault="00531403">
      <w:pPr>
        <w:pStyle w:val="2310"/>
        <w:keepNext/>
        <w:keepLines/>
        <w:shd w:val="clear" w:color="auto" w:fill="auto"/>
        <w:spacing w:before="0"/>
        <w:ind w:left="40"/>
      </w:pPr>
      <w:bookmarkStart w:id="435" w:name="bookmark542"/>
      <w:r>
        <w:rPr>
          <w:rStyle w:val="239"/>
        </w:rPr>
        <w:t>1.</w:t>
      </w:r>
      <w:bookmarkEnd w:id="435"/>
    </w:p>
    <w:p w:rsidR="00531403" w:rsidRDefault="00531403">
      <w:pPr>
        <w:pStyle w:val="a4"/>
        <w:shd w:val="clear" w:color="auto" w:fill="auto"/>
        <w:spacing w:after="120" w:line="140" w:lineRule="exact"/>
        <w:ind w:left="40" w:right="40" w:firstLine="0"/>
      </w:pPr>
      <w:r>
        <w:t>Несильный ожог можно имитиро</w:t>
      </w:r>
      <w:r>
        <w:softHyphen/>
        <w:t>вать, нанося на кожу пятнами краску телесного цвета. В зависимости от цвета кожи вы можете сделать ожог темнее или светлее.</w:t>
      </w:r>
    </w:p>
    <w:p w:rsidR="00531403" w:rsidRDefault="00531403">
      <w:pPr>
        <w:pStyle w:val="7131"/>
        <w:keepNext/>
        <w:keepLines/>
        <w:shd w:val="clear" w:color="auto" w:fill="auto"/>
        <w:spacing w:before="0"/>
        <w:ind w:left="40"/>
      </w:pPr>
      <w:bookmarkStart w:id="436" w:name="bookmark543"/>
      <w:r>
        <w:t>2.</w:t>
      </w:r>
      <w:bookmarkEnd w:id="436"/>
    </w:p>
    <w:p w:rsidR="00531403" w:rsidRDefault="00531403">
      <w:pPr>
        <w:pStyle w:val="a4"/>
        <w:shd w:val="clear" w:color="auto" w:fill="auto"/>
        <w:spacing w:after="120" w:line="140" w:lineRule="exact"/>
        <w:ind w:left="40" w:right="40" w:firstLine="0"/>
      </w:pPr>
      <w:r>
        <w:t>На месте ожога, как правило, появ</w:t>
      </w:r>
      <w:r>
        <w:softHyphen/>
        <w:t>ляются волдыри. Чтобы сделать волдырь, воспользуйтесь способом, описанным выше. Для прорвавше</w:t>
      </w:r>
      <w:r>
        <w:softHyphen/>
        <w:t>гося волдыря подойдет то, что было предложено для солнечных ожогов и шелушащейся кожи.</w:t>
      </w:r>
    </w:p>
    <w:p w:rsidR="00531403" w:rsidRDefault="00531403">
      <w:pPr>
        <w:pStyle w:val="1051"/>
        <w:shd w:val="clear" w:color="auto" w:fill="auto"/>
        <w:spacing w:before="0"/>
        <w:ind w:left="40"/>
      </w:pPr>
      <w:bookmarkStart w:id="437" w:name="bookmark544"/>
      <w:r>
        <w:t>3—5.</w:t>
      </w:r>
      <w:bookmarkEnd w:id="437"/>
    </w:p>
    <w:p w:rsidR="00531403" w:rsidRDefault="00531403">
      <w:pPr>
        <w:pStyle w:val="a4"/>
        <w:shd w:val="clear" w:color="auto" w:fill="auto"/>
        <w:spacing w:after="120" w:line="140" w:lineRule="exact"/>
        <w:ind w:left="40" w:right="40" w:firstLine="0"/>
      </w:pPr>
      <w:r>
        <w:t>Если нужно сделать отслоившиеся кусочки кожи, нанесите на нужный участок жидкий латекс, высуилггс, припудрите, подкрасьте, а теперь осторожно надорвите пленку в нескольких местах и дайте «коже» повиснуть. Чтобы висящие лоскутки кожи выглядели более натурально и вместе с тем были прочнее, нало</w:t>
      </w:r>
      <w:r>
        <w:softHyphen/>
        <w:t>жите на слой жидкого латекса сал</w:t>
      </w:r>
      <w:r>
        <w:softHyphen/>
        <w:t>фетку, сверху нанесите сшс слой латекса, высушите, припудрите, подкрасьте, надорвите в нескольких местах и дайте «коже» повиснуть.</w:t>
      </w:r>
    </w:p>
    <w:p w:rsidR="00531403" w:rsidRDefault="00531403">
      <w:pPr>
        <w:pStyle w:val="7141"/>
        <w:keepNext/>
        <w:keepLines/>
        <w:shd w:val="clear" w:color="auto" w:fill="auto"/>
        <w:spacing w:before="0"/>
        <w:ind w:left="40"/>
      </w:pPr>
      <w:bookmarkStart w:id="438" w:name="bookmark545"/>
      <w:r>
        <w:t>6.</w:t>
      </w:r>
      <w:bookmarkEnd w:id="438"/>
    </w:p>
    <w:p w:rsidR="00531403" w:rsidRDefault="00531403">
      <w:pPr>
        <w:pStyle w:val="a4"/>
        <w:shd w:val="clear" w:color="auto" w:fill="auto"/>
        <w:spacing w:after="120" w:line="140" w:lineRule="exact"/>
        <w:ind w:left="40" w:right="40" w:firstLine="0"/>
      </w:pPr>
      <w:r>
        <w:t>Пропитайте висящие лоскуты кровью, используя пипетку или шлрнц без иглы.</w:t>
      </w:r>
    </w:p>
    <w:p w:rsidR="00531403" w:rsidRDefault="0086608F">
      <w:pPr>
        <w:framePr w:w="4296" w:h="3216" w:wrap="around" w:hAnchor="margin" w:x="2521" w:y="5"/>
        <w:jc w:val="center"/>
        <w:rPr>
          <w:rFonts w:cs="Times New Roman"/>
          <w:color w:val="auto"/>
          <w:sz w:val="2"/>
          <w:szCs w:val="2"/>
        </w:rPr>
      </w:pPr>
      <w:r>
        <w:rPr>
          <w:rFonts w:cs="Times New Roman"/>
          <w:color w:val="auto"/>
          <w:sz w:val="2"/>
          <w:szCs w:val="2"/>
        </w:rPr>
        <w:pict>
          <v:shape id="_x0000_i1172" type="#_x0000_t75" style="width:214.85pt;height:160.25pt">
            <v:imagedata r:id="rId528" o:title=""/>
          </v:shape>
        </w:pict>
      </w:r>
    </w:p>
    <w:p w:rsidR="00531403" w:rsidRDefault="00531403">
      <w:pPr>
        <w:pStyle w:val="1051"/>
        <w:shd w:val="clear" w:color="auto" w:fill="auto"/>
        <w:spacing w:before="0"/>
        <w:ind w:left="40"/>
      </w:pPr>
      <w:bookmarkStart w:id="439" w:name="bookmark546"/>
      <w:r>
        <w:t>7.</w:t>
      </w:r>
      <w:bookmarkEnd w:id="439"/>
    </w:p>
    <w:p w:rsidR="00531403" w:rsidRDefault="00531403">
      <w:pPr>
        <w:rPr>
          <w:rFonts w:cs="Times New Roman"/>
          <w:color w:val="auto"/>
          <w:sz w:val="2"/>
          <w:szCs w:val="2"/>
        </w:rPr>
      </w:pPr>
      <w:r>
        <w:rPr>
          <w:noProof/>
        </w:rPr>
        <w:pict>
          <v:shape id="_x0000_s1115" type="#_x0000_t75" style="position:absolute;margin-left:338pt;margin-top:44.2pt;width:29.6pt;height:55.6pt;z-index:-4;mso-position-horizontal-relative:margin" wrapcoords="0 0 21600 0 21600 21600 0 21600 0 7614 4962 7614 4962 4040 0 4040 0 0">
            <v:imagedata r:id="rId529" o:title=""/>
            <w10:wrap type="tight" anchorx="margin"/>
          </v:shape>
        </w:pict>
      </w:r>
    </w:p>
    <w:p w:rsidR="00531403" w:rsidRDefault="00531403">
      <w:pPr>
        <w:pStyle w:val="11b"/>
        <w:framePr w:w="2440" w:h="140" w:wrap="around" w:vAnchor="text" w:hAnchor="margin" w:x="4441" w:y="1125"/>
        <w:shd w:val="clear" w:color="auto" w:fill="auto"/>
        <w:spacing w:line="120" w:lineRule="exact"/>
      </w:pPr>
      <w:r>
        <w:t>Грим для театра, кино и телевидении</w:t>
      </w:r>
    </w:p>
    <w:p w:rsidR="00531403" w:rsidRDefault="00531403">
      <w:pPr>
        <w:pStyle w:val="a4"/>
        <w:shd w:val="clear" w:color="auto" w:fill="auto"/>
        <w:spacing w:after="996" w:line="120" w:lineRule="exact"/>
        <w:ind w:left="40" w:firstLine="0"/>
      </w:pPr>
      <w:r>
        <w:t>Конечный результат.</w:t>
      </w:r>
    </w:p>
    <w:p w:rsidR="00531403" w:rsidRDefault="00531403">
      <w:pPr>
        <w:pStyle w:val="11241"/>
        <w:shd w:val="clear" w:color="auto" w:fill="auto"/>
        <w:spacing w:before="0" w:line="130" w:lineRule="exact"/>
        <w:ind w:left="40"/>
      </w:pPr>
      <w:bookmarkStart w:id="440" w:name="bookmark547"/>
      <w:r>
        <w:t>166</w:t>
      </w:r>
      <w:bookmarkEnd w:id="440"/>
      <w:r>
        <w:br w:type="page"/>
      </w:r>
    </w:p>
    <w:p w:rsidR="00531403" w:rsidRDefault="00531403">
      <w:pPr>
        <w:pStyle w:val="11141"/>
        <w:shd w:val="clear" w:color="auto" w:fill="auto"/>
        <w:spacing w:before="0" w:line="140" w:lineRule="exact"/>
        <w:ind w:left="60" w:right="720"/>
      </w:pPr>
      <w:bookmarkStart w:id="441" w:name="bookmark548"/>
      <w:r>
        <w:rPr>
          <w:rStyle w:val="111420"/>
          <w:b/>
          <w:bCs/>
        </w:rPr>
        <w:t>Имитация слепого глаза с помощью детали из латекса</w:t>
      </w:r>
      <w:bookmarkEnd w:id="441"/>
    </w:p>
    <w:p w:rsidR="00531403" w:rsidRDefault="00531403">
      <w:pPr>
        <w:pStyle w:val="81"/>
        <w:shd w:val="clear" w:color="auto" w:fill="auto"/>
        <w:spacing w:before="0" w:after="196" w:line="140" w:lineRule="exact"/>
        <w:ind w:left="60" w:right="60"/>
      </w:pPr>
      <w:r>
        <w:rPr>
          <w:rStyle w:val="834"/>
          <w:i/>
          <w:iCs/>
        </w:rPr>
        <w:t>Для сцены вы можете сделать «сле</w:t>
      </w:r>
      <w:r>
        <w:rPr>
          <w:rStyle w:val="834"/>
          <w:i/>
          <w:iCs/>
        </w:rPr>
        <w:softHyphen/>
        <w:t>пой 1ЛОЗ' с помощью воска или латекса, в кино и на телевидении для этого используется пористый .латекс. Для этой операции вам понадобится помощник.</w:t>
      </w:r>
    </w:p>
    <w:p w:rsidR="00531403" w:rsidRDefault="00531403">
      <w:pPr>
        <w:pStyle w:val="a4"/>
        <w:shd w:val="clear" w:color="auto" w:fill="auto"/>
        <w:tabs>
          <w:tab w:val="left" w:leader="underscore" w:pos="2088"/>
        </w:tabs>
        <w:spacing w:after="132" w:line="120" w:lineRule="exact"/>
        <w:ind w:left="60" w:firstLine="0"/>
      </w:pPr>
      <w:r>
        <w:rPr>
          <w:u w:val="single"/>
        </w:rPr>
        <w:t>МАТЕРИАЛЫ</w:t>
      </w:r>
      <w:r>
        <w:tab/>
      </w:r>
    </w:p>
    <w:p w:rsidR="00531403" w:rsidRDefault="00531403">
      <w:pPr>
        <w:pStyle w:val="a4"/>
        <w:numPr>
          <w:ilvl w:val="9"/>
          <w:numId w:val="23"/>
        </w:numPr>
        <w:shd w:val="clear" w:color="auto" w:fill="auto"/>
        <w:tabs>
          <w:tab w:val="clear" w:pos="360"/>
          <w:tab w:val="left" w:pos="204"/>
        </w:tabs>
        <w:spacing w:line="140" w:lineRule="exact"/>
        <w:ind w:left="60" w:right="60" w:firstLine="0"/>
      </w:pPr>
      <w:r>
        <w:t>Деталь из латекса — «слепой глаз«.</w:t>
      </w:r>
    </w:p>
    <w:p w:rsidR="00531403" w:rsidRDefault="00531403">
      <w:pPr>
        <w:pStyle w:val="a4"/>
        <w:numPr>
          <w:ilvl w:val="9"/>
          <w:numId w:val="23"/>
        </w:numPr>
        <w:shd w:val="clear" w:color="auto" w:fill="auto"/>
        <w:tabs>
          <w:tab w:val="clear" w:pos="360"/>
          <w:tab w:val="left" w:pos="220"/>
        </w:tabs>
        <w:spacing w:line="140" w:lineRule="exact"/>
        <w:ind w:left="60" w:right="60" w:firstLine="0"/>
      </w:pPr>
      <w:r>
        <w:t>Жидкий латекс или театральный клей.</w:t>
      </w:r>
    </w:p>
    <w:p w:rsidR="00531403" w:rsidRDefault="00531403">
      <w:pPr>
        <w:pStyle w:val="a4"/>
        <w:numPr>
          <w:ilvl w:val="9"/>
          <w:numId w:val="23"/>
        </w:numPr>
        <w:shd w:val="clear" w:color="auto" w:fill="auto"/>
        <w:tabs>
          <w:tab w:val="clear" w:pos="360"/>
          <w:tab w:val="left" w:pos="216"/>
        </w:tabs>
        <w:spacing w:line="140" w:lineRule="exact"/>
        <w:ind w:left="60" w:right="60" w:firstLine="0"/>
      </w:pPr>
      <w:r>
        <w:t>Небольшой кусочек шелка или нейлона телесного цвета.</w:t>
      </w:r>
    </w:p>
    <w:p w:rsidR="00531403" w:rsidRDefault="00531403">
      <w:pPr>
        <w:pStyle w:val="a4"/>
        <w:numPr>
          <w:ilvl w:val="9"/>
          <w:numId w:val="23"/>
        </w:numPr>
        <w:shd w:val="clear" w:color="auto" w:fill="auto"/>
        <w:tabs>
          <w:tab w:val="clear" w:pos="360"/>
          <w:tab w:val="left" w:pos="224"/>
        </w:tabs>
        <w:spacing w:line="140" w:lineRule="exact"/>
        <w:ind w:left="60" w:firstLine="0"/>
      </w:pPr>
      <w:r>
        <w:t>Поролоновая губка.</w:t>
      </w:r>
    </w:p>
    <w:p w:rsidR="00531403" w:rsidRDefault="00531403">
      <w:pPr>
        <w:pStyle w:val="a4"/>
        <w:numPr>
          <w:ilvl w:val="9"/>
          <w:numId w:val="23"/>
        </w:numPr>
        <w:shd w:val="clear" w:color="auto" w:fill="auto"/>
        <w:tabs>
          <w:tab w:val="clear" w:pos="360"/>
          <w:tab w:val="left" w:pos="224"/>
        </w:tabs>
        <w:spacing w:line="140" w:lineRule="exact"/>
        <w:ind w:left="60" w:firstLine="0"/>
      </w:pPr>
      <w:r>
        <w:t>Ручной фен.</w:t>
      </w:r>
    </w:p>
    <w:p w:rsidR="00531403" w:rsidRDefault="00531403">
      <w:pPr>
        <w:pStyle w:val="a4"/>
        <w:numPr>
          <w:ilvl w:val="9"/>
          <w:numId w:val="23"/>
        </w:numPr>
        <w:shd w:val="clear" w:color="auto" w:fill="auto"/>
        <w:tabs>
          <w:tab w:val="clear" w:pos="360"/>
          <w:tab w:val="left" w:pos="220"/>
        </w:tabs>
        <w:spacing w:line="140" w:lineRule="exact"/>
        <w:ind w:left="60" w:firstLine="0"/>
      </w:pPr>
      <w:r>
        <w:t>Прозрачная пудра и пуховка.</w:t>
      </w:r>
    </w:p>
    <w:p w:rsidR="00531403" w:rsidRDefault="00531403">
      <w:pPr>
        <w:pStyle w:val="a4"/>
        <w:numPr>
          <w:ilvl w:val="9"/>
          <w:numId w:val="23"/>
        </w:numPr>
        <w:shd w:val="clear" w:color="auto" w:fill="auto"/>
        <w:tabs>
          <w:tab w:val="clear" w:pos="360"/>
          <w:tab w:val="left" w:pos="224"/>
        </w:tabs>
        <w:spacing w:line="140" w:lineRule="exact"/>
        <w:ind w:left="60" w:firstLine="0"/>
      </w:pPr>
      <w:r>
        <w:t>Грим на косторовой основе.</w:t>
      </w:r>
    </w:p>
    <w:p w:rsidR="00531403" w:rsidRDefault="00531403">
      <w:pPr>
        <w:pStyle w:val="a4"/>
        <w:numPr>
          <w:ilvl w:val="9"/>
          <w:numId w:val="23"/>
        </w:numPr>
        <w:shd w:val="clear" w:color="auto" w:fill="auto"/>
        <w:tabs>
          <w:tab w:val="clear" w:pos="360"/>
          <w:tab w:val="left" w:pos="220"/>
        </w:tabs>
        <w:spacing w:line="140" w:lineRule="exact"/>
        <w:ind w:left="60" w:firstLine="0"/>
      </w:pPr>
      <w:r>
        <w:t>Блики и тени.</w:t>
      </w:r>
    </w:p>
    <w:p w:rsidR="00531403" w:rsidRDefault="00531403">
      <w:pPr>
        <w:pStyle w:val="a4"/>
        <w:numPr>
          <w:ilvl w:val="9"/>
          <w:numId w:val="23"/>
        </w:numPr>
        <w:shd w:val="clear" w:color="auto" w:fill="auto"/>
        <w:tabs>
          <w:tab w:val="clear" w:pos="360"/>
          <w:tab w:val="left" w:pos="224"/>
        </w:tabs>
        <w:spacing w:after="196" w:line="140" w:lineRule="exact"/>
        <w:ind w:left="60" w:firstLine="0"/>
      </w:pPr>
      <w:r>
        <w:t>Белый и черный грим.</w:t>
      </w:r>
    </w:p>
    <w:p w:rsidR="00531403" w:rsidRDefault="00531403">
      <w:pPr>
        <w:pStyle w:val="a4"/>
        <w:shd w:val="clear" w:color="auto" w:fill="auto"/>
        <w:spacing w:after="148" w:line="120" w:lineRule="exact"/>
        <w:ind w:left="60" w:firstLine="0"/>
      </w:pPr>
      <w:r>
        <w:t>ИСПОЛНЕНИЕ</w:t>
      </w:r>
    </w:p>
    <w:p w:rsidR="00531403" w:rsidRDefault="00531403">
      <w:pPr>
        <w:pStyle w:val="510"/>
        <w:keepNext/>
        <w:keepLines/>
        <w:shd w:val="clear" w:color="auto" w:fill="auto"/>
        <w:spacing w:before="0"/>
        <w:ind w:left="60"/>
      </w:pPr>
      <w:bookmarkStart w:id="442" w:name="bookmark549"/>
      <w:r>
        <w:rPr>
          <w:rStyle w:val="5d"/>
        </w:rPr>
        <w:t>1.</w:t>
      </w:r>
      <w:bookmarkEnd w:id="442"/>
    </w:p>
    <w:p w:rsidR="00531403" w:rsidRDefault="00531403">
      <w:pPr>
        <w:pStyle w:val="a4"/>
        <w:framePr w:h="120" w:hSpace="96" w:vSpace="392" w:wrap="around" w:vAnchor="text" w:hAnchor="margin" w:x="431" w:y="-7"/>
        <w:shd w:val="clear" w:color="auto" w:fill="auto"/>
        <w:spacing w:line="120" w:lineRule="exact"/>
        <w:ind w:firstLine="0"/>
        <w:jc w:val="left"/>
      </w:pPr>
      <w:r>
        <w:t>— «слепой глаз» из</w:t>
      </w:r>
    </w:p>
    <w:p w:rsidR="00531403" w:rsidRDefault="00531403">
      <w:pPr>
        <w:pStyle w:val="a4"/>
        <w:shd w:val="clear" w:color="auto" w:fill="auto"/>
        <w:spacing w:after="60" w:line="140" w:lineRule="exact"/>
        <w:ind w:left="60" w:right="60" w:firstLine="0"/>
      </w:pPr>
      <w:r>
        <w:t>Эта деталь латекса.</w:t>
      </w:r>
    </w:p>
    <w:p w:rsidR="00531403" w:rsidRDefault="00531403">
      <w:pPr>
        <w:pStyle w:val="9290"/>
        <w:keepNext/>
        <w:keepLines/>
        <w:shd w:val="clear" w:color="auto" w:fill="auto"/>
        <w:spacing w:before="0"/>
        <w:ind w:left="60"/>
      </w:pPr>
      <w:bookmarkStart w:id="443" w:name="bookmark550"/>
      <w:r>
        <w:t>2.</w:t>
      </w:r>
      <w:bookmarkEnd w:id="443"/>
    </w:p>
    <w:p w:rsidR="00531403" w:rsidRDefault="00531403">
      <w:pPr>
        <w:pStyle w:val="a4"/>
        <w:shd w:val="clear" w:color="auto" w:fill="auto"/>
        <w:spacing w:after="60" w:line="140" w:lineRule="exact"/>
        <w:ind w:left="60" w:right="60" w:firstLine="0"/>
      </w:pPr>
      <w:r>
        <w:t>Прежде чем накладывать деталь, зафиксируйте веки в закрытом состоянии. Для этого нанесите на верхнее и нижнее веки немного жид</w:t>
      </w:r>
      <w:r>
        <w:softHyphen/>
        <w:t>кого латекса или театрального клея (не попадите на ресницы).</w:t>
      </w:r>
    </w:p>
    <w:p w:rsidR="00531403" w:rsidRDefault="00531403">
      <w:pPr>
        <w:pStyle w:val="510"/>
        <w:keepNext/>
        <w:keepLines/>
        <w:numPr>
          <w:ilvl w:val="0"/>
          <w:numId w:val="27"/>
        </w:numPr>
        <w:shd w:val="clear" w:color="auto" w:fill="auto"/>
        <w:spacing w:before="0"/>
        <w:ind w:left="60"/>
      </w:pPr>
    </w:p>
    <w:p w:rsidR="00531403" w:rsidRDefault="00531403">
      <w:pPr>
        <w:pStyle w:val="a4"/>
        <w:shd w:val="clear" w:color="auto" w:fill="auto"/>
        <w:spacing w:after="57" w:line="140" w:lineRule="exact"/>
        <w:ind w:left="60" w:right="60" w:firstLine="0"/>
      </w:pPr>
      <w:r>
        <w:t>Отрежьте маленький кусочек шелка или нейлона телесного цвета и, наложив его на глаз, слегка прижми</w:t>
      </w:r>
      <w:r>
        <w:softHyphen/>
        <w:t>те, чтобы приклеился. Это поможет вам держать глаз закрытым и умень</w:t>
      </w:r>
      <w:r>
        <w:softHyphen/>
        <w:t>шит напряжение другого глаза.</w:t>
      </w:r>
    </w:p>
    <w:p w:rsidR="00531403" w:rsidRDefault="00531403">
      <w:pPr>
        <w:pStyle w:val="8171"/>
        <w:keepNext/>
        <w:keepLines/>
        <w:numPr>
          <w:ilvl w:val="0"/>
          <w:numId w:val="27"/>
        </w:numPr>
        <w:shd w:val="clear" w:color="auto" w:fill="auto"/>
        <w:spacing w:before="0"/>
        <w:ind w:left="60"/>
      </w:pPr>
    </w:p>
    <w:p w:rsidR="00531403" w:rsidRDefault="00531403">
      <w:pPr>
        <w:pStyle w:val="a4"/>
        <w:shd w:val="clear" w:color="auto" w:fill="auto"/>
        <w:spacing w:after="63" w:line="144" w:lineRule="exact"/>
        <w:ind w:left="60" w:right="60" w:firstLine="0"/>
      </w:pPr>
      <w:r>
        <w:t>Нанесите немного жидкого латекса на внутренний уголок глаза.</w:t>
      </w:r>
    </w:p>
    <w:p w:rsidR="00531403" w:rsidRDefault="00531403">
      <w:pPr>
        <w:pStyle w:val="8171"/>
        <w:keepNext/>
        <w:keepLines/>
        <w:numPr>
          <w:ilvl w:val="0"/>
          <w:numId w:val="27"/>
        </w:numPr>
        <w:shd w:val="clear" w:color="auto" w:fill="auto"/>
        <w:spacing w:before="0" w:line="140" w:lineRule="exact"/>
        <w:ind w:left="60"/>
      </w:pPr>
    </w:p>
    <w:p w:rsidR="00531403" w:rsidRDefault="00531403">
      <w:pPr>
        <w:jc w:val="center"/>
        <w:rPr>
          <w:rFonts w:cs="Times New Roman"/>
          <w:color w:val="auto"/>
          <w:sz w:val="2"/>
          <w:szCs w:val="2"/>
        </w:rPr>
      </w:pPr>
      <w:r>
        <w:rPr>
          <w:noProof/>
        </w:rPr>
        <w:pict>
          <v:shape id="_x0000_s1116" type="#_x0000_t75" style="position:absolute;left:0;text-align:left;margin-left:96.7pt;margin-top:.05pt;width:216.6pt;height:259.2pt;z-index:-3;mso-position-horizontal-relative:margin;mso-position-vertical-relative:margin" wrapcoords="0 0 10171 0 10171 50 21600 50 21600 6050 10311 6050 10311 21600 59 21600 59 15000 0 15000 0 0">
            <v:imagedata r:id="rId530" o:title=""/>
            <w10:wrap type="tight" anchorx="margin" anchory="margin"/>
          </v:shape>
        </w:pict>
      </w:r>
    </w:p>
    <w:p w:rsidR="00531403" w:rsidRDefault="00531403">
      <w:pPr>
        <w:pStyle w:val="a4"/>
        <w:shd w:val="clear" w:color="auto" w:fill="auto"/>
        <w:spacing w:line="120" w:lineRule="exact"/>
        <w:ind w:left="60" w:firstLine="0"/>
        <w:sectPr w:rsidR="00531403">
          <w:footerReference w:type="even" r:id="rId531"/>
          <w:footerReference w:type="default" r:id="rId532"/>
          <w:footerReference w:type="first" r:id="rId533"/>
          <w:pgSz w:w="31680" w:h="23810" w:orient="landscape"/>
          <w:pgMar w:top="7465" w:right="17154" w:bottom="6765" w:left="12390" w:header="0" w:footer="3" w:gutter="0"/>
          <w:pgNumType w:start="166"/>
          <w:cols w:space="720"/>
          <w:noEndnote/>
          <w:titlePg/>
          <w:docGrid w:linePitch="360"/>
        </w:sectPr>
      </w:pPr>
      <w:r>
        <w:t>Приклейте к нему деталь.</w:t>
      </w:r>
    </w:p>
    <w:p w:rsidR="00531403" w:rsidRDefault="00531403">
      <w:pPr>
        <w:pStyle w:val="a4"/>
        <w:shd w:val="clear" w:color="auto" w:fill="auto"/>
        <w:spacing w:after="120" w:line="144" w:lineRule="exact"/>
        <w:ind w:left="20" w:right="5140" w:firstLine="0"/>
      </w:pPr>
      <w:r>
        <w:lastRenderedPageBreak/>
        <w:t>Откинув деталь на нос, нанесите жидкий латекс на верхнее н нижнее веки.</w:t>
      </w:r>
    </w:p>
    <w:p w:rsidR="00531403" w:rsidRDefault="00531403">
      <w:pPr>
        <w:pStyle w:val="1171"/>
        <w:shd w:val="clear" w:color="auto" w:fill="auto"/>
        <w:spacing w:before="0" w:line="144" w:lineRule="exact"/>
        <w:ind w:left="20"/>
      </w:pPr>
      <w:bookmarkStart w:id="444" w:name="bookmark554"/>
      <w:r>
        <w:rPr>
          <w:rStyle w:val="11720"/>
        </w:rPr>
        <w:t>7.</w:t>
      </w:r>
      <w:bookmarkEnd w:id="444"/>
    </w:p>
    <w:p w:rsidR="00531403" w:rsidRDefault="00531403">
      <w:pPr>
        <w:pStyle w:val="a4"/>
        <w:shd w:val="clear" w:color="auto" w:fill="auto"/>
        <w:spacing w:after="243" w:line="144" w:lineRule="exact"/>
        <w:ind w:left="20" w:right="5140" w:firstLine="0"/>
      </w:pPr>
      <w:r>
        <w:t>Наложите деталь, проверьте, все ли края приклеились и слились с кожей.</w:t>
      </w:r>
    </w:p>
    <w:p w:rsidR="00531403" w:rsidRDefault="00531403">
      <w:pPr>
        <w:pStyle w:val="a4"/>
        <w:shd w:val="clear" w:color="auto" w:fill="auto"/>
        <w:spacing w:after="117" w:line="140" w:lineRule="exact"/>
        <w:ind w:left="20" w:right="5140" w:firstLine="0"/>
      </w:pPr>
      <w:r>
        <w:t>Осторожно нанеенте на всю поверх</w:t>
      </w:r>
      <w:r>
        <w:softHyphen/>
        <w:t>ность «слепого глаза» жидкий латекс, используя для этого пороло</w:t>
      </w:r>
      <w:r>
        <w:softHyphen/>
        <w:t>новую губку. Высушите ручным феном и припудрите.</w:t>
      </w:r>
    </w:p>
    <w:p w:rsidR="00531403" w:rsidRDefault="00531403">
      <w:pPr>
        <w:pStyle w:val="1171"/>
        <w:numPr>
          <w:ilvl w:val="1"/>
          <w:numId w:val="27"/>
        </w:numPr>
        <w:shd w:val="clear" w:color="auto" w:fill="auto"/>
        <w:spacing w:before="0" w:line="144" w:lineRule="exact"/>
        <w:ind w:left="20"/>
      </w:pPr>
    </w:p>
    <w:p w:rsidR="00531403" w:rsidRDefault="00531403">
      <w:pPr>
        <w:pStyle w:val="a4"/>
        <w:shd w:val="clear" w:color="auto" w:fill="auto"/>
        <w:spacing w:after="147" w:line="144" w:lineRule="exact"/>
        <w:ind w:left="20" w:right="5140" w:firstLine="0"/>
      </w:pPr>
      <w:r>
        <w:t>Подкрасьте гримом на касторовой основе, подобрав оттенок, близкий к основному тону. Добавьте блики и тени и немного черного или белого в центр «слепого глаза».</w:t>
      </w:r>
    </w:p>
    <w:p w:rsidR="00531403" w:rsidRDefault="00531403">
      <w:pPr>
        <w:pStyle w:val="9301"/>
        <w:keepNext/>
        <w:keepLines/>
        <w:numPr>
          <w:ilvl w:val="1"/>
          <w:numId w:val="27"/>
        </w:numPr>
        <w:shd w:val="clear" w:color="auto" w:fill="auto"/>
        <w:spacing w:before="0" w:line="110" w:lineRule="exact"/>
        <w:ind w:left="20"/>
      </w:pPr>
    </w:p>
    <w:p w:rsidR="00531403" w:rsidRDefault="00531403">
      <w:pPr>
        <w:pStyle w:val="a4"/>
        <w:shd w:val="clear" w:color="auto" w:fill="auto"/>
        <w:spacing w:line="120" w:lineRule="exact"/>
        <w:ind w:left="20" w:firstLine="0"/>
      </w:pPr>
      <w:r>
        <w:t>Окончательный результат.</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173" type="#_x0000_t75" style="width:211.35pt;height:232.25pt">
            <v:imagedata r:id="rId534" o:title=""/>
          </v:shape>
        </w:pict>
      </w:r>
    </w:p>
    <w:p w:rsidR="00531403" w:rsidRDefault="00531403">
      <w:pPr>
        <w:rPr>
          <w:rFonts w:cs="Times New Roman"/>
          <w:color w:val="auto"/>
          <w:sz w:val="2"/>
          <w:szCs w:val="2"/>
        </w:rPr>
        <w:sectPr w:rsidR="00531403">
          <w:headerReference w:type="even" r:id="rId535"/>
          <w:headerReference w:type="default" r:id="rId536"/>
          <w:footerReference w:type="even" r:id="rId537"/>
          <w:footerReference w:type="default" r:id="rId538"/>
          <w:pgSz w:w="31680" w:h="23810" w:orient="landscape"/>
          <w:pgMar w:top="7583" w:right="11722" w:bottom="8083" w:left="12766" w:header="0" w:footer="3" w:gutter="0"/>
          <w:pgNumType w:start="6"/>
          <w:cols w:space="720"/>
          <w:noEndnote/>
          <w:docGrid w:linePitch="360"/>
        </w:sectPr>
      </w:pPr>
    </w:p>
    <w:p w:rsidR="00531403" w:rsidRDefault="00531403">
      <w:pPr>
        <w:pStyle w:val="762"/>
        <w:shd w:val="clear" w:color="auto" w:fill="auto"/>
        <w:spacing w:line="240" w:lineRule="exact"/>
        <w:sectPr w:rsidR="00531403">
          <w:headerReference w:type="even" r:id="rId539"/>
          <w:headerReference w:type="default" r:id="rId540"/>
          <w:footerReference w:type="even" r:id="rId541"/>
          <w:footerReference w:type="default" r:id="rId542"/>
          <w:footerReference w:type="first" r:id="rId543"/>
          <w:pgSz w:w="31680" w:h="23810" w:orient="landscape"/>
          <w:pgMar w:top="6731" w:right="14886" w:bottom="7991" w:left="16354" w:header="0" w:footer="3" w:gutter="0"/>
          <w:pgNumType w:start="169"/>
          <w:cols w:space="720"/>
          <w:noEndnote/>
          <w:titlePg/>
          <w:docGrid w:linePitch="360"/>
        </w:sectPr>
      </w:pPr>
      <w:bookmarkStart w:id="445" w:name="bookmark557"/>
      <w:r>
        <w:rPr>
          <w:noProof w:val="0"/>
        </w:rPr>
        <w:lastRenderedPageBreak/>
        <w:t>ш</w:t>
      </w:r>
      <w:bookmarkEnd w:id="445"/>
    </w:p>
    <w:p w:rsidR="00531403" w:rsidRDefault="00531403">
      <w:pPr>
        <w:framePr w:w="7884" w:h="622"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1010"/>
        <w:shd w:val="clear" w:color="auto" w:fill="auto"/>
        <w:spacing w:after="186" w:line="148" w:lineRule="exact"/>
        <w:ind w:left="40" w:right="1040"/>
        <w:jc w:val="left"/>
      </w:pPr>
      <w:bookmarkStart w:id="446" w:name="bookmark558"/>
      <w:r>
        <w:rPr>
          <w:rStyle w:val="1053"/>
          <w:b/>
          <w:bCs/>
        </w:rPr>
        <w:lastRenderedPageBreak/>
        <w:t>«Слепой глаз» из воска</w:t>
      </w:r>
      <w:bookmarkEnd w:id="446"/>
    </w:p>
    <w:p w:rsidR="00531403" w:rsidRDefault="00531403">
      <w:pPr>
        <w:pStyle w:val="81"/>
        <w:shd w:val="clear" w:color="auto" w:fill="auto"/>
        <w:spacing w:before="0" w:after="196" w:line="140" w:lineRule="exact"/>
        <w:ind w:left="40" w:right="40"/>
      </w:pPr>
      <w:r>
        <w:rPr>
          <w:rStyle w:val="82a"/>
          <w:i/>
          <w:iCs/>
        </w:rPr>
        <w:t xml:space="preserve">Если вы решили сделать 'Слепой глаз• ил воска, а не из латекса, то </w:t>
      </w:r>
      <w:r>
        <w:rPr>
          <w:rStyle w:val="8TimesNewRoman1"/>
          <w:i/>
          <w:iCs/>
        </w:rPr>
        <w:t>для</w:t>
      </w:r>
      <w:r>
        <w:rPr>
          <w:rStyle w:val="82a"/>
          <w:i/>
          <w:iCs/>
        </w:rPr>
        <w:t xml:space="preserve"> этого понадобятся:</w:t>
      </w:r>
    </w:p>
    <w:p w:rsidR="00531403" w:rsidRDefault="00531403">
      <w:pPr>
        <w:pStyle w:val="a4"/>
        <w:shd w:val="clear" w:color="auto" w:fill="auto"/>
        <w:spacing w:after="128" w:line="120" w:lineRule="exact"/>
        <w:ind w:left="40" w:firstLine="0"/>
      </w:pPr>
      <w:r>
        <w:t>МАТЕРИАЛЫ</w:t>
      </w:r>
    </w:p>
    <w:p w:rsidR="00531403" w:rsidRDefault="00531403">
      <w:pPr>
        <w:pStyle w:val="a4"/>
        <w:numPr>
          <w:ilvl w:val="2"/>
          <w:numId w:val="27"/>
        </w:numPr>
        <w:shd w:val="clear" w:color="auto" w:fill="auto"/>
        <w:tabs>
          <w:tab w:val="left" w:pos="188"/>
        </w:tabs>
        <w:spacing w:line="140" w:lineRule="exact"/>
        <w:ind w:left="220" w:right="40"/>
      </w:pPr>
      <w:r>
        <w:t>Небольшой кусочек шелка или нейлона.</w:t>
      </w:r>
    </w:p>
    <w:p w:rsidR="00531403" w:rsidRDefault="00531403">
      <w:pPr>
        <w:pStyle w:val="a4"/>
        <w:numPr>
          <w:ilvl w:val="2"/>
          <w:numId w:val="27"/>
        </w:numPr>
        <w:shd w:val="clear" w:color="auto" w:fill="auto"/>
        <w:tabs>
          <w:tab w:val="left" w:pos="208"/>
        </w:tabs>
        <w:spacing w:line="140" w:lineRule="exact"/>
        <w:ind w:left="40" w:firstLine="0"/>
      </w:pPr>
      <w:r>
        <w:t>Воск.</w:t>
      </w:r>
    </w:p>
    <w:p w:rsidR="00531403" w:rsidRDefault="00531403">
      <w:pPr>
        <w:pStyle w:val="a4"/>
        <w:numPr>
          <w:ilvl w:val="2"/>
          <w:numId w:val="27"/>
        </w:numPr>
        <w:shd w:val="clear" w:color="auto" w:fill="auto"/>
        <w:tabs>
          <w:tab w:val="left" w:pos="200"/>
        </w:tabs>
        <w:spacing w:line="140" w:lineRule="exact"/>
        <w:ind w:left="220" w:right="40"/>
      </w:pPr>
      <w:r>
        <w:t>Жидкий латекс или театральный клей.</w:t>
      </w:r>
    </w:p>
    <w:p w:rsidR="00531403" w:rsidRDefault="00531403">
      <w:pPr>
        <w:pStyle w:val="a4"/>
        <w:numPr>
          <w:ilvl w:val="2"/>
          <w:numId w:val="27"/>
        </w:numPr>
        <w:shd w:val="clear" w:color="auto" w:fill="auto"/>
        <w:tabs>
          <w:tab w:val="left" w:pos="204"/>
        </w:tabs>
        <w:spacing w:line="140" w:lineRule="exact"/>
        <w:ind w:left="220" w:right="40"/>
      </w:pPr>
      <w:r>
        <w:t>Инструменты для моделирова</w:t>
      </w:r>
      <w:r>
        <w:softHyphen/>
        <w:t>ния.</w:t>
      </w:r>
    </w:p>
    <w:p w:rsidR="00531403" w:rsidRDefault="00531403">
      <w:pPr>
        <w:pStyle w:val="a4"/>
        <w:numPr>
          <w:ilvl w:val="2"/>
          <w:numId w:val="27"/>
        </w:numPr>
        <w:shd w:val="clear" w:color="auto" w:fill="auto"/>
        <w:tabs>
          <w:tab w:val="left" w:pos="204"/>
        </w:tabs>
        <w:spacing w:line="140" w:lineRule="exact"/>
        <w:ind w:left="40" w:firstLine="0"/>
      </w:pPr>
      <w:r>
        <w:t>Кольдкрем.</w:t>
      </w:r>
    </w:p>
    <w:p w:rsidR="00531403" w:rsidRDefault="00531403">
      <w:pPr>
        <w:pStyle w:val="a4"/>
        <w:numPr>
          <w:ilvl w:val="2"/>
          <w:numId w:val="27"/>
        </w:numPr>
        <w:shd w:val="clear" w:color="auto" w:fill="auto"/>
        <w:tabs>
          <w:tab w:val="left" w:pos="204"/>
        </w:tabs>
        <w:spacing w:line="140" w:lineRule="exact"/>
        <w:ind w:left="40" w:firstLine="0"/>
      </w:pPr>
      <w:r>
        <w:t>Фиксатор для воска.</w:t>
      </w:r>
    </w:p>
    <w:p w:rsidR="00531403" w:rsidRDefault="00531403">
      <w:pPr>
        <w:pStyle w:val="a4"/>
        <w:numPr>
          <w:ilvl w:val="2"/>
          <w:numId w:val="27"/>
        </w:numPr>
        <w:shd w:val="clear" w:color="auto" w:fill="auto"/>
        <w:tabs>
          <w:tab w:val="left" w:pos="204"/>
        </w:tabs>
        <w:spacing w:line="140" w:lineRule="exact"/>
        <w:ind w:left="40" w:firstLine="0"/>
      </w:pPr>
      <w:r>
        <w:t>Кисть №6.</w:t>
      </w:r>
    </w:p>
    <w:p w:rsidR="00531403" w:rsidRDefault="00531403">
      <w:pPr>
        <w:pStyle w:val="a4"/>
        <w:numPr>
          <w:ilvl w:val="2"/>
          <w:numId w:val="27"/>
        </w:numPr>
        <w:shd w:val="clear" w:color="auto" w:fill="auto"/>
        <w:tabs>
          <w:tab w:val="left" w:pos="200"/>
        </w:tabs>
        <w:spacing w:line="140" w:lineRule="exact"/>
        <w:ind w:left="40" w:firstLine="0"/>
      </w:pPr>
      <w:r>
        <w:t>Ацетон.</w:t>
      </w:r>
    </w:p>
    <w:p w:rsidR="00531403" w:rsidRDefault="00531403">
      <w:pPr>
        <w:pStyle w:val="a4"/>
        <w:numPr>
          <w:ilvl w:val="2"/>
          <w:numId w:val="27"/>
        </w:numPr>
        <w:shd w:val="clear" w:color="auto" w:fill="auto"/>
        <w:tabs>
          <w:tab w:val="left" w:pos="204"/>
        </w:tabs>
        <w:spacing w:line="140" w:lineRule="exact"/>
        <w:ind w:left="40" w:firstLine="0"/>
      </w:pPr>
      <w:r>
        <w:t>Пористая губка.</w:t>
      </w:r>
    </w:p>
    <w:p w:rsidR="00531403" w:rsidRDefault="00531403">
      <w:pPr>
        <w:pStyle w:val="a4"/>
        <w:numPr>
          <w:ilvl w:val="2"/>
          <w:numId w:val="27"/>
        </w:numPr>
        <w:shd w:val="clear" w:color="auto" w:fill="auto"/>
        <w:tabs>
          <w:tab w:val="left" w:pos="252"/>
        </w:tabs>
        <w:spacing w:line="140" w:lineRule="exact"/>
        <w:ind w:left="40" w:firstLine="0"/>
      </w:pPr>
      <w:r>
        <w:t>Грим на касторовой основе.</w:t>
      </w:r>
    </w:p>
    <w:p w:rsidR="00531403" w:rsidRDefault="00531403">
      <w:pPr>
        <w:pStyle w:val="a4"/>
        <w:numPr>
          <w:ilvl w:val="2"/>
          <w:numId w:val="27"/>
        </w:numPr>
        <w:shd w:val="clear" w:color="auto" w:fill="auto"/>
        <w:tabs>
          <w:tab w:val="left" w:pos="252"/>
        </w:tabs>
        <w:spacing w:after="172" w:line="140" w:lineRule="exact"/>
        <w:ind w:left="40" w:firstLine="0"/>
      </w:pPr>
      <w:r>
        <w:t>Красный грим.</w:t>
      </w:r>
    </w:p>
    <w:p w:rsidR="00531403" w:rsidRDefault="00531403">
      <w:pPr>
        <w:pStyle w:val="1010"/>
        <w:shd w:val="clear" w:color="auto" w:fill="auto"/>
        <w:spacing w:after="146" w:line="150" w:lineRule="exact"/>
        <w:ind w:left="40"/>
      </w:pPr>
      <w:bookmarkStart w:id="447" w:name="bookmark559"/>
      <w:r>
        <w:rPr>
          <w:rStyle w:val="1053"/>
          <w:b/>
          <w:bCs/>
        </w:rPr>
        <w:t>ИСПОЛНЕНИЕ</w:t>
      </w:r>
      <w:bookmarkEnd w:id="447"/>
    </w:p>
    <w:p w:rsidR="00531403" w:rsidRDefault="00531403">
      <w:pPr>
        <w:pStyle w:val="2310"/>
        <w:keepNext/>
        <w:keepLines/>
        <w:shd w:val="clear" w:color="auto" w:fill="auto"/>
        <w:spacing w:before="0"/>
        <w:ind w:left="40"/>
      </w:pPr>
      <w:bookmarkStart w:id="448" w:name="bookmark560"/>
      <w:r>
        <w:rPr>
          <w:rStyle w:val="2320"/>
        </w:rPr>
        <w:t>1.</w:t>
      </w:r>
      <w:bookmarkEnd w:id="448"/>
    </w:p>
    <w:p w:rsidR="00531403" w:rsidRDefault="00531403">
      <w:pPr>
        <w:pStyle w:val="a4"/>
        <w:shd w:val="clear" w:color="auto" w:fill="auto"/>
        <w:spacing w:after="120" w:line="140" w:lineRule="exact"/>
        <w:ind w:left="40" w:right="40" w:firstLine="0"/>
      </w:pPr>
      <w:r>
        <w:t>В этом варианте необходимо закрыть весь участок глаза, а не просто маленькую часть, как в пер</w:t>
      </w:r>
      <w:r>
        <w:softHyphen/>
        <w:t>вом случае; для этого воспользуй</w:t>
      </w:r>
      <w:r>
        <w:softHyphen/>
        <w:t>тесь куском шелка или нейлона, приклеив его с помощью жидкого латекса или театрального клея. Если нужно, перекройте также и бровь, взяв кусок ткани большего размера.</w:t>
      </w:r>
    </w:p>
    <w:p w:rsidR="00531403" w:rsidRDefault="00531403">
      <w:pPr>
        <w:pStyle w:val="140"/>
        <w:shd w:val="clear" w:color="auto" w:fill="auto"/>
        <w:ind w:left="40"/>
      </w:pPr>
      <w:bookmarkStart w:id="449" w:name="bookmark561"/>
      <w:r>
        <w:t>2—3.</w:t>
      </w:r>
      <w:bookmarkEnd w:id="449"/>
    </w:p>
    <w:p w:rsidR="00531403" w:rsidRDefault="0086608F">
      <w:pPr>
        <w:framePr w:w="4280" w:h="4240" w:vSpace="32" w:wrap="around" w:hAnchor="margin" w:x="2353" w:y="713"/>
        <w:jc w:val="center"/>
        <w:rPr>
          <w:rFonts w:cs="Times New Roman"/>
          <w:color w:val="auto"/>
          <w:sz w:val="2"/>
          <w:szCs w:val="2"/>
        </w:rPr>
      </w:pPr>
      <w:r>
        <w:rPr>
          <w:rFonts w:cs="Times New Roman"/>
          <w:color w:val="auto"/>
          <w:sz w:val="2"/>
          <w:szCs w:val="2"/>
        </w:rPr>
        <w:pict>
          <v:shape id="_x0000_i1174" type="#_x0000_t75" style="width:213.7pt;height:212.5pt">
            <v:imagedata r:id="rId544" o:title=""/>
          </v:shape>
        </w:pict>
      </w:r>
    </w:p>
    <w:p w:rsidR="00531403" w:rsidRDefault="00531403">
      <w:pPr>
        <w:pStyle w:val="a4"/>
        <w:shd w:val="clear" w:color="auto" w:fill="auto"/>
        <w:spacing w:line="140" w:lineRule="exact"/>
        <w:ind w:left="40" w:right="40" w:firstLine="0"/>
      </w:pPr>
      <w:r>
        <w:t>Поверх ткани наложите воск и паль</w:t>
      </w:r>
      <w:r>
        <w:softHyphen/>
        <w:t>цами или инструментом для модели</w:t>
      </w:r>
      <w:r>
        <w:softHyphen/>
        <w:t>рования придайте ему форму «сле</w:t>
      </w:r>
      <w:r>
        <w:softHyphen/>
        <w:t>пого глаза». Получив то, что нужно, разровняйте поверхность, нанесите на нес немного кольдкрема и покройте фиксатором. Пока фикса</w:t>
      </w:r>
      <w:r>
        <w:softHyphen/>
        <w:t>тор будет сохнуть, очистите кисточку ацетоном. Затем пористой губкой придайте воску нужную фак</w:t>
      </w:r>
      <w:r>
        <w:softHyphen/>
        <w:t>туру, подкрасьте гримом на касторо</w:t>
      </w:r>
      <w:r>
        <w:softHyphen/>
        <w:t>вой основе; возможно, придется добавить немного красного цвета, чтобы «слепой глаз» не выделялся на общем тоне. Более детально о работе с воском можзю прочитать в главе 19 «Нос н подбородок».</w:t>
      </w:r>
    </w:p>
    <w:p w:rsidR="00531403" w:rsidRDefault="00531403">
      <w:pPr>
        <w:pStyle w:val="a4"/>
        <w:shd w:val="clear" w:color="auto" w:fill="auto"/>
        <w:spacing w:line="140" w:lineRule="exact"/>
        <w:ind w:left="20" w:firstLine="0"/>
        <w:sectPr w:rsidR="00531403">
          <w:type w:val="continuous"/>
          <w:pgSz w:w="31680" w:h="23810" w:orient="landscape"/>
          <w:pgMar w:top="6731" w:right="15142" w:bottom="7991" w:left="12194" w:header="0" w:footer="3" w:gutter="0"/>
          <w:cols w:num="2" w:space="212"/>
          <w:noEndnote/>
          <w:docGrid w:linePitch="360"/>
        </w:sectPr>
      </w:pPr>
      <w:r>
        <w:t>Техника н идеи, предложенные здесь, могут с успехом использо</w:t>
      </w:r>
      <w:r>
        <w:softHyphen/>
        <w:t>ваться в кино, на телевидении и в театре. Все виды работ нужно выполнять с исключительной акку</w:t>
      </w:r>
      <w:r>
        <w:softHyphen/>
        <w:t>ратностью и вниманием, и тогда ваш грим покажется естественным и будет выглядеть как часть лица, рук или тела актера.</w:t>
      </w:r>
    </w:p>
    <w:p w:rsidR="00531403" w:rsidRDefault="00531403">
      <w:pPr>
        <w:pStyle w:val="1010"/>
        <w:shd w:val="clear" w:color="auto" w:fill="auto"/>
        <w:spacing w:after="0" w:line="144" w:lineRule="exact"/>
        <w:ind w:right="220"/>
        <w:jc w:val="left"/>
        <w:sectPr w:rsidR="00531403">
          <w:pgSz w:w="31680" w:h="23810" w:orient="landscape"/>
          <w:pgMar w:top="8315" w:right="16418" w:bottom="10391" w:left="13310" w:header="0" w:footer="3" w:gutter="0"/>
          <w:cols w:space="720"/>
          <w:noEndnote/>
          <w:docGrid w:linePitch="360"/>
        </w:sectPr>
      </w:pPr>
      <w:bookmarkStart w:id="450" w:name="bookmark562"/>
      <w:r>
        <w:rPr>
          <w:rStyle w:val="1042"/>
          <w:b/>
          <w:bCs/>
        </w:rPr>
        <w:lastRenderedPageBreak/>
        <w:t>Основные виды гримерных материалов</w:t>
      </w:r>
      <w:bookmarkEnd w:id="450"/>
    </w:p>
    <w:p w:rsidR="00531403" w:rsidRDefault="00531403">
      <w:pPr>
        <w:framePr w:w="7424" w:h="219" w:hRule="exact" w:wrap="notBeside" w:vAnchor="text" w:hAnchor="text" w:xAlign="center" w:y="1" w:anchorLock="1"/>
        <w:rPr>
          <w:rFonts w:cs="Times New Roman"/>
          <w:color w:val="auto"/>
        </w:rPr>
      </w:pPr>
    </w:p>
    <w:p w:rsidR="00531403" w:rsidRDefault="00531403">
      <w:pPr>
        <w:rPr>
          <w:rFonts w:cs="Times New Roman"/>
          <w:color w:val="auto"/>
          <w:sz w:val="2"/>
          <w:szCs w:val="2"/>
        </w:rPr>
        <w:sectPr w:rsidR="00531403">
          <w:type w:val="continuous"/>
          <w:pgSz w:w="31680" w:h="23810" w:orient="landscape"/>
          <w:pgMar w:top="0" w:right="0" w:bottom="0" w:left="0" w:header="0" w:footer="3" w:gutter="0"/>
          <w:cols w:space="720"/>
          <w:noEndnote/>
          <w:docGrid w:linePitch="360"/>
        </w:sectPr>
      </w:pPr>
      <w:r>
        <w:rPr>
          <w:rFonts w:cs="Times New Roman"/>
          <w:color w:val="auto"/>
          <w:sz w:val="2"/>
          <w:szCs w:val="2"/>
        </w:rPr>
        <w:t xml:space="preserve"> </w:t>
      </w:r>
    </w:p>
    <w:p w:rsidR="00531403" w:rsidRDefault="00531403">
      <w:pPr>
        <w:pStyle w:val="a4"/>
        <w:shd w:val="clear" w:color="auto" w:fill="auto"/>
        <w:spacing w:line="140" w:lineRule="exact"/>
        <w:ind w:right="20" w:firstLine="0"/>
      </w:pPr>
      <w:r>
        <w:lastRenderedPageBreak/>
        <w:t>Каждый гример выбирает для своей работы определенные материалы. В США чаще всего используются гри</w:t>
      </w:r>
      <w:r>
        <w:softHyphen/>
        <w:t>мерные материалы фирм «Боб Кел- лн» и «Стейн», им отдает предпочте</w:t>
      </w:r>
      <w:r>
        <w:softHyphen/>
        <w:t>ние п автор книги. В Великобрита</w:t>
      </w:r>
      <w:r>
        <w:softHyphen/>
        <w:t>нии более популярны фирмы «Лейх- нер», «Макс Фактор» и «Криолан».</w:t>
      </w:r>
    </w:p>
    <w:p w:rsidR="00531403" w:rsidRDefault="00531403">
      <w:pPr>
        <w:pStyle w:val="a4"/>
        <w:shd w:val="clear" w:color="auto" w:fill="auto"/>
        <w:spacing w:line="140" w:lineRule="exact"/>
        <w:ind w:right="20" w:firstLine="180"/>
      </w:pPr>
      <w:r>
        <w:t>Давая общую характеристику гриму, можно сказать, что суще</w:t>
      </w:r>
      <w:r>
        <w:softHyphen/>
        <w:t>ствуют три основных его вида: на жидкой основе, на жирной основе (грим-крем) и сухой прессованный. Некоторые актрисы предпочитают грим на жидкой основе, потому что другие виды вызывают у них аллер</w:t>
      </w:r>
      <w:r>
        <w:softHyphen/>
        <w:t>гию. Однако жидкий грим подходит только для нанесения основного гри</w:t>
      </w:r>
      <w:r>
        <w:softHyphen/>
        <w:t>ма.</w:t>
      </w:r>
    </w:p>
    <w:p w:rsidR="00531403" w:rsidRDefault="00531403">
      <w:pPr>
        <w:pStyle w:val="a4"/>
        <w:shd w:val="clear" w:color="auto" w:fill="auto"/>
        <w:spacing w:line="140" w:lineRule="exact"/>
        <w:ind w:right="20" w:firstLine="180"/>
      </w:pPr>
      <w:r>
        <w:t>Вечно спешащие актеры, актри</w:t>
      </w:r>
      <w:r>
        <w:softHyphen/>
        <w:t>сы н дикторы телевидения часто предпочитают прессованный грим; его производят все фирмы. Он хо</w:t>
      </w:r>
      <w:r>
        <w:softHyphen/>
        <w:t>рош для нанесения основного грима, но обычно придает лицу безжиз</w:t>
      </w:r>
      <w:r>
        <w:softHyphen/>
        <w:t xml:space="preserve">ненный, маскообразный вид, без живого блеска, присущего другим видам грима. Прессованный грим хорош для жирной кожи, поскольку ее естественная смазка придает гриму необходимый блеск. В случае когда за короткий срок необходимо загримировать большое количество исполнителей, </w:t>
      </w:r>
      <w:r>
        <w:lastRenderedPageBreak/>
        <w:t>прессованный грим незаменим, он экономит время; но все это только в тех случаях, когда не требуется специальный характер</w:t>
      </w:r>
      <w:r>
        <w:softHyphen/>
        <w:t>ный грим. Прессованный грим выпускается всех оттенков. Он наносится влажной губкой и не тре</w:t>
      </w:r>
      <w:r>
        <w:softHyphen/>
        <w:t>бует припудривания (используется только для основного грима). В настоящее время фирма «Боб Кел- лн» выпускает принципиально новый вид прессованного грима раз</w:t>
      </w:r>
      <w:r>
        <w:softHyphen/>
        <w:t>ных оттенков, он может наноситься влажной или сухой губкой или паль</w:t>
      </w:r>
      <w:r>
        <w:softHyphen/>
        <w:t>цами. Цвета могут смешиваться так же, как при использовании жирного грима. Его можно применять для создания не только основного, но и характерного грима, а также для нанесения бликов и теней (с помощью влажных или сухих гри</w:t>
      </w:r>
      <w:r>
        <w:softHyphen/>
        <w:t>мерных кисточек). После нанесения этот грим не выглядит плоским, поскольку через определенное время приобретает естественный блеск, что и отличает его от других видов прессованного грима. И, что очень удобно, вы можете просто смывать его водой с мылом.</w:t>
      </w:r>
    </w:p>
    <w:p w:rsidR="00531403" w:rsidRDefault="00531403">
      <w:pPr>
        <w:pStyle w:val="a4"/>
        <w:shd w:val="clear" w:color="auto" w:fill="auto"/>
        <w:spacing w:line="140" w:lineRule="exact"/>
        <w:ind w:right="20" w:firstLine="180"/>
      </w:pPr>
      <w:r>
        <w:t>Чаще всего в кино, на телевиде</w:t>
      </w:r>
      <w:r>
        <w:softHyphen/>
        <w:t xml:space="preserve">нии и в театре используется грим на жирной основе. У каждой фирмы для него свои названия. Грим-крем выпускается различных оттенков и наносится на лицо </w:t>
      </w:r>
      <w:r>
        <w:lastRenderedPageBreak/>
        <w:t>сухой поролоно</w:t>
      </w:r>
      <w:r>
        <w:softHyphen/>
        <w:t>вой губкой, в результате получается тонкий, гладкий слой. Более тол</w:t>
      </w:r>
      <w:r>
        <w:softHyphen/>
        <w:t>стый слой грима наносится нату</w:t>
      </w:r>
      <w:r>
        <w:softHyphen/>
        <w:t>ральной губкой или пальцами.</w:t>
      </w:r>
    </w:p>
    <w:p w:rsidR="00531403" w:rsidRDefault="00531403">
      <w:pPr>
        <w:pStyle w:val="a4"/>
        <w:shd w:val="clear" w:color="auto" w:fill="auto"/>
        <w:spacing w:line="140" w:lineRule="exact"/>
        <w:ind w:left="20" w:firstLine="180"/>
      </w:pPr>
      <w:r>
        <w:t>Список материалов перед каж</w:t>
      </w:r>
      <w:r>
        <w:softHyphen/>
        <w:t>дой главой поможет определить со</w:t>
      </w:r>
      <w:r>
        <w:softHyphen/>
        <w:t>держимое вашего гримерного набо</w:t>
      </w:r>
      <w:r>
        <w:softHyphen/>
        <w:t>ра. Очень неудобно всегда носить с собой громоздкий набор со всеми оттенками грима, а также другими материалами и инструментами на все случаи жизни. Фирмы, произво</w:t>
      </w:r>
      <w:r>
        <w:softHyphen/>
        <w:t>дящие театральную косметику, составляют гримированные наборы из основных цветов грима. Вы должны научиться смешивать эти несколько цветов для получения нужного вам тона. А получив новую роль, сможете добавить новые опенки грима и другие мате</w:t>
      </w:r>
      <w:r>
        <w:softHyphen/>
        <w:t>риалы в свой набор.</w:t>
      </w:r>
    </w:p>
    <w:p w:rsidR="00531403" w:rsidRDefault="00531403">
      <w:pPr>
        <w:pStyle w:val="a4"/>
        <w:shd w:val="clear" w:color="auto" w:fill="auto"/>
        <w:spacing w:line="140" w:lineRule="exact"/>
        <w:ind w:left="20" w:firstLine="180"/>
      </w:pPr>
      <w:r>
        <w:t>Никогда, ни при каких обсто</w:t>
      </w:r>
      <w:r>
        <w:softHyphen/>
        <w:t>ятельствах не одалживайте ни у кого грим и не давайте свой кому бы то ни было, даже если вы хорошо знаете этих людей и доверяете им. Болезни и инфекции не любят себя афишировать.</w:t>
      </w:r>
      <w:r>
        <w:br w:type="page"/>
      </w:r>
    </w:p>
    <w:p w:rsidR="00531403" w:rsidRDefault="00531403">
      <w:pPr>
        <w:pStyle w:val="a4"/>
        <w:shd w:val="clear" w:color="auto" w:fill="auto"/>
        <w:spacing w:after="117" w:line="140" w:lineRule="exact"/>
        <w:ind w:left="20" w:right="40" w:firstLine="0"/>
      </w:pPr>
      <w:r>
        <w:t>Ацетов. Для очистки наклеек от лака и промывки кнстсй.</w:t>
      </w:r>
    </w:p>
    <w:p w:rsidR="00531403" w:rsidRDefault="00531403">
      <w:pPr>
        <w:pStyle w:val="a4"/>
        <w:shd w:val="clear" w:color="auto" w:fill="auto"/>
        <w:spacing w:after="120" w:line="144" w:lineRule="exact"/>
        <w:ind w:left="20" w:right="40" w:firstLine="0"/>
      </w:pPr>
      <w:r>
        <w:t>Бакл, бакенбарды готовые. Изго</w:t>
      </w:r>
      <w:r>
        <w:softHyphen/>
        <w:t>товляются в пастижсрских мастер</w:t>
      </w:r>
      <w:r>
        <w:softHyphen/>
        <w:t>ских.</w:t>
      </w:r>
    </w:p>
    <w:p w:rsidR="00531403" w:rsidRDefault="00531403">
      <w:pPr>
        <w:pStyle w:val="a4"/>
        <w:shd w:val="clear" w:color="auto" w:fill="auto"/>
        <w:spacing w:after="120" w:line="144" w:lineRule="exact"/>
        <w:ind w:left="20" w:right="40" w:firstLine="0"/>
      </w:pPr>
      <w:r>
        <w:t>Бшгт эластичный (5 см, 10 см). Для снятия маски.</w:t>
      </w:r>
    </w:p>
    <w:p w:rsidR="00531403" w:rsidRDefault="00531403">
      <w:pPr>
        <w:pStyle w:val="a4"/>
        <w:shd w:val="clear" w:color="auto" w:fill="auto"/>
        <w:spacing w:after="120" w:line="144" w:lineRule="exact"/>
        <w:ind w:left="20" w:right="40" w:firstLine="0"/>
      </w:pPr>
      <w:r>
        <w:t>Блики. Светлые тона грима — для моделирования лица.</w:t>
      </w:r>
    </w:p>
    <w:p w:rsidR="00531403" w:rsidRDefault="00531403">
      <w:pPr>
        <w:pStyle w:val="a4"/>
        <w:shd w:val="clear" w:color="auto" w:fill="auto"/>
        <w:spacing w:after="123" w:line="144" w:lineRule="exact"/>
        <w:ind w:left="20" w:right="40" w:firstLine="0"/>
      </w:pPr>
      <w:r>
        <w:t>Болванки. Для париков и бород, деревянные или пластмассовые.</w:t>
      </w:r>
    </w:p>
    <w:p w:rsidR="00531403" w:rsidRDefault="00531403">
      <w:pPr>
        <w:pStyle w:val="a4"/>
        <w:shd w:val="clear" w:color="auto" w:fill="auto"/>
        <w:spacing w:after="136" w:line="140" w:lineRule="exact"/>
        <w:ind w:left="20" w:right="40" w:firstLine="0"/>
      </w:pPr>
      <w:r>
        <w:t>Борода готовая. Изготовляется в пастижсрских мастерских.</w:t>
      </w:r>
    </w:p>
    <w:p w:rsidR="00531403" w:rsidRDefault="00531403">
      <w:pPr>
        <w:pStyle w:val="a4"/>
        <w:shd w:val="clear" w:color="auto" w:fill="auto"/>
        <w:spacing w:after="80" w:line="120" w:lineRule="exact"/>
        <w:ind w:left="20" w:firstLine="0"/>
      </w:pPr>
      <w:r>
        <w:t>Вазелин. Для снятия грима.</w:t>
      </w:r>
    </w:p>
    <w:p w:rsidR="00531403" w:rsidRDefault="00531403">
      <w:pPr>
        <w:pStyle w:val="a4"/>
        <w:shd w:val="clear" w:color="auto" w:fill="auto"/>
        <w:spacing w:after="136" w:line="140" w:lineRule="exact"/>
        <w:ind w:left="20" w:right="40" w:firstLine="0"/>
      </w:pPr>
      <w:r>
        <w:t>Воск (парафин, гумоз). Для созда</w:t>
      </w:r>
      <w:r>
        <w:softHyphen/>
        <w:t>ния объемного грима.</w:t>
      </w:r>
    </w:p>
    <w:p w:rsidR="00531403" w:rsidRDefault="00531403">
      <w:pPr>
        <w:pStyle w:val="a4"/>
        <w:shd w:val="clear" w:color="auto" w:fill="auto"/>
        <w:spacing w:after="76" w:line="120" w:lineRule="exact"/>
        <w:ind w:left="20" w:firstLine="0"/>
      </w:pPr>
      <w:r>
        <w:t>Гипс. Для снятия маски.</w:t>
      </w:r>
    </w:p>
    <w:p w:rsidR="00531403" w:rsidRDefault="00531403">
      <w:pPr>
        <w:pStyle w:val="a4"/>
        <w:shd w:val="clear" w:color="auto" w:fill="auto"/>
        <w:spacing w:after="136" w:line="140" w:lineRule="exact"/>
        <w:ind w:left="20" w:right="40" w:firstLine="0"/>
      </w:pPr>
      <w:r>
        <w:t>Глицерин. Для создания эффекта слез.</w:t>
      </w:r>
    </w:p>
    <w:p w:rsidR="00531403" w:rsidRDefault="00531403">
      <w:pPr>
        <w:pStyle w:val="a4"/>
        <w:shd w:val="clear" w:color="auto" w:fill="auto"/>
        <w:spacing w:after="76" w:line="120" w:lineRule="exact"/>
        <w:ind w:left="20" w:firstLine="0"/>
      </w:pPr>
      <w:r>
        <w:t>Грим-крем. Грим на жирной основе.</w:t>
      </w:r>
    </w:p>
    <w:p w:rsidR="00531403" w:rsidRDefault="00531403">
      <w:pPr>
        <w:pStyle w:val="a4"/>
        <w:shd w:val="clear" w:color="auto" w:fill="auto"/>
        <w:spacing w:after="136" w:line="140" w:lineRule="exact"/>
        <w:ind w:left="20" w:right="40" w:firstLine="0"/>
      </w:pPr>
      <w:r>
        <w:t>Грим красный. Для придания теп</w:t>
      </w:r>
      <w:r>
        <w:softHyphen/>
        <w:t>лого тона пластическим деталям.</w:t>
      </w:r>
    </w:p>
    <w:p w:rsidR="00531403" w:rsidRDefault="00531403">
      <w:pPr>
        <w:pStyle w:val="a4"/>
        <w:shd w:val="clear" w:color="auto" w:fill="auto"/>
        <w:spacing w:after="80" w:line="120" w:lineRule="exact"/>
        <w:ind w:left="20" w:firstLine="0"/>
      </w:pPr>
      <w:r>
        <w:t>Грим на жидкой основе (морилка).</w:t>
      </w:r>
    </w:p>
    <w:p w:rsidR="00531403" w:rsidRDefault="00531403">
      <w:pPr>
        <w:pStyle w:val="a4"/>
        <w:shd w:val="clear" w:color="auto" w:fill="auto"/>
        <w:spacing w:line="140" w:lineRule="exact"/>
        <w:ind w:left="20" w:firstLine="0"/>
      </w:pPr>
      <w:r>
        <w:t>Грим па касторовом масле. Для</w:t>
      </w:r>
    </w:p>
    <w:p w:rsidR="00531403" w:rsidRDefault="00531403">
      <w:pPr>
        <w:pStyle w:val="a4"/>
        <w:shd w:val="clear" w:color="auto" w:fill="auto"/>
        <w:spacing w:after="136" w:line="140" w:lineRule="exact"/>
        <w:ind w:left="20" w:right="40" w:firstLine="0"/>
      </w:pPr>
      <w:r>
        <w:t>работы с пластическими деталями, нанесения на латекс или парафин.</w:t>
      </w:r>
    </w:p>
    <w:p w:rsidR="00531403" w:rsidRDefault="00531403">
      <w:pPr>
        <w:pStyle w:val="a4"/>
        <w:shd w:val="clear" w:color="auto" w:fill="auto"/>
        <w:spacing w:after="88" w:line="120" w:lineRule="exact"/>
        <w:ind w:left="20" w:firstLine="0"/>
      </w:pPr>
      <w:r>
        <w:t>Грим сухой (прессованный).</w:t>
      </w:r>
    </w:p>
    <w:p w:rsidR="00531403" w:rsidRDefault="00531403">
      <w:pPr>
        <w:pStyle w:val="1010"/>
        <w:framePr w:h="156" w:wrap="notBeside" w:hAnchor="margin" w:x="-274" w:y="34"/>
        <w:shd w:val="clear" w:color="auto" w:fill="auto"/>
        <w:spacing w:after="0" w:line="150" w:lineRule="exact"/>
        <w:jc w:val="left"/>
      </w:pPr>
      <w:bookmarkStart w:id="451" w:name="bookmark563"/>
      <w:r>
        <w:rPr>
          <w:rStyle w:val="1032"/>
          <w:b/>
          <w:bCs/>
        </w:rPr>
        <w:t>Материалы и инструменты</w:t>
      </w:r>
      <w:bookmarkEnd w:id="451"/>
    </w:p>
    <w:p w:rsidR="00531403" w:rsidRDefault="00531403">
      <w:pPr>
        <w:pStyle w:val="a4"/>
        <w:shd w:val="clear" w:color="auto" w:fill="auto"/>
        <w:spacing w:line="140" w:lineRule="exact"/>
        <w:ind w:left="20" w:right="40" w:firstLine="0"/>
      </w:pPr>
      <w:r>
        <w:t>Губка пористая. Для придания гриму фактуры кожи н для создания эффекта небритости.</w:t>
      </w:r>
    </w:p>
    <w:p w:rsidR="00531403" w:rsidRDefault="00531403">
      <w:pPr>
        <w:pStyle w:val="a4"/>
        <w:shd w:val="clear" w:color="auto" w:fill="auto"/>
        <w:spacing w:after="136" w:line="140" w:lineRule="exact"/>
        <w:ind w:left="20" w:right="20" w:firstLine="0"/>
      </w:pPr>
      <w:r>
        <w:t>Губка поролоновая. Для нанесения грима.</w:t>
      </w:r>
    </w:p>
    <w:p w:rsidR="00531403" w:rsidRDefault="00531403">
      <w:pPr>
        <w:pStyle w:val="a4"/>
        <w:shd w:val="clear" w:color="auto" w:fill="auto"/>
        <w:spacing w:after="77" w:line="120" w:lineRule="exact"/>
        <w:ind w:left="20" w:firstLine="0"/>
      </w:pPr>
      <w:r>
        <w:t>Гуиоз. См.: воск.</w:t>
      </w:r>
    </w:p>
    <w:p w:rsidR="00531403" w:rsidRDefault="00531403">
      <w:pPr>
        <w:pStyle w:val="a4"/>
        <w:shd w:val="clear" w:color="auto" w:fill="auto"/>
        <w:spacing w:after="120" w:line="144" w:lineRule="exact"/>
        <w:ind w:left="20" w:right="20" w:firstLine="0"/>
      </w:pPr>
      <w:r>
        <w:t>Желжтнв. Для создания эффекта ран, ссадин и заболевания кожи.</w:t>
      </w:r>
    </w:p>
    <w:p w:rsidR="00531403" w:rsidRDefault="00531403">
      <w:pPr>
        <w:pStyle w:val="a4"/>
        <w:shd w:val="clear" w:color="auto" w:fill="auto"/>
        <w:spacing w:after="123" w:line="144" w:lineRule="exact"/>
        <w:ind w:left="20" w:right="20" w:firstLine="0"/>
      </w:pPr>
      <w:r>
        <w:lastRenderedPageBreak/>
        <w:t>Заколкя-иевидкмка, зажимы для длинных волос, шпильки.</w:t>
      </w:r>
    </w:p>
    <w:p w:rsidR="00531403" w:rsidRDefault="00531403">
      <w:pPr>
        <w:pStyle w:val="a4"/>
        <w:shd w:val="clear" w:color="auto" w:fill="auto"/>
        <w:spacing w:after="117" w:line="140" w:lineRule="exact"/>
        <w:ind w:left="20" w:right="20" w:firstLine="0"/>
      </w:pPr>
      <w:r>
        <w:t>Каолии белый № 2,3 («римский пла</w:t>
      </w:r>
      <w:r>
        <w:softHyphen/>
        <w:t>стилин»). Для создания объемного грима.</w:t>
      </w:r>
    </w:p>
    <w:p w:rsidR="00531403" w:rsidRDefault="00531403">
      <w:pPr>
        <w:pStyle w:val="a4"/>
        <w:shd w:val="clear" w:color="auto" w:fill="auto"/>
        <w:spacing w:after="120" w:line="144" w:lineRule="exact"/>
        <w:ind w:left="20" w:right="20" w:firstLine="0"/>
      </w:pPr>
      <w:r>
        <w:t>Капсула желатиновая. Для наполне</w:t>
      </w:r>
      <w:r>
        <w:softHyphen/>
        <w:t>ния имитаторами крови.</w:t>
      </w:r>
    </w:p>
    <w:p w:rsidR="00531403" w:rsidRDefault="00531403">
      <w:pPr>
        <w:pStyle w:val="a4"/>
        <w:shd w:val="clear" w:color="auto" w:fill="auto"/>
        <w:spacing w:after="120" w:line="144" w:lineRule="exact"/>
        <w:ind w:left="20" w:right="20" w:firstLine="0"/>
      </w:pPr>
      <w:r>
        <w:t>Карандаш для бровей,</w:t>
      </w:r>
      <w:r>
        <w:rPr>
          <w:rStyle w:val="5pt1"/>
        </w:rPr>
        <w:t xml:space="preserve"> мягкий</w:t>
      </w:r>
      <w:r>
        <w:t>, чер</w:t>
      </w:r>
      <w:r>
        <w:softHyphen/>
        <w:t>ный или коричневый.</w:t>
      </w:r>
    </w:p>
    <w:p w:rsidR="00531403" w:rsidRDefault="00531403">
      <w:pPr>
        <w:pStyle w:val="a4"/>
        <w:shd w:val="clear" w:color="auto" w:fill="auto"/>
        <w:spacing w:after="120" w:line="144" w:lineRule="exact"/>
        <w:ind w:left="20" w:right="20" w:firstLine="0"/>
      </w:pPr>
      <w:r>
        <w:t>Карандаш для подводки век разных цветов.</w:t>
      </w:r>
    </w:p>
    <w:p w:rsidR="00531403" w:rsidRDefault="00531403">
      <w:pPr>
        <w:pStyle w:val="a4"/>
        <w:shd w:val="clear" w:color="auto" w:fill="auto"/>
        <w:spacing w:after="123" w:line="144" w:lineRule="exact"/>
        <w:ind w:left="20" w:right="20" w:firstLine="0"/>
      </w:pPr>
      <w:r>
        <w:t>Контурный карандаш для губ раз</w:t>
      </w:r>
      <w:r>
        <w:softHyphen/>
        <w:t>ных цветов.</w:t>
      </w:r>
    </w:p>
    <w:p w:rsidR="00531403" w:rsidRDefault="00531403">
      <w:pPr>
        <w:pStyle w:val="a4"/>
        <w:shd w:val="clear" w:color="auto" w:fill="auto"/>
        <w:spacing w:after="114" w:line="140" w:lineRule="exact"/>
        <w:ind w:left="20" w:right="20" w:firstLine="0"/>
      </w:pPr>
      <w:r>
        <w:rPr>
          <w:rStyle w:val="517"/>
        </w:rPr>
        <w:t>Кисти</w:t>
      </w:r>
      <w:r>
        <w:t xml:space="preserve"> колонковые плоские и круг</w:t>
      </w:r>
      <w:r>
        <w:softHyphen/>
        <w:t>лые Н 3, 4, б, 8, 12. Для различных видов гримерных работ.</w:t>
      </w:r>
    </w:p>
    <w:p w:rsidR="00531403" w:rsidRDefault="00531403">
      <w:pPr>
        <w:pStyle w:val="a4"/>
        <w:shd w:val="clear" w:color="auto" w:fill="auto"/>
        <w:spacing w:after="123" w:line="148" w:lineRule="exact"/>
        <w:ind w:left="20" w:right="20" w:firstLine="0"/>
      </w:pPr>
      <w:r>
        <w:t>Клей театральный. Для прикрепле</w:t>
      </w:r>
      <w:r>
        <w:softHyphen/>
        <w:t>ния наклеек.</w:t>
      </w:r>
    </w:p>
    <w:p w:rsidR="00531403" w:rsidRDefault="00531403">
      <w:pPr>
        <w:pStyle w:val="a4"/>
        <w:shd w:val="clear" w:color="auto" w:fill="auto"/>
        <w:spacing w:after="120" w:line="144" w:lineRule="exact"/>
        <w:ind w:left="20" w:right="20" w:firstLine="0"/>
      </w:pPr>
      <w:r>
        <w:t>Клеол. Для создания эффекта небритости. Добавляется к теат</w:t>
      </w:r>
      <w:r>
        <w:softHyphen/>
        <w:t>ральному клею или сандарачному лаку.</w:t>
      </w:r>
    </w:p>
    <w:p w:rsidR="00531403" w:rsidRDefault="00531403">
      <w:pPr>
        <w:pStyle w:val="a4"/>
        <w:shd w:val="clear" w:color="auto" w:fill="auto"/>
        <w:spacing w:after="123" w:line="144" w:lineRule="exact"/>
        <w:ind w:left="20" w:right="20" w:firstLine="0"/>
      </w:pPr>
      <w:r>
        <w:t>Коллодий. Для создания эффектов шрамов.</w:t>
      </w:r>
    </w:p>
    <w:p w:rsidR="00531403" w:rsidRDefault="00531403">
      <w:pPr>
        <w:pStyle w:val="a4"/>
        <w:shd w:val="clear" w:color="auto" w:fill="auto"/>
        <w:spacing w:after="123" w:line="140" w:lineRule="exact"/>
        <w:ind w:left="20" w:right="20" w:firstLine="0"/>
      </w:pPr>
      <w:r>
        <w:t xml:space="preserve">Кольдкрем. Для выравнивания краев деталей </w:t>
      </w:r>
      <w:r>
        <w:rPr>
          <w:lang w:val="en-US" w:eastAsia="en-US"/>
        </w:rPr>
        <w:t>in</w:t>
      </w:r>
      <w:r w:rsidRPr="00ED3ED7">
        <w:rPr>
          <w:lang w:eastAsia="en-US"/>
        </w:rPr>
        <w:t xml:space="preserve"> </w:t>
      </w:r>
      <w:r>
        <w:t>гумоза; тонкий слой кольдкрема служит для вырав</w:t>
      </w:r>
      <w:r>
        <w:softHyphen/>
        <w:t>нивания поверхностей деталей из парафина, воска.</w:t>
      </w:r>
    </w:p>
    <w:p w:rsidR="00531403" w:rsidRDefault="00531403">
      <w:pPr>
        <w:pStyle w:val="a4"/>
        <w:shd w:val="clear" w:color="auto" w:fill="auto"/>
        <w:spacing w:after="120" w:line="136" w:lineRule="exact"/>
        <w:ind w:left="20" w:firstLine="0"/>
      </w:pPr>
      <w:r>
        <w:t>Краски акриловые. Для тонировки латекса.</w:t>
      </w:r>
    </w:p>
    <w:p w:rsidR="00531403" w:rsidRDefault="00531403">
      <w:pPr>
        <w:pStyle w:val="a4"/>
        <w:shd w:val="clear" w:color="auto" w:fill="auto"/>
        <w:spacing w:after="117" w:line="136" w:lineRule="exact"/>
        <w:ind w:left="20" w:firstLine="0"/>
      </w:pPr>
      <w:r>
        <w:t>Крепе (волосы). Изготовляются в пастижерскнх мастерских.</w:t>
      </w:r>
    </w:p>
    <w:p w:rsidR="00531403" w:rsidRDefault="00531403">
      <w:pPr>
        <w:pStyle w:val="a4"/>
        <w:shd w:val="clear" w:color="auto" w:fill="auto"/>
        <w:spacing w:after="117" w:line="140" w:lineRule="exact"/>
        <w:ind w:left="20" w:firstLine="0"/>
      </w:pPr>
      <w:r>
        <w:t>Кровь имитированная. Изготовля</w:t>
      </w:r>
      <w:r>
        <w:softHyphen/>
        <w:t>ется в мастерской цветового грима на «Мосфильме».</w:t>
      </w:r>
    </w:p>
    <w:p w:rsidR="00531403" w:rsidRDefault="00531403">
      <w:pPr>
        <w:pStyle w:val="a4"/>
        <w:shd w:val="clear" w:color="auto" w:fill="auto"/>
        <w:spacing w:after="123" w:line="144" w:lineRule="exact"/>
        <w:ind w:left="20" w:firstLine="0"/>
      </w:pPr>
      <w:r>
        <w:lastRenderedPageBreak/>
        <w:t>Крошка волосяная. Для создания эффекта небритости.</w:t>
      </w:r>
    </w:p>
    <w:p w:rsidR="00531403" w:rsidRDefault="00531403">
      <w:pPr>
        <w:pStyle w:val="a4"/>
        <w:shd w:val="clear" w:color="auto" w:fill="auto"/>
        <w:spacing w:after="120" w:line="140" w:lineRule="exact"/>
        <w:ind w:left="20" w:firstLine="0"/>
      </w:pPr>
      <w:r>
        <w:t>Крошка хлебаая. Для создания эффекта больной кожи.</w:t>
      </w:r>
    </w:p>
    <w:p w:rsidR="00531403" w:rsidRDefault="00531403">
      <w:pPr>
        <w:pStyle w:val="a4"/>
        <w:shd w:val="clear" w:color="auto" w:fill="auto"/>
        <w:spacing w:after="120" w:line="140" w:lineRule="exact"/>
        <w:ind w:left="20" w:firstLine="0"/>
      </w:pPr>
      <w:r>
        <w:t>Лак для волос. Для закрепления прически.</w:t>
      </w:r>
    </w:p>
    <w:p w:rsidR="00531403" w:rsidRDefault="00531403">
      <w:pPr>
        <w:pStyle w:val="a4"/>
        <w:shd w:val="clear" w:color="auto" w:fill="auto"/>
        <w:spacing w:after="120" w:line="140" w:lineRule="exact"/>
        <w:ind w:left="20" w:firstLine="0"/>
      </w:pPr>
      <w:r>
        <w:t>Лак сандярачньш. Для прикрепле</w:t>
      </w:r>
      <w:r>
        <w:softHyphen/>
        <w:t>ния наклеек. Изготовляется в мас</w:t>
      </w:r>
      <w:r>
        <w:softHyphen/>
        <w:t>терской грима на «Мосфильме».</w:t>
      </w:r>
    </w:p>
    <w:p w:rsidR="00531403" w:rsidRDefault="00531403">
      <w:pPr>
        <w:pStyle w:val="a4"/>
        <w:shd w:val="clear" w:color="auto" w:fill="auto"/>
        <w:spacing w:after="120" w:line="140" w:lineRule="exact"/>
        <w:ind w:left="20" w:firstLine="0"/>
      </w:pPr>
      <w:r>
        <w:t>Лак театральный, черный, белый. Для нанесения на зубы. Изготовля</w:t>
      </w:r>
      <w:r>
        <w:softHyphen/>
        <w:t>ется в мастерской грима на «Мос</w:t>
      </w:r>
      <w:r>
        <w:softHyphen/>
        <w:t>фильме».</w:t>
      </w:r>
    </w:p>
    <w:p w:rsidR="00531403" w:rsidRDefault="00531403">
      <w:pPr>
        <w:pStyle w:val="a4"/>
        <w:shd w:val="clear" w:color="auto" w:fill="auto"/>
        <w:spacing w:after="136" w:line="140" w:lineRule="exact"/>
        <w:ind w:left="20" w:firstLine="0"/>
      </w:pPr>
      <w:r>
        <w:t>Латекс жидкий. Для прикрепления наклеек и создания возрастного гри</w:t>
      </w:r>
      <w:r>
        <w:softHyphen/>
        <w:t>ма. Изготовляется в мастерской грима на «Мосфильме».</w:t>
      </w:r>
    </w:p>
    <w:p w:rsidR="00531403" w:rsidRDefault="00531403">
      <w:pPr>
        <w:pStyle w:val="a4"/>
        <w:shd w:val="clear" w:color="auto" w:fill="auto"/>
        <w:spacing w:after="68" w:line="120" w:lineRule="exact"/>
        <w:ind w:left="20" w:firstLine="0"/>
      </w:pPr>
      <w:r>
        <w:t>Лента клейкая двусторонняя. Для</w:t>
      </w:r>
    </w:p>
    <w:p w:rsidR="00531403" w:rsidRDefault="00531403">
      <w:pPr>
        <w:pStyle w:val="a4"/>
        <w:shd w:val="clear" w:color="auto" w:fill="auto"/>
        <w:spacing w:after="76" w:line="120" w:lineRule="exact"/>
        <w:ind w:left="20" w:firstLine="0"/>
      </w:pPr>
      <w:r>
        <w:t>крепления волосяных накладок.</w:t>
      </w:r>
    </w:p>
    <w:p w:rsidR="00531403" w:rsidRDefault="00531403">
      <w:pPr>
        <w:pStyle w:val="a4"/>
        <w:shd w:val="clear" w:color="auto" w:fill="auto"/>
        <w:spacing w:after="136" w:line="140" w:lineRule="exact"/>
        <w:ind w:left="20" w:firstLine="0"/>
      </w:pPr>
      <w:r>
        <w:t>Лагояп, тонкие салфетки. Для соз</w:t>
      </w:r>
      <w:r>
        <w:softHyphen/>
        <w:t>дания эффекта рваных ран, для соз</w:t>
      </w:r>
      <w:r>
        <w:softHyphen/>
        <w:t>дания возрастного грима, а также для снятия грима.</w:t>
      </w:r>
    </w:p>
    <w:p w:rsidR="00531403" w:rsidRDefault="00531403">
      <w:pPr>
        <w:pStyle w:val="a4"/>
        <w:shd w:val="clear" w:color="auto" w:fill="auto"/>
        <w:spacing w:line="120" w:lineRule="exact"/>
        <w:ind w:left="20" w:firstLine="0"/>
        <w:sectPr w:rsidR="00531403">
          <w:type w:val="continuous"/>
          <w:pgSz w:w="31680" w:h="23810" w:orient="landscape"/>
          <w:pgMar w:top="8372" w:right="12003" w:bottom="8644" w:left="12991" w:header="0" w:footer="3" w:gutter="0"/>
          <w:cols w:num="3" w:space="181"/>
          <w:noEndnote/>
          <w:docGrid w:linePitch="360"/>
        </w:sectPr>
      </w:pPr>
      <w:r>
        <w:t>Лосьон. Для очистки кожи.</w:t>
      </w:r>
      <w:r>
        <w:br w:type="page"/>
      </w:r>
    </w:p>
    <w:p w:rsidR="00531403" w:rsidRDefault="00531403">
      <w:pPr>
        <w:pStyle w:val="a4"/>
        <w:shd w:val="clear" w:color="auto" w:fill="auto"/>
        <w:spacing w:after="57" w:line="140" w:lineRule="exact"/>
        <w:ind w:left="20" w:right="20" w:firstLine="0"/>
      </w:pPr>
      <w:r>
        <w:rPr>
          <w:lang w:val="en-US" w:eastAsia="en-US"/>
        </w:rPr>
        <w:lastRenderedPageBreak/>
        <w:t>Moimop</w:t>
      </w:r>
      <w:r w:rsidRPr="00ED3ED7">
        <w:rPr>
          <w:lang w:eastAsia="en-US"/>
        </w:rPr>
        <w:t xml:space="preserve">. </w:t>
      </w:r>
      <w:r>
        <w:t>Шапочка</w:t>
      </w:r>
      <w:r>
        <w:rPr>
          <w:rStyle w:val="5pt4"/>
        </w:rPr>
        <w:t xml:space="preserve"> </w:t>
      </w:r>
      <w:r>
        <w:rPr>
          <w:rStyle w:val="5pt4"/>
          <w:lang w:val="en-US" w:eastAsia="en-US"/>
        </w:rPr>
        <w:t>hi</w:t>
      </w:r>
      <w:r w:rsidRPr="00ED3ED7">
        <w:rPr>
          <w:rStyle w:val="5pt4"/>
          <w:lang w:eastAsia="en-US"/>
        </w:rPr>
        <w:t xml:space="preserve"> </w:t>
      </w:r>
      <w:r>
        <w:rPr>
          <w:rStyle w:val="5pt4"/>
        </w:rPr>
        <w:t>тонкой</w:t>
      </w:r>
      <w:r>
        <w:t xml:space="preserve"> рези</w:t>
      </w:r>
      <w:r>
        <w:softHyphen/>
        <w:t>ны. Изготовляется в мастерской грима на «Мосфильме».</w:t>
      </w:r>
    </w:p>
    <w:p w:rsidR="00531403" w:rsidRDefault="00531403">
      <w:pPr>
        <w:pStyle w:val="a4"/>
        <w:shd w:val="clear" w:color="auto" w:fill="auto"/>
        <w:spacing w:after="79" w:line="144" w:lineRule="exact"/>
        <w:ind w:left="20" w:right="20" w:firstLine="0"/>
      </w:pPr>
      <w:r>
        <w:t>Наклалкн волосяные (шиньоны, букли). Изготовляются в пастижср</w:t>
      </w:r>
      <w:r>
        <w:softHyphen/>
        <w:t>ских мастерских.</w:t>
      </w:r>
    </w:p>
    <w:p w:rsidR="00531403" w:rsidRDefault="00531403">
      <w:pPr>
        <w:pStyle w:val="772"/>
        <w:shd w:val="clear" w:color="auto" w:fill="auto"/>
        <w:spacing w:before="0" w:after="16" w:line="120" w:lineRule="exact"/>
        <w:ind w:left="20"/>
      </w:pPr>
      <w:r>
        <w:t>Наждачная бумага, напильник.</w:t>
      </w:r>
      <w:r>
        <w:rPr>
          <w:rStyle w:val="773"/>
          <w:b/>
          <w:bCs/>
        </w:rPr>
        <w:t xml:space="preserve"> Для</w:t>
      </w:r>
    </w:p>
    <w:p w:rsidR="00531403" w:rsidRDefault="00531403">
      <w:pPr>
        <w:pStyle w:val="a4"/>
        <w:shd w:val="clear" w:color="auto" w:fill="auto"/>
        <w:spacing w:after="57" w:line="140" w:lineRule="exact"/>
        <w:ind w:left="20" w:right="20" w:firstLine="0"/>
      </w:pPr>
      <w:r>
        <w:t>обработки поверхности гипсовых форм.</w:t>
      </w:r>
    </w:p>
    <w:p w:rsidR="00531403" w:rsidRDefault="00531403">
      <w:pPr>
        <w:pStyle w:val="a4"/>
        <w:shd w:val="clear" w:color="auto" w:fill="auto"/>
        <w:spacing w:after="63" w:line="144" w:lineRule="exact"/>
        <w:ind w:left="20" w:right="20" w:firstLine="0"/>
      </w:pPr>
      <w:r>
        <w:rPr>
          <w:rStyle w:val="2a"/>
        </w:rPr>
        <w:t>Ножницы филировочные.</w:t>
      </w:r>
      <w:r>
        <w:t xml:space="preserve"> Для про</w:t>
      </w:r>
      <w:r>
        <w:softHyphen/>
        <w:t>реживания растительности.</w:t>
      </w:r>
    </w:p>
    <w:p w:rsidR="00531403" w:rsidRDefault="00531403">
      <w:pPr>
        <w:pStyle w:val="a4"/>
        <w:shd w:val="clear" w:color="auto" w:fill="auto"/>
        <w:spacing w:after="57" w:line="140" w:lineRule="exact"/>
        <w:ind w:left="20" w:right="20" w:firstLine="0"/>
      </w:pPr>
      <w:r>
        <w:rPr>
          <w:rStyle w:val="2a"/>
        </w:rPr>
        <w:t>Паста возрастная.</w:t>
      </w:r>
      <w:r>
        <w:t xml:space="preserve"> Для создания воз</w:t>
      </w:r>
      <w:r>
        <w:softHyphen/>
        <w:t>растного грима. Изготовляется в мастерской грима на «Мосфильме».</w:t>
      </w:r>
    </w:p>
    <w:p w:rsidR="00531403" w:rsidRDefault="00531403">
      <w:pPr>
        <w:pStyle w:val="a4"/>
        <w:shd w:val="clear" w:color="auto" w:fill="auto"/>
        <w:spacing w:after="63" w:line="144" w:lineRule="exact"/>
        <w:ind w:left="20" w:right="20" w:firstLine="0"/>
      </w:pPr>
      <w:r>
        <w:rPr>
          <w:rStyle w:val="2a"/>
        </w:rPr>
        <w:t>Паста маскировочная</w:t>
      </w:r>
      <w:r>
        <w:t>. Для заделки пластических деталей.</w:t>
      </w:r>
    </w:p>
    <w:p w:rsidR="00531403" w:rsidRDefault="00531403">
      <w:pPr>
        <w:pStyle w:val="a4"/>
        <w:shd w:val="clear" w:color="auto" w:fill="auto"/>
        <w:spacing w:after="57" w:line="140" w:lineRule="exact"/>
        <w:ind w:left="20" w:right="20" w:firstLine="0"/>
      </w:pPr>
      <w:r>
        <w:rPr>
          <w:rStyle w:val="1b"/>
        </w:rPr>
        <w:t>Паста для иебритости.</w:t>
      </w:r>
      <w:r>
        <w:t xml:space="preserve"> Изготовля</w:t>
      </w:r>
      <w:r>
        <w:softHyphen/>
        <w:t>ется в мастерской грима на «Мос</w:t>
      </w:r>
      <w:r>
        <w:softHyphen/>
        <w:t>фильме».</w:t>
      </w:r>
    </w:p>
    <w:p w:rsidR="00531403" w:rsidRDefault="00531403">
      <w:pPr>
        <w:pStyle w:val="a4"/>
        <w:shd w:val="clear" w:color="auto" w:fill="auto"/>
        <w:spacing w:line="144" w:lineRule="exact"/>
        <w:ind w:left="20" w:right="20" w:firstLine="0"/>
      </w:pPr>
      <w:r>
        <w:t>Печь муфтовая.</w:t>
      </w:r>
      <w:r>
        <w:rPr>
          <w:rStyle w:val="1b"/>
        </w:rPr>
        <w:t xml:space="preserve"> Для</w:t>
      </w:r>
      <w:r>
        <w:t xml:space="preserve"> нагревания щипцов.</w:t>
      </w:r>
    </w:p>
    <w:p w:rsidR="00531403" w:rsidRDefault="00531403">
      <w:pPr>
        <w:pStyle w:val="a4"/>
        <w:shd w:val="clear" w:color="auto" w:fill="auto"/>
        <w:spacing w:after="60" w:line="144" w:lineRule="exact"/>
        <w:ind w:left="20" w:right="40" w:firstLine="0"/>
      </w:pPr>
      <w:r>
        <w:lastRenderedPageBreak/>
        <w:t>Пипетка пластмассовая. Для созда</w:t>
      </w:r>
      <w:r>
        <w:softHyphen/>
        <w:t>ния эффекта слез и крови</w:t>
      </w:r>
    </w:p>
    <w:p w:rsidR="00531403" w:rsidRDefault="00531403">
      <w:pPr>
        <w:pStyle w:val="a4"/>
        <w:shd w:val="clear" w:color="auto" w:fill="auto"/>
        <w:spacing w:after="63" w:line="144" w:lineRule="exact"/>
        <w:ind w:left="20" w:right="40" w:firstLine="0"/>
      </w:pPr>
      <w:r>
        <w:t>Пластика, пластические детали Изготовляются по заказу в мастер</w:t>
      </w:r>
      <w:r>
        <w:softHyphen/>
        <w:t>ской пластического, объемного грима на «Мосфильме».</w:t>
      </w:r>
    </w:p>
    <w:p w:rsidR="00531403" w:rsidRDefault="00531403">
      <w:pPr>
        <w:pStyle w:val="a4"/>
        <w:shd w:val="clear" w:color="auto" w:fill="auto"/>
        <w:spacing w:after="76" w:line="140" w:lineRule="exact"/>
        <w:ind w:left="20" w:right="40" w:firstLine="0"/>
      </w:pPr>
      <w:r>
        <w:t>Прозрачная пудра. Обезжиренная пудра мелкого помола. Изготовля</w:t>
      </w:r>
      <w:r>
        <w:softHyphen/>
        <w:t>ется на -Мосфильме»</w:t>
      </w:r>
    </w:p>
    <w:p w:rsidR="00531403" w:rsidRDefault="00531403">
      <w:pPr>
        <w:pStyle w:val="a4"/>
        <w:shd w:val="clear" w:color="auto" w:fill="auto"/>
        <w:spacing w:after="16" w:line="120" w:lineRule="exact"/>
        <w:ind w:left="20" w:firstLine="0"/>
      </w:pPr>
      <w:r>
        <w:t>Расческа с пестиком.</w:t>
      </w:r>
    </w:p>
    <w:p w:rsidR="00531403" w:rsidRDefault="00531403">
      <w:pPr>
        <w:pStyle w:val="a4"/>
        <w:shd w:val="clear" w:color="auto" w:fill="auto"/>
        <w:spacing w:after="76" w:line="140" w:lineRule="exact"/>
        <w:ind w:left="20" w:right="40" w:firstLine="0"/>
      </w:pPr>
      <w:r>
        <w:t>Реслицы искусственные. Изготовля</w:t>
      </w:r>
      <w:r>
        <w:softHyphen/>
        <w:t>ются в пастижсрских мастерских.</w:t>
      </w:r>
    </w:p>
    <w:p w:rsidR="00531403" w:rsidRDefault="00531403">
      <w:pPr>
        <w:pStyle w:val="a4"/>
        <w:shd w:val="clear" w:color="auto" w:fill="auto"/>
        <w:spacing w:after="28" w:line="120" w:lineRule="exact"/>
        <w:ind w:left="20" w:firstLine="0"/>
      </w:pPr>
      <w:r>
        <w:rPr>
          <w:rStyle w:val="1b"/>
        </w:rPr>
        <w:t>Румяна,</w:t>
      </w:r>
      <w:r>
        <w:t xml:space="preserve"> жирные, сухие.</w:t>
      </w:r>
    </w:p>
    <w:p w:rsidR="00531403" w:rsidRDefault="00531403">
      <w:pPr>
        <w:pStyle w:val="772"/>
        <w:shd w:val="clear" w:color="auto" w:fill="auto"/>
        <w:spacing w:before="0" w:after="9" w:line="120" w:lineRule="exact"/>
        <w:ind w:left="20"/>
      </w:pPr>
      <w:r>
        <w:t>Свинцовый карандаш.</w:t>
      </w:r>
    </w:p>
    <w:p w:rsidR="00531403" w:rsidRDefault="00531403">
      <w:pPr>
        <w:pStyle w:val="a4"/>
        <w:shd w:val="clear" w:color="auto" w:fill="auto"/>
        <w:spacing w:after="60" w:line="144" w:lineRule="exact"/>
        <w:ind w:left="20" w:right="40" w:firstLine="0"/>
      </w:pPr>
      <w:r>
        <w:rPr>
          <w:lang w:val="en-US" w:eastAsia="en-US"/>
        </w:rPr>
        <w:t>Capon</w:t>
      </w:r>
      <w:r w:rsidRPr="00ED3ED7">
        <w:rPr>
          <w:lang w:eastAsia="en-US"/>
        </w:rPr>
        <w:t xml:space="preserve">, </w:t>
      </w:r>
      <w:r>
        <w:t>вишневый, шоколадный. Для создания эффекта крови.</w:t>
      </w:r>
    </w:p>
    <w:p w:rsidR="00531403" w:rsidRDefault="00531403">
      <w:pPr>
        <w:pStyle w:val="a4"/>
        <w:shd w:val="clear" w:color="auto" w:fill="auto"/>
        <w:spacing w:after="60" w:line="144" w:lineRule="exact"/>
        <w:ind w:left="20" w:right="40" w:firstLine="0"/>
      </w:pPr>
      <w:r>
        <w:rPr>
          <w:rStyle w:val="1b"/>
        </w:rPr>
        <w:t>Спирт.</w:t>
      </w:r>
      <w:r>
        <w:t xml:space="preserve"> Для работы с пластическими деталями.</w:t>
      </w:r>
    </w:p>
    <w:p w:rsidR="00531403" w:rsidRDefault="00531403">
      <w:pPr>
        <w:pStyle w:val="a4"/>
        <w:shd w:val="clear" w:color="auto" w:fill="auto"/>
        <w:spacing w:line="144" w:lineRule="exact"/>
        <w:ind w:left="20" w:right="40" w:firstLine="0"/>
      </w:pPr>
      <w:r>
        <w:t>Тени. Темные оттенки грима для моделирования лица.</w:t>
      </w:r>
    </w:p>
    <w:p w:rsidR="00531403" w:rsidRDefault="00531403">
      <w:pPr>
        <w:pStyle w:val="a4"/>
        <w:shd w:val="clear" w:color="auto" w:fill="auto"/>
        <w:spacing w:after="76" w:line="120" w:lineRule="exact"/>
        <w:ind w:left="20" w:firstLine="0"/>
      </w:pPr>
      <w:r>
        <w:lastRenderedPageBreak/>
        <w:t>Ткани. Шелк, нейлон, марля.</w:t>
      </w:r>
    </w:p>
    <w:p w:rsidR="00531403" w:rsidRDefault="00531403">
      <w:pPr>
        <w:pStyle w:val="a4"/>
        <w:shd w:val="clear" w:color="auto" w:fill="auto"/>
        <w:spacing w:after="136" w:line="140" w:lineRule="exact"/>
        <w:ind w:left="20" w:right="40" w:firstLine="0"/>
      </w:pPr>
      <w:r>
        <w:t>Топ оепппной. И магазинах СТД или на «Мосфильме»</w:t>
      </w:r>
    </w:p>
    <w:p w:rsidR="00531403" w:rsidRDefault="00531403">
      <w:pPr>
        <w:pStyle w:val="a4"/>
        <w:shd w:val="clear" w:color="auto" w:fill="auto"/>
        <w:spacing w:line="120" w:lineRule="exact"/>
        <w:ind w:left="20" w:firstLine="0"/>
      </w:pPr>
      <w:r>
        <w:t>Тонировка недельная хля волос,</w:t>
      </w:r>
    </w:p>
    <w:p w:rsidR="00531403" w:rsidRDefault="00531403">
      <w:pPr>
        <w:pStyle w:val="a4"/>
        <w:shd w:val="clear" w:color="auto" w:fill="auto"/>
        <w:spacing w:after="88" w:line="120" w:lineRule="exact"/>
        <w:ind w:left="20" w:firstLine="0"/>
      </w:pPr>
      <w:r>
        <w:t>разного цвета.</w:t>
      </w:r>
    </w:p>
    <w:p w:rsidR="00531403" w:rsidRDefault="00531403">
      <w:pPr>
        <w:pStyle w:val="a4"/>
        <w:shd w:val="clear" w:color="auto" w:fill="auto"/>
        <w:spacing w:after="83" w:line="120" w:lineRule="exact"/>
        <w:ind w:left="20" w:firstLine="0"/>
      </w:pPr>
      <w:r>
        <w:t>Тушь для ресниц.</w:t>
      </w:r>
    </w:p>
    <w:p w:rsidR="00531403" w:rsidRDefault="00531403">
      <w:pPr>
        <w:pStyle w:val="a4"/>
        <w:shd w:val="clear" w:color="auto" w:fill="auto"/>
        <w:spacing w:after="133" w:line="136" w:lineRule="exact"/>
        <w:ind w:left="20" w:right="40" w:firstLine="0"/>
      </w:pPr>
      <w:r>
        <w:t>Усы готовые. Изготовляются на • Мосфильме»</w:t>
      </w:r>
    </w:p>
    <w:p w:rsidR="00531403" w:rsidRDefault="00531403">
      <w:pPr>
        <w:pStyle w:val="a4"/>
        <w:shd w:val="clear" w:color="auto" w:fill="auto"/>
        <w:spacing w:after="76" w:line="120" w:lineRule="exact"/>
        <w:ind w:left="20" w:firstLine="0"/>
      </w:pPr>
      <w:r>
        <w:t>Фиксатор для воска.</w:t>
      </w:r>
    </w:p>
    <w:p w:rsidR="00531403" w:rsidRDefault="00531403">
      <w:pPr>
        <w:pStyle w:val="a4"/>
        <w:shd w:val="clear" w:color="auto" w:fill="auto"/>
        <w:spacing w:after="120" w:line="140" w:lineRule="exact"/>
        <w:ind w:left="20" w:right="40" w:firstLine="0"/>
      </w:pPr>
      <w:r>
        <w:t>Шеллак прозрачный. Для закрепле</w:t>
      </w:r>
      <w:r>
        <w:softHyphen/>
        <w:t>ния поверхности гипсовой маски.</w:t>
      </w:r>
    </w:p>
    <w:p w:rsidR="00531403" w:rsidRDefault="00531403">
      <w:pPr>
        <w:pStyle w:val="a4"/>
        <w:shd w:val="clear" w:color="auto" w:fill="auto"/>
        <w:spacing w:after="117" w:line="140" w:lineRule="exact"/>
        <w:ind w:left="20" w:right="40" w:firstLine="0"/>
      </w:pPr>
      <w:r>
        <w:t>Шпатель. Для работы с гумозом, маскировочной пастой и другими материалами.</w:t>
      </w:r>
    </w:p>
    <w:p w:rsidR="00531403" w:rsidRDefault="00531403">
      <w:pPr>
        <w:pStyle w:val="a4"/>
        <w:shd w:val="clear" w:color="auto" w:fill="auto"/>
        <w:spacing w:line="144" w:lineRule="exact"/>
        <w:ind w:left="20" w:right="40" w:firstLine="0"/>
        <w:sectPr w:rsidR="00531403">
          <w:footerReference w:type="even" r:id="rId545"/>
          <w:footerReference w:type="default" r:id="rId546"/>
          <w:footerReference w:type="first" r:id="rId547"/>
          <w:pgSz w:w="31680" w:h="23810" w:orient="landscape"/>
          <w:pgMar w:top="8372" w:right="12003" w:bottom="8644" w:left="12991" w:header="0" w:footer="3" w:gutter="0"/>
          <w:cols w:num="3" w:space="181"/>
          <w:noEndnote/>
          <w:docGrid w:linePitch="360"/>
        </w:sectPr>
      </w:pPr>
      <w:r>
        <w:t>Щипцы зля завивки, круглые и плоские; б, 7, 10, 12 — для волос; №2,5 — для усов.</w:t>
      </w:r>
    </w:p>
    <w:p w:rsidR="00531403" w:rsidRDefault="00531403">
      <w:pPr>
        <w:pStyle w:val="8181"/>
        <w:keepNext/>
        <w:keepLines/>
        <w:shd w:val="clear" w:color="auto" w:fill="auto"/>
        <w:spacing w:after="150" w:line="160" w:lineRule="exact"/>
        <w:ind w:left="1520"/>
      </w:pPr>
      <w:bookmarkStart w:id="452" w:name="bookmark564"/>
      <w:r>
        <w:lastRenderedPageBreak/>
        <w:t>ЛИ БЕЙГАН</w:t>
      </w:r>
      <w:bookmarkEnd w:id="452"/>
    </w:p>
    <w:p w:rsidR="00531403" w:rsidRDefault="00531403">
      <w:pPr>
        <w:pStyle w:val="231"/>
        <w:shd w:val="clear" w:color="auto" w:fill="auto"/>
        <w:spacing w:line="152" w:lineRule="exact"/>
        <w:ind w:left="20" w:right="20"/>
      </w:pPr>
      <w:r>
        <w:rPr>
          <w:rStyle w:val="2321"/>
          <w:b/>
          <w:bCs/>
        </w:rPr>
        <w:t>С 1966 года Ли Бейган возглавлял гримерную мастерскую Национальной радиовещательной компании (НРК) и два</w:t>
      </w:r>
      <w:r>
        <w:rPr>
          <w:rStyle w:val="2321"/>
          <w:b/>
          <w:bCs/>
        </w:rPr>
        <w:softHyphen/>
        <w:t>жды получал награду ЭММИ за работу для дневных теле</w:t>
      </w:r>
      <w:r>
        <w:rPr>
          <w:rStyle w:val="2321"/>
          <w:b/>
          <w:bCs/>
        </w:rPr>
        <w:softHyphen/>
        <w:t xml:space="preserve">визионных драматических программ и в специальных шоу </w:t>
      </w:r>
      <w:r>
        <w:rPr>
          <w:rStyle w:val="236pt1"/>
          <w:b/>
          <w:bCs/>
        </w:rPr>
        <w:t>НРК.</w:t>
      </w:r>
    </w:p>
    <w:p w:rsidR="00531403" w:rsidRDefault="00531403">
      <w:pPr>
        <w:pStyle w:val="231"/>
        <w:shd w:val="clear" w:color="auto" w:fill="auto"/>
        <w:spacing w:line="152" w:lineRule="exact"/>
        <w:ind w:left="20" w:right="20" w:firstLine="220"/>
      </w:pPr>
      <w:r>
        <w:rPr>
          <w:rStyle w:val="2321"/>
          <w:b/>
          <w:bCs/>
        </w:rPr>
        <w:t>Получив музыкальное и театральное образование, он продолжил свою учебу в Нью-Йорке, где окончил Амери</w:t>
      </w:r>
      <w:r>
        <w:rPr>
          <w:rStyle w:val="2321"/>
          <w:b/>
          <w:bCs/>
        </w:rPr>
        <w:softHyphen/>
        <w:t>канскую академию драматического искусства и Городской колледж, в котором изучал кинотехнику и кинопроизвод</w:t>
      </w:r>
      <w:r>
        <w:rPr>
          <w:rStyle w:val="2321"/>
          <w:b/>
          <w:bCs/>
        </w:rPr>
        <w:softHyphen/>
        <w:t>ство. Ли Бейган преподавал мастерство грима в Иельскои музыкальной школе и в Йельской драматической школе, в настоящее время он работает в Университете Лонг Айленда и организует мастерские грима в региональных самодеятельных театрах университетов и колледжей по всей стране, а также читает лекции и демонстрирует при</w:t>
      </w:r>
      <w:r>
        <w:rPr>
          <w:rStyle w:val="2321"/>
          <w:b/>
          <w:bCs/>
        </w:rPr>
        <w:softHyphen/>
        <w:t>емы грима во время театральных фестивалей.</w:t>
      </w:r>
    </w:p>
    <w:p w:rsidR="00531403" w:rsidRDefault="00531403">
      <w:pPr>
        <w:pStyle w:val="231"/>
        <w:shd w:val="clear" w:color="auto" w:fill="auto"/>
        <w:spacing w:line="152" w:lineRule="exact"/>
        <w:ind w:left="20" w:right="20" w:firstLine="220"/>
      </w:pPr>
      <w:r>
        <w:rPr>
          <w:rStyle w:val="2321"/>
          <w:b/>
          <w:bCs/>
        </w:rPr>
        <w:t>Первые две книги Ли Бейгана — одна для театра «За бархатным занавесом» и вторая для телевидения «На голу</w:t>
      </w:r>
      <w:r>
        <w:rPr>
          <w:rStyle w:val="2321"/>
          <w:b/>
          <w:bCs/>
        </w:rPr>
        <w:softHyphen/>
        <w:t>бом небе» — были изданы за рубежом. Он также напнеал книгу «Техника объемно-скульптурного грима», посвящен</w:t>
      </w:r>
      <w:r>
        <w:rPr>
          <w:rStyle w:val="2321"/>
          <w:b/>
          <w:bCs/>
        </w:rPr>
        <w:softHyphen/>
      </w:r>
      <w:r>
        <w:rPr>
          <w:rStyle w:val="2321"/>
          <w:b/>
          <w:bCs/>
        </w:rPr>
        <w:lastRenderedPageBreak/>
        <w:t>ную специальному, технически сложному гриму с примене</w:t>
      </w:r>
      <w:r>
        <w:rPr>
          <w:rStyle w:val="2321"/>
          <w:b/>
          <w:bCs/>
        </w:rPr>
        <w:softHyphen/>
        <w:t>нием пластических деталей.</w:t>
      </w:r>
    </w:p>
    <w:p w:rsidR="00531403" w:rsidRDefault="00531403">
      <w:pPr>
        <w:pStyle w:val="231"/>
        <w:shd w:val="clear" w:color="auto" w:fill="auto"/>
        <w:spacing w:line="152" w:lineRule="exact"/>
        <w:ind w:left="20" w:right="20" w:firstLine="220"/>
        <w:sectPr w:rsidR="00531403">
          <w:type w:val="continuous"/>
          <w:pgSz w:w="31680" w:h="23810" w:orient="landscape"/>
          <w:pgMar w:top="9736" w:right="12724" w:bottom="9736" w:left="14784" w:header="0" w:footer="3" w:gutter="0"/>
          <w:cols w:space="720"/>
          <w:noEndnote/>
          <w:docGrid w:linePitch="360"/>
        </w:sectPr>
      </w:pPr>
      <w:r>
        <w:rPr>
          <w:rStyle w:val="2321"/>
          <w:b/>
          <w:bCs/>
        </w:rPr>
        <w:t>Продолжается увлечение Ли музыкой, он сочиняет пьесы для классической гитары, а также для дуэта — гитары и флейты.</w:t>
      </w:r>
    </w:p>
    <w:p w:rsidR="00531403" w:rsidRDefault="00531403">
      <w:pPr>
        <w:pStyle w:val="783"/>
        <w:shd w:val="clear" w:color="auto" w:fill="auto"/>
        <w:spacing w:after="1249" w:line="160" w:lineRule="exact"/>
      </w:pPr>
      <w:r>
        <w:lastRenderedPageBreak/>
        <w:t>СОДЕРЖАНИЕ</w:t>
      </w:r>
    </w:p>
    <w:p w:rsidR="00531403" w:rsidRDefault="00531403">
      <w:pPr>
        <w:pStyle w:val="51"/>
        <w:shd w:val="clear" w:color="auto" w:fill="auto"/>
        <w:spacing w:before="0" w:after="107" w:line="304" w:lineRule="exact"/>
      </w:pPr>
      <w:bookmarkStart w:id="453" w:name="bookmark565"/>
      <w:r>
        <w:rPr>
          <w:rStyle w:val="534"/>
          <w:b/>
          <w:bCs/>
        </w:rPr>
        <w:t>Предисловие автора Часть I</w:t>
      </w:r>
      <w:bookmarkEnd w:id="453"/>
    </w:p>
    <w:p w:rsidR="00531403" w:rsidRDefault="00531403">
      <w:pPr>
        <w:pStyle w:val="31"/>
        <w:shd w:val="clear" w:color="auto" w:fill="auto"/>
        <w:tabs>
          <w:tab w:val="left" w:leader="underscore" w:pos="1124"/>
          <w:tab w:val="left" w:leader="underscore" w:pos="2300"/>
        </w:tabs>
        <w:spacing w:after="56" w:line="320" w:lineRule="exact"/>
        <w:ind w:left="40"/>
        <w:jc w:val="left"/>
      </w:pPr>
      <w:r>
        <w:rPr>
          <w:rStyle w:val="332"/>
        </w:rPr>
        <w:tab/>
        <w:t>1</w:t>
      </w:r>
      <w:r>
        <w:rPr>
          <w:rStyle w:val="332"/>
        </w:rPr>
        <w:tab/>
      </w:r>
    </w:p>
    <w:p w:rsidR="00531403" w:rsidRDefault="00531403">
      <w:pPr>
        <w:pStyle w:val="783"/>
        <w:shd w:val="clear" w:color="auto" w:fill="auto"/>
        <w:spacing w:after="128" w:line="160" w:lineRule="exact"/>
      </w:pPr>
      <w:r>
        <w:t>Коррекция фима</w:t>
      </w:r>
    </w:p>
    <w:p w:rsidR="00531403" w:rsidRDefault="00531403">
      <w:pPr>
        <w:pStyle w:val="473"/>
        <w:keepNext/>
        <w:keepLines/>
        <w:shd w:val="clear" w:color="auto" w:fill="auto"/>
        <w:tabs>
          <w:tab w:val="left" w:leader="underscore" w:pos="1104"/>
          <w:tab w:val="left" w:leader="underscore" w:pos="2300"/>
        </w:tabs>
        <w:spacing w:before="0" w:after="36" w:line="280" w:lineRule="exact"/>
        <w:ind w:left="40"/>
      </w:pPr>
      <w:bookmarkStart w:id="454" w:name="bookmark566"/>
      <w:r>
        <w:tab/>
        <w:t>2</w:t>
      </w:r>
      <w:r>
        <w:tab/>
      </w:r>
      <w:bookmarkEnd w:id="454"/>
    </w:p>
    <w:p w:rsidR="00531403" w:rsidRDefault="00531403">
      <w:pPr>
        <w:pStyle w:val="51"/>
        <w:shd w:val="clear" w:color="auto" w:fill="auto"/>
        <w:spacing w:before="0" w:after="98" w:line="190" w:lineRule="exact"/>
      </w:pPr>
      <w:r>
        <w:rPr>
          <w:rStyle w:val="534"/>
          <w:b/>
          <w:bCs/>
        </w:rPr>
        <w:t>Основной грим для женщин</w:t>
      </w:r>
    </w:p>
    <w:p w:rsidR="00531403" w:rsidRDefault="00531403">
      <w:pPr>
        <w:pStyle w:val="31"/>
        <w:shd w:val="clear" w:color="auto" w:fill="auto"/>
        <w:tabs>
          <w:tab w:val="left" w:leader="underscore" w:pos="1104"/>
          <w:tab w:val="left" w:leader="underscore" w:pos="2292"/>
        </w:tabs>
        <w:spacing w:after="32" w:line="320" w:lineRule="exact"/>
        <w:ind w:left="40"/>
        <w:jc w:val="left"/>
      </w:pPr>
      <w:r>
        <w:rPr>
          <w:rStyle w:val="332"/>
        </w:rPr>
        <w:tab/>
        <w:t>3</w:t>
      </w:r>
      <w:r>
        <w:rPr>
          <w:rStyle w:val="332"/>
        </w:rPr>
        <w:tab/>
      </w:r>
    </w:p>
    <w:p w:rsidR="00531403" w:rsidRDefault="00531403">
      <w:pPr>
        <w:pStyle w:val="51"/>
        <w:shd w:val="clear" w:color="auto" w:fill="auto"/>
        <w:spacing w:before="0" w:after="202" w:line="190" w:lineRule="exact"/>
      </w:pPr>
      <w:r>
        <w:rPr>
          <w:rStyle w:val="534"/>
          <w:b/>
          <w:bCs/>
        </w:rPr>
        <w:lastRenderedPageBreak/>
        <w:t>Основной грим для мужчин</w:t>
      </w:r>
    </w:p>
    <w:p w:rsidR="00531403" w:rsidRDefault="00531403">
      <w:pPr>
        <w:pStyle w:val="51"/>
        <w:shd w:val="clear" w:color="auto" w:fill="auto"/>
        <w:spacing w:before="0" w:after="54" w:line="190" w:lineRule="exact"/>
      </w:pPr>
      <w:r>
        <w:rPr>
          <w:rStyle w:val="55pt"/>
          <w:b/>
          <w:bCs/>
        </w:rPr>
        <w:t>4-8</w:t>
      </w:r>
    </w:p>
    <w:p w:rsidR="00531403" w:rsidRDefault="00531403">
      <w:pPr>
        <w:pStyle w:val="51"/>
        <w:shd w:val="clear" w:color="auto" w:fill="auto"/>
        <w:spacing w:before="0" w:after="114" w:line="190" w:lineRule="exact"/>
      </w:pPr>
      <w:r>
        <w:rPr>
          <w:rStyle w:val="534"/>
          <w:b/>
          <w:bCs/>
        </w:rPr>
        <w:t>Возрастной грим</w:t>
      </w:r>
    </w:p>
    <w:p w:rsidR="00531403" w:rsidRDefault="00531403">
      <w:pPr>
        <w:pStyle w:val="4810"/>
        <w:keepNext/>
        <w:keepLines/>
        <w:shd w:val="clear" w:color="auto" w:fill="auto"/>
        <w:tabs>
          <w:tab w:val="left" w:pos="1188"/>
          <w:tab w:val="left" w:leader="underscore" w:pos="2252"/>
        </w:tabs>
        <w:spacing w:before="0" w:after="28" w:line="300" w:lineRule="exact"/>
        <w:ind w:left="1060"/>
      </w:pPr>
      <w:bookmarkStart w:id="455" w:name="bookmark567"/>
      <w:r>
        <w:rPr>
          <w:lang/>
        </w:rPr>
        <w:tab/>
      </w:r>
      <w:r>
        <w:rPr>
          <w:rStyle w:val="483"/>
          <w:b/>
          <w:bCs/>
          <w:noProof w:val="0"/>
        </w:rPr>
        <w:t>9</w:t>
      </w:r>
      <w:r>
        <w:tab/>
      </w:r>
      <w:bookmarkEnd w:id="455"/>
    </w:p>
    <w:p w:rsidR="00531403" w:rsidRDefault="00531403">
      <w:pPr>
        <w:pStyle w:val="51"/>
        <w:shd w:val="clear" w:color="auto" w:fill="auto"/>
        <w:spacing w:before="0" w:after="98" w:line="190" w:lineRule="exact"/>
      </w:pPr>
      <w:r>
        <w:rPr>
          <w:rStyle w:val="534"/>
          <w:b/>
          <w:bCs/>
        </w:rPr>
        <w:t>Живописный грим</w:t>
      </w:r>
    </w:p>
    <w:p w:rsidR="00531403" w:rsidRDefault="00531403">
      <w:pPr>
        <w:pStyle w:val="3210"/>
        <w:keepNext/>
        <w:keepLines/>
        <w:numPr>
          <w:ilvl w:val="0"/>
          <w:numId w:val="28"/>
        </w:numPr>
        <w:shd w:val="clear" w:color="auto" w:fill="auto"/>
        <w:spacing w:before="0" w:after="0" w:line="320" w:lineRule="exact"/>
      </w:pPr>
    </w:p>
    <w:p w:rsidR="00531403" w:rsidRDefault="00531403">
      <w:pPr>
        <w:pStyle w:val="51"/>
        <w:shd w:val="clear" w:color="auto" w:fill="auto"/>
        <w:spacing w:before="0" w:after="0" w:line="640" w:lineRule="exact"/>
      </w:pPr>
      <w:r>
        <w:rPr>
          <w:rStyle w:val="534"/>
          <w:b/>
          <w:bCs/>
        </w:rPr>
        <w:t>Объемно-скульптурный грим Часть II</w:t>
      </w:r>
    </w:p>
    <w:p w:rsidR="00531403" w:rsidRDefault="00531403">
      <w:pPr>
        <w:pStyle w:val="334"/>
        <w:keepNext/>
        <w:keepLines/>
        <w:shd w:val="clear" w:color="auto" w:fill="auto"/>
        <w:spacing w:after="0" w:line="300" w:lineRule="exact"/>
      </w:pPr>
      <w:bookmarkStart w:id="456" w:name="bookmark569"/>
      <w:r>
        <w:t>11 - 15</w:t>
      </w:r>
      <w:bookmarkEnd w:id="456"/>
    </w:p>
    <w:p w:rsidR="00531403" w:rsidRDefault="00531403">
      <w:pPr>
        <w:pStyle w:val="51"/>
        <w:shd w:val="clear" w:color="auto" w:fill="auto"/>
        <w:spacing w:before="0" w:after="0" w:line="452" w:lineRule="exact"/>
      </w:pPr>
      <w:r>
        <w:rPr>
          <w:rStyle w:val="534"/>
          <w:b/>
          <w:bCs/>
        </w:rPr>
        <w:t xml:space="preserve">Борода и усы </w:t>
      </w:r>
      <w:r>
        <w:rPr>
          <w:rStyle w:val="515pt"/>
          <w:b/>
          <w:bCs/>
        </w:rPr>
        <w:t>16</w:t>
      </w:r>
    </w:p>
    <w:p w:rsidR="00531403" w:rsidRDefault="00531403">
      <w:pPr>
        <w:pStyle w:val="51"/>
        <w:shd w:val="clear" w:color="auto" w:fill="auto"/>
        <w:spacing w:before="0" w:after="0" w:line="190" w:lineRule="exact"/>
      </w:pPr>
      <w:r>
        <w:rPr>
          <w:rStyle w:val="534"/>
          <w:b/>
          <w:bCs/>
        </w:rPr>
        <w:t>Баки и бакенбарды</w:t>
      </w:r>
    </w:p>
    <w:p w:rsidR="00531403" w:rsidRDefault="00531403">
      <w:pPr>
        <w:pStyle w:val="334"/>
        <w:keepNext/>
        <w:keepLines/>
        <w:shd w:val="clear" w:color="auto" w:fill="auto"/>
        <w:spacing w:after="0" w:line="300" w:lineRule="exact"/>
      </w:pPr>
      <w:bookmarkStart w:id="457" w:name="bookmark570"/>
      <w:r>
        <w:t>17</w:t>
      </w:r>
      <w:bookmarkEnd w:id="457"/>
    </w:p>
    <w:p w:rsidR="00531403" w:rsidRDefault="00531403">
      <w:pPr>
        <w:pStyle w:val="51"/>
        <w:shd w:val="clear" w:color="auto" w:fill="auto"/>
        <w:spacing w:before="0" w:after="134" w:line="190" w:lineRule="exact"/>
      </w:pPr>
      <w:r>
        <w:rPr>
          <w:rStyle w:val="526"/>
          <w:b/>
          <w:bCs/>
        </w:rPr>
        <w:t>Парики и шиньоны</w:t>
      </w:r>
    </w:p>
    <w:p w:rsidR="00531403" w:rsidRDefault="00531403">
      <w:pPr>
        <w:pStyle w:val="492"/>
        <w:keepNext/>
        <w:keepLines/>
        <w:shd w:val="clear" w:color="auto" w:fill="auto"/>
        <w:tabs>
          <w:tab w:val="left" w:leader="underscore" w:pos="1352"/>
          <w:tab w:val="left" w:leader="underscore" w:pos="2940"/>
        </w:tabs>
        <w:spacing w:before="0" w:after="0" w:line="270" w:lineRule="exact"/>
        <w:ind w:left="20"/>
      </w:pPr>
      <w:bookmarkStart w:id="458" w:name="bookmark571"/>
      <w:r>
        <w:tab/>
        <w:t>18</w:t>
      </w:r>
      <w:r>
        <w:tab/>
      </w:r>
      <w:bookmarkEnd w:id="458"/>
    </w:p>
    <w:p w:rsidR="00531403" w:rsidRDefault="00531403">
      <w:pPr>
        <w:pStyle w:val="51"/>
        <w:shd w:val="clear" w:color="auto" w:fill="auto"/>
        <w:spacing w:before="0" w:after="110" w:line="190" w:lineRule="exact"/>
      </w:pPr>
      <w:r>
        <w:rPr>
          <w:rStyle w:val="526"/>
          <w:b/>
          <w:bCs/>
        </w:rPr>
        <w:t>Волосяные накладки</w:t>
      </w:r>
    </w:p>
    <w:p w:rsidR="00531403" w:rsidRDefault="00531403">
      <w:pPr>
        <w:pStyle w:val="4810"/>
        <w:keepNext/>
        <w:keepLines/>
        <w:shd w:val="clear" w:color="auto" w:fill="auto"/>
        <w:tabs>
          <w:tab w:val="left" w:leader="underscore" w:pos="1348"/>
          <w:tab w:val="left" w:leader="underscore" w:pos="2932"/>
        </w:tabs>
        <w:spacing w:before="0" w:after="0" w:line="300" w:lineRule="exact"/>
        <w:ind w:left="20"/>
      </w:pPr>
      <w:bookmarkStart w:id="459" w:name="bookmark572"/>
      <w:r>
        <w:tab/>
        <w:t>19</w:t>
      </w:r>
      <w:r>
        <w:tab/>
      </w:r>
      <w:bookmarkEnd w:id="459"/>
    </w:p>
    <w:p w:rsidR="00531403" w:rsidRDefault="00531403">
      <w:pPr>
        <w:pStyle w:val="51"/>
        <w:shd w:val="clear" w:color="auto" w:fill="auto"/>
        <w:spacing w:before="0" w:after="118" w:line="190" w:lineRule="exact"/>
      </w:pPr>
      <w:r>
        <w:rPr>
          <w:rStyle w:val="526"/>
          <w:b/>
          <w:bCs/>
        </w:rPr>
        <w:t>Нос и подбородок</w:t>
      </w:r>
    </w:p>
    <w:p w:rsidR="00531403" w:rsidRDefault="00531403">
      <w:pPr>
        <w:pStyle w:val="4101"/>
        <w:keepNext/>
        <w:keepLines/>
        <w:shd w:val="clear" w:color="auto" w:fill="auto"/>
        <w:tabs>
          <w:tab w:val="left" w:leader="underscore" w:pos="1332"/>
          <w:tab w:val="left" w:leader="underscore" w:pos="2932"/>
        </w:tabs>
        <w:spacing w:before="0" w:after="0" w:line="290" w:lineRule="exact"/>
        <w:ind w:left="20"/>
      </w:pPr>
      <w:bookmarkStart w:id="460" w:name="bookmark573"/>
      <w:r>
        <w:tab/>
        <w:t>20</w:t>
      </w:r>
      <w:r>
        <w:tab/>
      </w:r>
      <w:bookmarkEnd w:id="460"/>
    </w:p>
    <w:p w:rsidR="00531403" w:rsidRDefault="00531403">
      <w:pPr>
        <w:pStyle w:val="51"/>
        <w:shd w:val="clear" w:color="auto" w:fill="auto"/>
        <w:spacing w:before="0" w:after="118" w:line="190" w:lineRule="exact"/>
      </w:pPr>
      <w:r>
        <w:rPr>
          <w:rStyle w:val="526"/>
          <w:b/>
          <w:bCs/>
        </w:rPr>
        <w:t>Шрамы и раны</w:t>
      </w:r>
    </w:p>
    <w:p w:rsidR="00531403" w:rsidRDefault="00531403">
      <w:pPr>
        <w:pStyle w:val="4111"/>
        <w:keepNext/>
        <w:keepLines/>
        <w:shd w:val="clear" w:color="auto" w:fill="auto"/>
        <w:tabs>
          <w:tab w:val="left" w:leader="underscore" w:pos="1332"/>
          <w:tab w:val="left" w:leader="underscore" w:pos="2932"/>
        </w:tabs>
        <w:spacing w:before="0" w:after="0" w:line="280" w:lineRule="exact"/>
        <w:ind w:left="20"/>
      </w:pPr>
      <w:bookmarkStart w:id="461" w:name="bookmark574"/>
      <w:r>
        <w:tab/>
        <w:t>21</w:t>
      </w:r>
      <w:r>
        <w:tab/>
      </w:r>
      <w:bookmarkEnd w:id="461"/>
    </w:p>
    <w:p w:rsidR="00531403" w:rsidRDefault="00531403">
      <w:pPr>
        <w:pStyle w:val="51"/>
        <w:shd w:val="clear" w:color="auto" w:fill="auto"/>
        <w:spacing w:before="0" w:after="118" w:line="190" w:lineRule="exact"/>
      </w:pPr>
      <w:r>
        <w:rPr>
          <w:rStyle w:val="526"/>
          <w:b/>
          <w:bCs/>
        </w:rPr>
        <w:t>Характерный восточный грим</w:t>
      </w:r>
    </w:p>
    <w:p w:rsidR="00531403" w:rsidRDefault="00531403">
      <w:pPr>
        <w:pStyle w:val="4120"/>
        <w:keepNext/>
        <w:keepLines/>
        <w:shd w:val="clear" w:color="auto" w:fill="auto"/>
        <w:tabs>
          <w:tab w:val="left" w:leader="underscore" w:pos="1332"/>
          <w:tab w:val="left" w:leader="underscore" w:pos="2932"/>
        </w:tabs>
        <w:spacing w:before="0" w:after="0" w:line="290" w:lineRule="exact"/>
        <w:ind w:left="20"/>
      </w:pPr>
      <w:bookmarkStart w:id="462" w:name="bookmark575"/>
      <w:r>
        <w:tab/>
        <w:t>22</w:t>
      </w:r>
      <w:r>
        <w:tab/>
      </w:r>
      <w:bookmarkEnd w:id="462"/>
    </w:p>
    <w:p w:rsidR="00531403" w:rsidRDefault="00531403">
      <w:pPr>
        <w:pStyle w:val="51"/>
        <w:shd w:val="clear" w:color="auto" w:fill="auto"/>
        <w:spacing w:before="0" w:after="106" w:line="190" w:lineRule="exact"/>
      </w:pPr>
      <w:r>
        <w:rPr>
          <w:rStyle w:val="526"/>
          <w:b/>
          <w:bCs/>
        </w:rPr>
        <w:t>Лысая голова</w:t>
      </w:r>
    </w:p>
    <w:p w:rsidR="00531403" w:rsidRDefault="00531403">
      <w:pPr>
        <w:pStyle w:val="4810"/>
        <w:keepNext/>
        <w:keepLines/>
        <w:shd w:val="clear" w:color="auto" w:fill="auto"/>
        <w:tabs>
          <w:tab w:val="left" w:leader="underscore" w:pos="1336"/>
          <w:tab w:val="left" w:leader="underscore" w:pos="2932"/>
        </w:tabs>
        <w:spacing w:before="0" w:after="0" w:line="300" w:lineRule="exact"/>
        <w:ind w:left="20"/>
      </w:pPr>
      <w:bookmarkStart w:id="463" w:name="bookmark576"/>
      <w:r>
        <w:tab/>
        <w:t>23</w:t>
      </w:r>
      <w:r>
        <w:tab/>
      </w:r>
      <w:bookmarkEnd w:id="463"/>
    </w:p>
    <w:p w:rsidR="00531403" w:rsidRDefault="00531403">
      <w:pPr>
        <w:pStyle w:val="51"/>
        <w:shd w:val="clear" w:color="auto" w:fill="auto"/>
        <w:spacing w:before="0" w:after="110" w:line="190" w:lineRule="exact"/>
      </w:pPr>
      <w:r>
        <w:rPr>
          <w:rStyle w:val="526"/>
          <w:b/>
          <w:bCs/>
        </w:rPr>
        <w:t>Маскировка бровей</w:t>
      </w:r>
    </w:p>
    <w:p w:rsidR="00531403" w:rsidRDefault="00531403">
      <w:pPr>
        <w:pStyle w:val="4810"/>
        <w:keepNext/>
        <w:keepLines/>
        <w:shd w:val="clear" w:color="auto" w:fill="auto"/>
        <w:tabs>
          <w:tab w:val="left" w:leader="underscore" w:pos="1336"/>
          <w:tab w:val="left" w:leader="underscore" w:pos="2932"/>
        </w:tabs>
        <w:spacing w:before="0" w:after="0" w:line="300" w:lineRule="exact"/>
        <w:ind w:left="20"/>
      </w:pPr>
      <w:bookmarkStart w:id="464" w:name="bookmark577"/>
      <w:r>
        <w:tab/>
        <w:t>24</w:t>
      </w:r>
      <w:r>
        <w:tab/>
      </w:r>
      <w:bookmarkEnd w:id="464"/>
    </w:p>
    <w:p w:rsidR="00531403" w:rsidRDefault="00531403">
      <w:pPr>
        <w:pStyle w:val="51"/>
        <w:shd w:val="clear" w:color="auto" w:fill="auto"/>
        <w:spacing w:before="0" w:after="118" w:line="190" w:lineRule="exact"/>
      </w:pPr>
      <w:r>
        <w:rPr>
          <w:rStyle w:val="526"/>
          <w:b/>
          <w:bCs/>
        </w:rPr>
        <w:t>Приспособления для натяжения кожи</w:t>
      </w:r>
    </w:p>
    <w:p w:rsidR="00531403" w:rsidRDefault="00531403">
      <w:pPr>
        <w:pStyle w:val="4810"/>
        <w:keepNext/>
        <w:keepLines/>
        <w:shd w:val="clear" w:color="auto" w:fill="auto"/>
        <w:tabs>
          <w:tab w:val="left" w:leader="underscore" w:pos="1336"/>
          <w:tab w:val="left" w:leader="underscore" w:pos="2932"/>
        </w:tabs>
        <w:spacing w:before="0" w:after="0" w:line="300" w:lineRule="exact"/>
        <w:ind w:left="20"/>
      </w:pPr>
      <w:bookmarkStart w:id="465" w:name="bookmark578"/>
      <w:r>
        <w:lastRenderedPageBreak/>
        <w:tab/>
        <w:t>25</w:t>
      </w:r>
      <w:r>
        <w:tab/>
      </w:r>
      <w:bookmarkEnd w:id="465"/>
    </w:p>
    <w:p w:rsidR="00531403" w:rsidRDefault="00531403">
      <w:pPr>
        <w:pStyle w:val="51"/>
        <w:shd w:val="clear" w:color="auto" w:fill="auto"/>
        <w:spacing w:before="0" w:after="0" w:line="448" w:lineRule="exact"/>
      </w:pPr>
      <w:r>
        <w:rPr>
          <w:rStyle w:val="526"/>
          <w:b/>
          <w:bCs/>
        </w:rPr>
        <w:t xml:space="preserve">Разные мелочи </w:t>
      </w:r>
      <w:r>
        <w:rPr>
          <w:rStyle w:val="514pt"/>
          <w:b/>
          <w:bCs/>
        </w:rPr>
        <w:t>26</w:t>
      </w:r>
    </w:p>
    <w:p w:rsidR="00531403" w:rsidRDefault="00531403">
      <w:pPr>
        <w:pStyle w:val="51"/>
        <w:shd w:val="clear" w:color="auto" w:fill="auto"/>
        <w:spacing w:before="0" w:after="0" w:line="190" w:lineRule="exact"/>
      </w:pPr>
      <w:r>
        <w:rPr>
          <w:rStyle w:val="526"/>
          <w:b/>
          <w:bCs/>
        </w:rPr>
        <w:t>Основные виды гримерных материалов</w:t>
      </w:r>
    </w:p>
    <w:p w:rsidR="00531403" w:rsidRDefault="00531403">
      <w:pPr>
        <w:pStyle w:val="8191"/>
        <w:keepNext/>
        <w:keepLines/>
        <w:shd w:val="clear" w:color="auto" w:fill="auto"/>
        <w:spacing w:after="110" w:line="190" w:lineRule="exact"/>
        <w:ind w:right="-20"/>
      </w:pPr>
      <w:bookmarkStart w:id="466" w:name="bookmark579"/>
      <w:r>
        <w:rPr>
          <w:rStyle w:val="8192"/>
          <w:b/>
          <w:bCs/>
        </w:rPr>
        <w:t>Ли Бейган</w:t>
      </w:r>
      <w:bookmarkEnd w:id="466"/>
    </w:p>
    <w:p w:rsidR="00531403" w:rsidRDefault="00531403">
      <w:pPr>
        <w:pStyle w:val="8191"/>
        <w:keepNext/>
        <w:keepLines/>
        <w:shd w:val="clear" w:color="auto" w:fill="auto"/>
        <w:spacing w:after="60" w:line="200" w:lineRule="exact"/>
        <w:ind w:right="-20"/>
      </w:pPr>
      <w:bookmarkStart w:id="467" w:name="bookmark580"/>
      <w:r>
        <w:rPr>
          <w:rStyle w:val="8192"/>
          <w:b/>
          <w:bCs/>
        </w:rPr>
        <w:t>ГРИМ</w:t>
      </w:r>
      <w:bookmarkEnd w:id="467"/>
    </w:p>
    <w:p w:rsidR="00531403" w:rsidRDefault="00531403">
      <w:pPr>
        <w:pStyle w:val="1010"/>
        <w:shd w:val="clear" w:color="auto" w:fill="auto"/>
        <w:spacing w:after="100" w:line="200" w:lineRule="exact"/>
        <w:ind w:right="-20"/>
        <w:jc w:val="center"/>
      </w:pPr>
      <w:bookmarkStart w:id="468" w:name="bookmark581"/>
      <w:r>
        <w:rPr>
          <w:rStyle w:val="102a"/>
          <w:b/>
          <w:bCs/>
        </w:rPr>
        <w:t>для театра, кино н телевидения: шаг за шагом</w:t>
      </w:r>
      <w:bookmarkEnd w:id="468"/>
    </w:p>
    <w:p w:rsidR="00531403" w:rsidRDefault="00531403">
      <w:pPr>
        <w:pStyle w:val="1010"/>
        <w:shd w:val="clear" w:color="auto" w:fill="auto"/>
        <w:spacing w:after="125" w:line="150" w:lineRule="exact"/>
        <w:ind w:right="-20"/>
        <w:jc w:val="center"/>
      </w:pPr>
      <w:bookmarkStart w:id="469" w:name="bookmark582"/>
      <w:r>
        <w:rPr>
          <w:rStyle w:val="102a"/>
          <w:b/>
          <w:bCs/>
        </w:rPr>
        <w:t>Практическое руководство в фотографиях</w:t>
      </w:r>
      <w:bookmarkEnd w:id="469"/>
    </w:p>
    <w:p w:rsidR="00531403" w:rsidRDefault="00531403">
      <w:pPr>
        <w:pStyle w:val="633"/>
        <w:shd w:val="clear" w:color="auto" w:fill="auto"/>
        <w:spacing w:line="156" w:lineRule="exact"/>
        <w:ind w:right="-20"/>
        <w:jc w:val="center"/>
      </w:pPr>
      <w:r>
        <w:rPr>
          <w:rStyle w:val="63TimesNewRoman"/>
          <w:i/>
          <w:iCs/>
        </w:rPr>
        <w:t>Редакторы</w:t>
      </w:r>
      <w:r>
        <w:t xml:space="preserve"> Е. С. Сабашникова, Н. И. Берлинская</w:t>
      </w:r>
    </w:p>
    <w:p w:rsidR="00531403" w:rsidRDefault="00531403">
      <w:pPr>
        <w:pStyle w:val="633"/>
        <w:shd w:val="clear" w:color="auto" w:fill="auto"/>
        <w:spacing w:after="76" w:line="156" w:lineRule="exact"/>
        <w:ind w:right="-20"/>
        <w:jc w:val="center"/>
      </w:pPr>
      <w:r>
        <w:rPr>
          <w:rStyle w:val="63TimesNewRoman"/>
          <w:i/>
          <w:iCs/>
        </w:rPr>
        <w:t>Художшк</w:t>
      </w:r>
      <w:r>
        <w:t xml:space="preserve"> В.И.Белкин </w:t>
      </w:r>
      <w:r>
        <w:rPr>
          <w:rStyle w:val="63TimesNewRoman"/>
          <w:i/>
          <w:iCs/>
        </w:rPr>
        <w:t>Художественный редактор</w:t>
      </w:r>
      <w:r>
        <w:t xml:space="preserve"> В.К.Завадовская </w:t>
      </w:r>
      <w:r>
        <w:rPr>
          <w:rStyle w:val="63TimesNewRoman"/>
          <w:i/>
          <w:iCs/>
        </w:rPr>
        <w:t>Корректор</w:t>
      </w:r>
      <w:r>
        <w:t xml:space="preserve"> Н.А.Медведева</w:t>
      </w:r>
    </w:p>
    <w:p w:rsidR="00531403" w:rsidRDefault="00531403">
      <w:pPr>
        <w:pStyle w:val="a4"/>
        <w:shd w:val="clear" w:color="auto" w:fill="auto"/>
        <w:spacing w:after="76" w:line="136" w:lineRule="exact"/>
        <w:ind w:right="-20" w:firstLine="0"/>
        <w:jc w:val="center"/>
      </w:pPr>
      <w:r>
        <w:t>ЛР№ 010157 от 03.01.92. Подписано в печать 27.06.97. Формат издания 84 х 108/16. Бумага офсетная. Тираж 11 000. Заказ № 2791 Изд. № 4512. Издательство «Искусство», 103009 Москва, М.Кисловскнй пер.,</w:t>
      </w:r>
    </w:p>
    <w:p w:rsidR="00531403" w:rsidRDefault="00531403">
      <w:pPr>
        <w:pStyle w:val="a4"/>
        <w:shd w:val="clear" w:color="auto" w:fill="auto"/>
        <w:spacing w:line="116" w:lineRule="exact"/>
        <w:ind w:right="-20" w:firstLine="0"/>
        <w:jc w:val="center"/>
        <w:sectPr w:rsidR="00531403">
          <w:type w:val="continuous"/>
          <w:pgSz w:w="31680" w:h="23810" w:orient="landscape"/>
          <w:pgMar w:top="7456" w:right="12572" w:bottom="7456" w:left="15732" w:header="0" w:footer="3" w:gutter="0"/>
          <w:cols w:space="720"/>
          <w:noEndnote/>
          <w:docGrid w:linePitch="360"/>
        </w:sectPr>
      </w:pPr>
      <w:r>
        <w:t>Отпечатано с готовых диапозитивов в полиграфической фирме «КРАСНЫЙ ПРОЛЕТАРИЙ» 103473, Москва, Краснопролетарская. 16.</w:t>
      </w:r>
    </w:p>
    <w:p w:rsidR="00531403" w:rsidRDefault="00531403">
      <w:pPr>
        <w:rPr>
          <w:rFonts w:cs="Times New Roman"/>
          <w:color w:val="auto"/>
          <w:sz w:val="2"/>
          <w:szCs w:val="2"/>
        </w:rPr>
        <w:sectPr w:rsidR="00531403">
          <w:pgSz w:w="31680" w:h="23810" w:orient="landscape"/>
          <w:pgMar w:top="6452" w:right="11341" w:bottom="6456" w:left="11341" w:header="0" w:footer="3" w:gutter="0"/>
          <w:cols w:space="720"/>
          <w:noEndnote/>
          <w:docGrid w:linePitch="360"/>
        </w:sectPr>
      </w:pPr>
    </w:p>
    <w:p w:rsidR="00531403" w:rsidRDefault="00531403">
      <w:pPr>
        <w:rPr>
          <w:rFonts w:cs="Times New Roman"/>
          <w:color w:val="auto"/>
          <w:sz w:val="2"/>
          <w:szCs w:val="2"/>
        </w:rPr>
        <w:sectPr w:rsidR="00531403">
          <w:pgSz w:w="31680" w:h="23810" w:orient="landscape"/>
          <w:pgMar w:top="6506" w:right="7704" w:bottom="6526" w:left="15492" w:header="0" w:footer="3" w:gutter="0"/>
          <w:cols w:space="720"/>
          <w:noEndnote/>
          <w:docGrid w:linePitch="360"/>
        </w:sectPr>
      </w:pPr>
    </w:p>
    <w:p w:rsidR="00531403" w:rsidRDefault="00531403">
      <w:pPr>
        <w:rPr>
          <w:rFonts w:cs="Times New Roman"/>
          <w:color w:val="auto"/>
          <w:sz w:val="2"/>
          <w:szCs w:val="2"/>
        </w:rPr>
        <w:sectPr w:rsidR="00531403">
          <w:pgSz w:w="31680" w:h="23810" w:orient="landscape"/>
          <w:pgMar w:top="6428" w:right="11363" w:bottom="6396" w:left="11371" w:header="0" w:footer="3" w:gutter="0"/>
          <w:cols w:space="720"/>
          <w:noEndnote/>
          <w:docGrid w:linePitch="360"/>
        </w:sectPr>
      </w:pPr>
    </w:p>
    <w:p w:rsidR="00531403" w:rsidRDefault="00531403">
      <w:pPr>
        <w:pStyle w:val="793"/>
        <w:shd w:val="clear" w:color="auto" w:fill="auto"/>
        <w:spacing w:after="100" w:line="400" w:lineRule="exact"/>
        <w:ind w:left="540"/>
      </w:pPr>
      <w:r>
        <w:lastRenderedPageBreak/>
        <w:t>Ли Бейган</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116" type="#_x0000_t75" style="width:377.4pt;height:298.45pt">
            <v:imagedata r:id="rId548" o:title=""/>
          </v:shape>
        </w:pict>
      </w:r>
    </w:p>
    <w:p w:rsidR="00531403" w:rsidRDefault="00531403">
      <w:pPr>
        <w:rPr>
          <w:rFonts w:cs="Times New Roman"/>
          <w:color w:val="auto"/>
          <w:sz w:val="2"/>
          <w:szCs w:val="2"/>
        </w:rPr>
      </w:pPr>
    </w:p>
    <w:p w:rsidR="00531403" w:rsidRDefault="00531403">
      <w:pPr>
        <w:pStyle w:val="801"/>
        <w:shd w:val="clear" w:color="auto" w:fill="auto"/>
        <w:spacing w:before="154" w:after="170"/>
        <w:ind w:left="540"/>
      </w:pPr>
      <w:r>
        <w:t>ДЛЯ ТЕАТРА КИНО И ТЕЛЕВИДЕНИЯ</w:t>
      </w:r>
    </w:p>
    <w:p w:rsidR="00531403" w:rsidRDefault="0086608F">
      <w:pPr>
        <w:framePr w:wrap="notBeside" w:vAnchor="text" w:hAnchor="text" w:xAlign="center" w:y="1"/>
        <w:jc w:val="center"/>
        <w:rPr>
          <w:rFonts w:cs="Times New Roman"/>
          <w:color w:val="auto"/>
          <w:sz w:val="2"/>
          <w:szCs w:val="2"/>
        </w:rPr>
      </w:pPr>
      <w:r>
        <w:rPr>
          <w:rFonts w:cs="Times New Roman"/>
          <w:color w:val="auto"/>
          <w:sz w:val="2"/>
          <w:szCs w:val="2"/>
        </w:rPr>
        <w:pict>
          <v:shape id="_x0000_i1062" type="#_x0000_t75" style="width:19.75pt;height:23.25pt">
            <v:imagedata r:id="rId549" o:title=""/>
          </v:shape>
        </w:pict>
      </w:r>
    </w:p>
    <w:p w:rsidR="00531403" w:rsidRDefault="00531403">
      <w:pPr>
        <w:rPr>
          <w:rFonts w:cs="Times New Roman"/>
          <w:color w:val="auto"/>
          <w:sz w:val="2"/>
          <w:szCs w:val="2"/>
        </w:rPr>
        <w:sectPr w:rsidR="00531403">
          <w:pgSz w:w="31680" w:h="23810" w:orient="landscape"/>
          <w:pgMar w:top="7237" w:right="12351" w:bottom="7141" w:left="11985" w:header="0" w:footer="3" w:gutter="0"/>
          <w:cols w:space="720"/>
          <w:noEndnote/>
          <w:docGrid w:linePitch="360"/>
        </w:sectPr>
      </w:pPr>
    </w:p>
    <w:p w:rsidR="00531403" w:rsidRDefault="00531403" w:rsidP="00ED3ED7">
      <w:pPr>
        <w:pStyle w:val="31"/>
        <w:shd w:val="clear" w:color="auto" w:fill="auto"/>
        <w:spacing w:after="349"/>
      </w:pPr>
    </w:p>
    <w:sectPr w:rsidR="00531403">
      <w:type w:val="continuous"/>
      <w:pgSz w:w="31680" w:h="23810" w:orient="landscape"/>
      <w:pgMar w:top="11197" w:right="10378" w:bottom="11106" w:left="1046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A78" w:rsidRDefault="00394A78">
      <w:r>
        <w:separator/>
      </w:r>
    </w:p>
  </w:endnote>
  <w:endnote w:type="continuationSeparator" w:id="1">
    <w:p w:rsidR="00394A78" w:rsidRDefault="00394A7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AFF" w:usb1="C0000002"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6" w:wrap="none" w:vAnchor="text" w:hAnchor="page" w:x="12708" w:y="-6977"/>
      <w:shd w:val="clear" w:color="auto" w:fill="auto"/>
      <w:jc w:val="both"/>
    </w:pPr>
    <w:r>
      <w:rPr>
        <w:rStyle w:val="64"/>
      </w:rPr>
      <w:t>32</w:t>
    </w:r>
  </w:p>
  <w:p w:rsidR="00531403" w:rsidRDefault="00531403">
    <w:pPr>
      <w:pStyle w:val="a6"/>
      <w:framePr w:h="196" w:wrap="none" w:vAnchor="text" w:hAnchor="page" w:x="16792" w:y="-6977"/>
      <w:shd w:val="clear" w:color="auto" w:fill="auto"/>
      <w:jc w:val="both"/>
    </w:pPr>
    <w:r>
      <w:rPr>
        <w:rStyle w:val="7pt"/>
      </w:rPr>
      <w:t>Г</w:t>
    </w:r>
    <w:r>
      <w:rPr>
        <w:rStyle w:val="7pt"/>
        <w:lang w:val="en-US" w:eastAsia="en-US"/>
      </w:rPr>
      <w:t>ptLU</w:t>
    </w:r>
    <w:r w:rsidRPr="00ED3ED7">
      <w:rPr>
        <w:rStyle w:val="7pt"/>
        <w:lang w:eastAsia="en-US"/>
      </w:rPr>
      <w:t xml:space="preserve"> </w:t>
    </w:r>
    <w:r>
      <w:rPr>
        <w:rStyle w:val="7pt"/>
      </w:rPr>
      <w:t>для театра, кино и телевидения</w:t>
    </w:r>
    <w:r>
      <w:rPr>
        <w:rStyle w:val="7pt"/>
      </w:rPr>
      <w:tab/>
      <w:t>Возрастной грим для женщин</w:t>
    </w:r>
  </w:p>
  <w:p w:rsidR="00531403" w:rsidRDefault="00531403">
    <w:pPr>
      <w:rPr>
        <w:rFonts w:cs="Times New Roman"/>
        <w:color w:val="auto"/>
        <w:sz w:val="2"/>
        <w:szCs w:val="2"/>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966" w:h="180" w:wrap="none" w:vAnchor="text" w:hAnchor="page" w:x="11829" w:y="-7339"/>
      <w:shd w:val="clear" w:color="auto" w:fill="auto"/>
      <w:ind w:left="337"/>
    </w:pPr>
    <w:r>
      <w:rPr>
        <w:rStyle w:val="7pt"/>
      </w:rPr>
      <w:t>Оспооной грим длп женщйп</w: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84" w:wrap="none" w:vAnchor="text" w:hAnchor="page" w:x="13047" w:y="-7822"/>
      <w:shd w:val="clear" w:color="auto" w:fill="auto"/>
      <w:tabs>
        <w:tab w:val="left" w:pos="4160"/>
      </w:tabs>
      <w:jc w:val="both"/>
    </w:pPr>
    <w:r>
      <w:rPr>
        <w:rStyle w:val="7pt"/>
        <w:lang w:val="en-US" w:eastAsia="en-US"/>
      </w:rPr>
      <w:t>SS</w:t>
    </w:r>
    <w:r w:rsidRPr="00ED3ED7">
      <w:rPr>
        <w:rStyle w:val="7pt"/>
        <w:lang w:eastAsia="en-US"/>
      </w:rPr>
      <w:tab/>
    </w:r>
    <w:r>
      <w:rPr>
        <w:rStyle w:val="7pt"/>
      </w:rPr>
      <w:t>Грил&lt; для театра, кино и телевидения</w:t>
    </w:r>
  </w:p>
  <w:p w:rsidR="00531403" w:rsidRDefault="00531403">
    <w:pPr>
      <w:rPr>
        <w:rFonts w:cs="Times New Roman"/>
        <w:color w:val="auto"/>
        <w:sz w:val="2"/>
        <w:szCs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52" w:wrap="none" w:vAnchor="text" w:hAnchor="page" w:x="12043" w:y="-7850"/>
      <w:shd w:val="clear" w:color="auto" w:fill="auto"/>
      <w:jc w:val="both"/>
    </w:pPr>
    <w:r>
      <w:rPr>
        <w:rStyle w:val="7pt"/>
      </w:rPr>
      <w:t>Конструирование и уклейка бород и усов на .штексной основе</w:t>
    </w:r>
  </w:p>
  <w:p w:rsidR="00531403" w:rsidRDefault="00531403">
    <w:pPr>
      <w:pStyle w:val="a6"/>
      <w:framePr w:h="156" w:wrap="none" w:vAnchor="text" w:hAnchor="page" w:x="18515" w:y="-7850"/>
      <w:shd w:val="clear" w:color="auto" w:fill="auto"/>
      <w:jc w:val="both"/>
    </w:pPr>
    <w:fldSimple w:instr=" PAGE \* MERGEFORMAT ">
      <w:r w:rsidR="00994A6A" w:rsidRPr="00994A6A">
        <w:rPr>
          <w:rStyle w:val="64"/>
          <w:noProof/>
        </w:rPr>
        <w:t>95</w:t>
      </w:r>
    </w:fldSimple>
  </w:p>
  <w:p w:rsidR="00531403" w:rsidRDefault="00531403">
    <w:pPr>
      <w:rPr>
        <w:rFonts w:cs="Times New Roman"/>
        <w:color w:val="auto"/>
        <w:sz w:val="2"/>
        <w:szCs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6" w:wrap="none" w:vAnchor="text" w:hAnchor="page" w:x="13047" w:y="-7630"/>
      <w:shd w:val="clear" w:color="auto" w:fill="auto"/>
      <w:jc w:val="both"/>
    </w:pPr>
    <w:fldSimple w:instr=" PAGE \* MERGEFORMAT ">
      <w:r w:rsidR="00994A6A" w:rsidRPr="00994A6A">
        <w:rPr>
          <w:rStyle w:val="MicrosoftSansSerif0"/>
          <w:noProof/>
        </w:rPr>
        <w:t>90</w:t>
      </w:r>
    </w:fldSimple>
  </w:p>
  <w:p w:rsidR="00531403" w:rsidRDefault="00531403">
    <w:pPr>
      <w:pStyle w:val="a6"/>
      <w:framePr w:h="188" w:wrap="none" w:vAnchor="text" w:hAnchor="page" w:x="17235" w:y="-7630"/>
      <w:shd w:val="clear" w:color="auto" w:fill="auto"/>
      <w:jc w:val="both"/>
    </w:pPr>
    <w:r>
      <w:rPr>
        <w:rStyle w:val="7pt"/>
      </w:rPr>
      <w:t>Г</w:t>
    </w:r>
    <w:r>
      <w:rPr>
        <w:rStyle w:val="7pt"/>
        <w:lang w:val="en-US" w:eastAsia="en-US"/>
      </w:rPr>
      <w:t>pit</w:t>
    </w:r>
    <w:r w:rsidRPr="00ED3ED7">
      <w:rPr>
        <w:rStyle w:val="7pt"/>
        <w:lang w:eastAsia="en-US"/>
      </w:rPr>
      <w:t xml:space="preserve">» </w:t>
    </w:r>
    <w:r>
      <w:rPr>
        <w:rStyle w:val="7pt"/>
      </w:rPr>
      <w:t>для театра, кино и телевидении</w:t>
    </w:r>
  </w:p>
  <w:p w:rsidR="00531403" w:rsidRDefault="00531403">
    <w:pPr>
      <w:rPr>
        <w:rFonts w:cs="Times New Roman"/>
        <w:color w:val="auto"/>
        <w:sz w:val="2"/>
        <w:szCs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2" w:wrap="none" w:vAnchor="text" w:hAnchor="page" w:x="13099" w:y="-7722"/>
      <w:shd w:val="clear" w:color="auto" w:fill="auto"/>
      <w:jc w:val="both"/>
    </w:pPr>
    <w:fldSimple w:instr=" PAGE \* MERGEFORMAT ">
      <w:r>
        <w:rPr>
          <w:rStyle w:val="631"/>
        </w:rPr>
        <w:t>94</w:t>
      </w:r>
    </w:fldSimple>
  </w:p>
  <w:p w:rsidR="00531403" w:rsidRDefault="00531403">
    <w:pPr>
      <w:pStyle w:val="a6"/>
      <w:framePr w:h="192" w:wrap="none" w:vAnchor="text" w:hAnchor="page" w:x="17275" w:y="-7722"/>
      <w:shd w:val="clear" w:color="auto" w:fill="auto"/>
      <w:jc w:val="both"/>
    </w:pPr>
    <w:r>
      <w:rPr>
        <w:rStyle w:val="7pt"/>
      </w:rPr>
      <w:t>Грим для театра, кино и телевидении</w:t>
    </w:r>
  </w:p>
  <w:p w:rsidR="00531403" w:rsidRDefault="00531403">
    <w:pPr>
      <w:rPr>
        <w:rFonts w:cs="Times New Roman"/>
        <w:color w:val="auto"/>
        <w:sz w:val="2"/>
        <w:szCs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2" w:wrap="none" w:vAnchor="text" w:hAnchor="page" w:x="13099" w:y="-7722"/>
      <w:shd w:val="clear" w:color="auto" w:fill="auto"/>
      <w:jc w:val="both"/>
    </w:pPr>
    <w:fldSimple w:instr=" PAGE \* MERGEFORMAT ">
      <w:r w:rsidR="00994A6A" w:rsidRPr="00994A6A">
        <w:rPr>
          <w:rStyle w:val="631"/>
          <w:noProof/>
        </w:rPr>
        <w:t>97</w:t>
      </w:r>
    </w:fldSimple>
  </w:p>
  <w:p w:rsidR="00531403" w:rsidRDefault="00531403">
    <w:pPr>
      <w:pStyle w:val="a6"/>
      <w:framePr w:h="192" w:wrap="none" w:vAnchor="text" w:hAnchor="page" w:x="17275" w:y="-7722"/>
      <w:shd w:val="clear" w:color="auto" w:fill="auto"/>
      <w:jc w:val="both"/>
    </w:pPr>
    <w:r>
      <w:rPr>
        <w:rStyle w:val="7pt"/>
      </w:rPr>
      <w:t>Грим для театра, кино и телевидении</w:t>
    </w:r>
  </w:p>
  <w:p w:rsidR="00531403" w:rsidRDefault="00531403">
    <w:pPr>
      <w:rPr>
        <w:rFonts w:cs="Times New Roman"/>
        <w:color w:val="auto"/>
        <w:sz w:val="2"/>
        <w:szCs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104" w:h="172" w:wrap="none" w:vAnchor="text" w:hAnchor="page" w:x="12289" w:y="-7688"/>
      <w:shd w:val="clear" w:color="auto" w:fill="auto"/>
      <w:ind w:left="540"/>
    </w:pPr>
    <w:r>
      <w:rPr>
        <w:rStyle w:val="7pt"/>
      </w:rPr>
      <w:t>Конппруиромтнс и уклейка борт) и угон на латексной осште</w: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200" w:h="176" w:wrap="none" w:vAnchor="text" w:hAnchor="page" w:x="11741" w:y="-7855"/>
      <w:shd w:val="clear" w:color="auto" w:fill="auto"/>
      <w:ind w:left="424"/>
    </w:pPr>
    <w:r>
      <w:rPr>
        <w:rStyle w:val="7pt"/>
      </w:rPr>
      <w:t>Паки и ииксноарды</w: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200" w:h="176" w:wrap="none" w:vAnchor="text" w:hAnchor="page" w:x="11741" w:y="-7855"/>
      <w:shd w:val="clear" w:color="auto" w:fill="auto"/>
      <w:ind w:left="424"/>
    </w:pPr>
    <w:r>
      <w:rPr>
        <w:rStyle w:val="7pt"/>
      </w:rPr>
      <w:t>Паки и ииксноарды</w: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8" w:wrap="none" w:vAnchor="text" w:hAnchor="page" w:x="13198" w:y="-7395"/>
      <w:shd w:val="clear" w:color="auto" w:fill="auto"/>
      <w:jc w:val="both"/>
    </w:pPr>
    <w:fldSimple w:instr=" PAGE \* MERGEFORMAT ">
      <w:r w:rsidR="00994A6A" w:rsidRPr="00994A6A">
        <w:rPr>
          <w:rStyle w:val="64"/>
          <w:noProof/>
        </w:rPr>
        <w:t>96</w:t>
      </w:r>
    </w:fldSimple>
  </w:p>
  <w:p w:rsidR="00531403" w:rsidRDefault="00531403">
    <w:pPr>
      <w:pStyle w:val="a6"/>
      <w:framePr w:h="188" w:wrap="none" w:vAnchor="text" w:hAnchor="page" w:x="17438" w:y="-7395"/>
      <w:shd w:val="clear" w:color="auto" w:fill="auto"/>
      <w:jc w:val="both"/>
    </w:pPr>
    <w:r>
      <w:rPr>
        <w:rStyle w:val="7pt"/>
      </w:rPr>
      <w:t>Грим</w:t>
    </w:r>
    <w:r>
      <w:rPr>
        <w:rStyle w:val="651"/>
      </w:rPr>
      <w:t xml:space="preserve"> Оля</w:t>
    </w:r>
    <w:r>
      <w:rPr>
        <w:rStyle w:val="7pt"/>
      </w:rPr>
      <w:t xml:space="preserve"> театра, кино и телевиоешш</w:t>
    </w:r>
  </w:p>
  <w:p w:rsidR="00531403" w:rsidRDefault="00531403">
    <w:pPr>
      <w:rPr>
        <w:rFonts w:cs="Times New Roman"/>
        <w:color w:val="auto"/>
        <w:sz w:val="2"/>
        <w:szCs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8" w:wrap="none" w:vAnchor="text" w:hAnchor="page" w:x="13198" w:y="-7395"/>
      <w:shd w:val="clear" w:color="auto" w:fill="auto"/>
      <w:jc w:val="both"/>
    </w:pPr>
    <w:fldSimple w:instr=" PAGE \* MERGEFORMAT ">
      <w:r>
        <w:rPr>
          <w:rStyle w:val="64"/>
        </w:rPr>
        <w:t>96</w:t>
      </w:r>
    </w:fldSimple>
  </w:p>
  <w:p w:rsidR="00531403" w:rsidRDefault="00531403">
    <w:pPr>
      <w:pStyle w:val="a6"/>
      <w:framePr w:h="188" w:wrap="none" w:vAnchor="text" w:hAnchor="page" w:x="17438" w:y="-7395"/>
      <w:shd w:val="clear" w:color="auto" w:fill="auto"/>
      <w:jc w:val="both"/>
    </w:pPr>
    <w:r>
      <w:rPr>
        <w:rStyle w:val="7pt"/>
      </w:rPr>
      <w:t>Грим</w:t>
    </w:r>
    <w:r>
      <w:rPr>
        <w:rStyle w:val="651"/>
      </w:rPr>
      <w:t xml:space="preserve"> Оля</w:t>
    </w:r>
    <w:r>
      <w:rPr>
        <w:rStyle w:val="7pt"/>
      </w:rPr>
      <w:t xml:space="preserve"> театра, кино и телевиоешш</w:t>
    </w:r>
  </w:p>
  <w:p w:rsidR="00531403" w:rsidRDefault="00531403">
    <w:pPr>
      <w:rPr>
        <w:rFonts w:cs="Times New Roman"/>
        <w:color w:val="auto"/>
        <w:sz w:val="2"/>
        <w:szCs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1318" w:h="208" w:wrap="none" w:vAnchor="text" w:hAnchor="page" w:x="11708" w:y="-7803"/>
      <w:shd w:val="clear" w:color="auto" w:fill="auto"/>
      <w:tabs>
        <w:tab w:val="right" w:pos="6670"/>
      </w:tabs>
      <w:ind w:left="102"/>
    </w:pPr>
    <w:r>
      <w:rPr>
        <w:rStyle w:val="7pt"/>
      </w:rPr>
      <w:t>Использование париков и шиньонов</w:t>
    </w:r>
    <w:r>
      <w:rPr>
        <w:rStyle w:val="7pt"/>
      </w:rPr>
      <w:tab/>
    </w:r>
    <w:fldSimple w:instr=" PAGE \* MERGEFORMAT ">
      <w:r w:rsidR="00994A6A" w:rsidRPr="00994A6A">
        <w:rPr>
          <w:rStyle w:val="64"/>
          <w:noProof/>
        </w:rPr>
        <w:t>102</w:t>
      </w:r>
    </w:fldSimple>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101</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84" w:h="184" w:wrap="none" w:vAnchor="text" w:hAnchor="page" w:x="11799" w:y="-7678"/>
      <w:shd w:val="clear" w:color="auto" w:fill="auto"/>
      <w:ind w:left="276"/>
    </w:pPr>
    <w:r>
      <w:rPr>
        <w:rStyle w:val="7pt"/>
      </w:rPr>
      <w:t>Пак и и бакенбарды</w: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022"/>
      <w:shd w:val="clear" w:color="auto" w:fill="auto"/>
      <w:tabs>
        <w:tab w:val="right" w:pos="12148"/>
      </w:tabs>
      <w:ind w:left="5544"/>
    </w:pPr>
    <w:fldSimple w:instr=" PAGE \* MERGEFORMAT ">
      <w:r w:rsidR="00994A6A" w:rsidRPr="00994A6A">
        <w:rPr>
          <w:rStyle w:val="642"/>
          <w:noProof/>
        </w:rPr>
        <w:t>102</w:t>
      </w:r>
    </w:fldSimple>
    <w:r>
      <w:rPr>
        <w:rStyle w:val="SimSun2"/>
      </w:rPr>
      <w:tab/>
    </w:r>
    <w:r>
      <w:rPr>
        <w:rStyle w:val="7pt"/>
      </w:rPr>
      <w:t>Г</w:t>
    </w:r>
    <w:r>
      <w:rPr>
        <w:rStyle w:val="651"/>
      </w:rPr>
      <w:t>рим</w:t>
    </w:r>
    <w:r w:rsidRPr="00ED3ED7">
      <w:rPr>
        <w:rStyle w:val="7pt"/>
        <w:lang w:eastAsia="en-US"/>
      </w:rPr>
      <w:t xml:space="preserve"> </w:t>
    </w:r>
    <w:r>
      <w:rPr>
        <w:rStyle w:val="7pt"/>
      </w:rPr>
      <w:t>для театра, кино и телевидени</w:t>
    </w:r>
    <w:r>
      <w:rPr>
        <w:rStyle w:val="651"/>
      </w:rPr>
      <w:t>и</w: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022"/>
      <w:shd w:val="clear" w:color="auto" w:fill="auto"/>
      <w:tabs>
        <w:tab w:val="right" w:pos="12148"/>
      </w:tabs>
      <w:ind w:left="5544"/>
    </w:pPr>
    <w:fldSimple w:instr=" PAGE \* MERGEFORMAT ">
      <w:r w:rsidR="00994A6A" w:rsidRPr="00994A6A">
        <w:rPr>
          <w:rStyle w:val="642"/>
          <w:noProof/>
        </w:rPr>
        <w:t>101</w:t>
      </w:r>
    </w:fldSimple>
    <w:r>
      <w:rPr>
        <w:rStyle w:val="SimSun2"/>
      </w:rPr>
      <w:tab/>
    </w:r>
    <w:r>
      <w:rPr>
        <w:rStyle w:val="7pt"/>
      </w:rPr>
      <w:t>Г</w:t>
    </w:r>
    <w:r>
      <w:rPr>
        <w:rStyle w:val="651"/>
      </w:rPr>
      <w:t>рим</w:t>
    </w:r>
    <w:r w:rsidRPr="00ED3ED7">
      <w:rPr>
        <w:rStyle w:val="7pt"/>
        <w:lang w:eastAsia="en-US"/>
      </w:rPr>
      <w:t xml:space="preserve"> </w:t>
    </w:r>
    <w:r>
      <w:rPr>
        <w:rStyle w:val="7pt"/>
      </w:rPr>
      <w:t>для театра, кино и телевидени</w:t>
    </w:r>
    <w:r>
      <w:rPr>
        <w:rStyle w:val="651"/>
      </w:rPr>
      <w:t>и</w: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40" w:wrap="none" w:vAnchor="text" w:hAnchor="page" w:x="12116" w:y="-7772"/>
      <w:shd w:val="clear" w:color="auto" w:fill="auto"/>
      <w:jc w:val="both"/>
    </w:pPr>
    <w:r>
      <w:rPr>
        <w:rStyle w:val="7pt"/>
      </w:rPr>
      <w:t>Нспо.и.тпшще парикоп и ШШЩЮО</w:t>
    </w:r>
  </w:p>
  <w:p w:rsidR="00531403" w:rsidRDefault="00531403">
    <w:pPr>
      <w:rPr>
        <w:rFonts w:cs="Times New Roman"/>
        <w:color w:val="auto"/>
        <w:sz w:val="2"/>
        <w:szCs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40" w:wrap="none" w:vAnchor="text" w:hAnchor="page" w:x="12116" w:y="-7772"/>
      <w:shd w:val="clear" w:color="auto" w:fill="auto"/>
      <w:jc w:val="both"/>
    </w:pPr>
    <w:r>
      <w:rPr>
        <w:rStyle w:val="7pt"/>
      </w:rPr>
      <w:t>Нспо.и.тпшще парикоп и ШШЩЮО</w:t>
    </w:r>
  </w:p>
  <w:p w:rsidR="00531403" w:rsidRDefault="00531403">
    <w:pPr>
      <w:rPr>
        <w:rFonts w:cs="Times New Roman"/>
        <w:color w:val="auto"/>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0" w:wrap="none" w:vAnchor="text" w:hAnchor="page" w:x="12756" w:y="-7676"/>
      <w:shd w:val="clear" w:color="auto" w:fill="auto"/>
      <w:jc w:val="both"/>
    </w:pPr>
    <w:fldSimple w:instr=" PAGE \* MERGEFORMAT ">
      <w:r w:rsidR="00994A6A" w:rsidRPr="00994A6A">
        <w:rPr>
          <w:rStyle w:val="69"/>
          <w:noProof/>
        </w:rPr>
        <w:t>24</w:t>
      </w:r>
    </w:fldSimple>
  </w:p>
  <w:p w:rsidR="00531403" w:rsidRDefault="00531403">
    <w:pPr>
      <w:pStyle w:val="a6"/>
      <w:framePr w:h="188" w:wrap="none" w:vAnchor="text" w:hAnchor="page" w:x="16884" w:y="-7676"/>
      <w:shd w:val="clear" w:color="auto" w:fill="auto"/>
      <w:jc w:val="both"/>
    </w:pPr>
    <w:r>
      <w:rPr>
        <w:rStyle w:val="7pt"/>
      </w:rPr>
      <w:t>Г</w:t>
    </w:r>
    <w:r>
      <w:rPr>
        <w:rStyle w:val="7pt"/>
        <w:lang w:val="en-US" w:eastAsia="en-US"/>
      </w:rPr>
      <w:t>pirn</w:t>
    </w:r>
    <w:r w:rsidRPr="00ED3ED7">
      <w:rPr>
        <w:rStyle w:val="7pt"/>
        <w:lang w:eastAsia="en-US"/>
      </w:rPr>
      <w:t xml:space="preserve"> </w:t>
    </w:r>
    <w:r>
      <w:rPr>
        <w:rStyle w:val="7pt"/>
      </w:rPr>
      <w:t>Оли театра, кино и телевидения</w:t>
    </w:r>
  </w:p>
  <w:p w:rsidR="00531403" w:rsidRDefault="00531403">
    <w:pPr>
      <w:rPr>
        <w:rFonts w:cs="Times New Roman"/>
        <w:color w:val="auto"/>
        <w:sz w:val="2"/>
        <w:szCs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1318" w:h="208" w:wrap="none" w:vAnchor="text" w:hAnchor="page" w:x="11708" w:y="-7803"/>
      <w:shd w:val="clear" w:color="auto" w:fill="auto"/>
      <w:tabs>
        <w:tab w:val="right" w:pos="6670"/>
      </w:tabs>
      <w:ind w:left="102"/>
    </w:pPr>
    <w:r>
      <w:rPr>
        <w:rStyle w:val="7pt"/>
      </w:rPr>
      <w:t>Использование париков и шиньонов</w:t>
    </w:r>
    <w:r>
      <w:rPr>
        <w:rStyle w:val="7pt"/>
      </w:rPr>
      <w:tab/>
    </w:r>
    <w:fldSimple w:instr=" PAGE \* MERGEFORMAT ">
      <w:r w:rsidR="00994A6A" w:rsidRPr="00994A6A">
        <w:rPr>
          <w:rStyle w:val="64"/>
          <w:noProof/>
        </w:rPr>
        <w:t>106</w:t>
      </w:r>
    </w:fldSimple>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1318" w:h="208" w:wrap="none" w:vAnchor="text" w:hAnchor="page" w:x="11708" w:y="-7803"/>
      <w:shd w:val="clear" w:color="auto" w:fill="auto"/>
      <w:tabs>
        <w:tab w:val="right" w:pos="6670"/>
      </w:tabs>
      <w:ind w:left="102"/>
    </w:pPr>
    <w:r>
      <w:rPr>
        <w:rStyle w:val="7pt"/>
      </w:rPr>
      <w:t>Использование париков и шиньонов</w:t>
    </w:r>
    <w:r>
      <w:rPr>
        <w:rStyle w:val="7pt"/>
      </w:rPr>
      <w:tab/>
    </w:r>
    <w:fldSimple w:instr=" PAGE \* MERGEFORMAT ">
      <w:r w:rsidR="00994A6A" w:rsidRPr="00994A6A">
        <w:rPr>
          <w:rStyle w:val="64"/>
          <w:noProof/>
        </w:rPr>
        <w:t>103</w:t>
      </w:r>
    </w:fldSimple>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102</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1318" w:h="208" w:wrap="none" w:vAnchor="text" w:hAnchor="page" w:x="11708" w:y="-7803"/>
      <w:shd w:val="clear" w:color="auto" w:fill="auto"/>
      <w:tabs>
        <w:tab w:val="right" w:pos="6670"/>
      </w:tabs>
      <w:ind w:left="102"/>
    </w:pPr>
    <w:r>
      <w:rPr>
        <w:rStyle w:val="7pt"/>
      </w:rPr>
      <w:t>Использование париков и шиньонов</w:t>
    </w:r>
    <w:r>
      <w:rPr>
        <w:rStyle w:val="7pt"/>
      </w:rPr>
      <w:tab/>
    </w:r>
    <w:fldSimple w:instr=" PAGE \* MERGEFORMAT ">
      <w:r w:rsidR="00994A6A" w:rsidRPr="00994A6A">
        <w:rPr>
          <w:rStyle w:val="64"/>
          <w:noProof/>
        </w:rPr>
        <w:t>108</w:t>
      </w:r>
    </w:fldSimple>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107</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108</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Pr>
          <w:rStyle w:val="661"/>
        </w:rPr>
        <w:t>60</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0" w:wrap="none" w:vAnchor="text" w:hAnchor="page" w:x="12756" w:y="-7676"/>
      <w:shd w:val="clear" w:color="auto" w:fill="auto"/>
      <w:jc w:val="both"/>
    </w:pPr>
    <w:fldSimple w:instr=" PAGE \* MERGEFORMAT ">
      <w:r w:rsidR="00994A6A" w:rsidRPr="00994A6A">
        <w:rPr>
          <w:rStyle w:val="69"/>
          <w:noProof/>
        </w:rPr>
        <w:t>25</w:t>
      </w:r>
    </w:fldSimple>
  </w:p>
  <w:p w:rsidR="00531403" w:rsidRDefault="00531403">
    <w:pPr>
      <w:pStyle w:val="a6"/>
      <w:framePr w:h="188" w:wrap="none" w:vAnchor="text" w:hAnchor="page" w:x="16884" w:y="-7676"/>
      <w:shd w:val="clear" w:color="auto" w:fill="auto"/>
      <w:jc w:val="both"/>
    </w:pPr>
    <w:r>
      <w:rPr>
        <w:rStyle w:val="7pt"/>
      </w:rPr>
      <w:t>Г</w:t>
    </w:r>
    <w:r>
      <w:rPr>
        <w:rStyle w:val="7pt"/>
        <w:lang w:val="en-US" w:eastAsia="en-US"/>
      </w:rPr>
      <w:t>pirn</w:t>
    </w:r>
    <w:r w:rsidRPr="00ED3ED7">
      <w:rPr>
        <w:rStyle w:val="7pt"/>
        <w:lang w:eastAsia="en-US"/>
      </w:rPr>
      <w:t xml:space="preserve"> </w:t>
    </w:r>
    <w:r>
      <w:rPr>
        <w:rStyle w:val="7pt"/>
      </w:rPr>
      <w:t>Оли театра, кино и телевидения</w:t>
    </w:r>
  </w:p>
  <w:p w:rsidR="00531403" w:rsidRDefault="00531403">
    <w:pPr>
      <w:rPr>
        <w:rFonts w:cs="Times New Roman"/>
        <w:color w:val="auto"/>
        <w:sz w:val="2"/>
        <w:szCs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6080" w:h="140" w:wrap="none" w:vAnchor="text" w:hAnchor="page" w:x="7801" w:y="-7739"/>
      <w:shd w:val="clear" w:color="auto" w:fill="auto"/>
      <w:tabs>
        <w:tab w:val="right" w:pos="8152"/>
      </w:tabs>
      <w:ind w:left="1496"/>
    </w:pPr>
    <w:fldSimple w:instr=" PAGE \* MERGEFORMAT ">
      <w:r w:rsidR="00994A6A" w:rsidRPr="00994A6A">
        <w:rPr>
          <w:rStyle w:val="SimSun2"/>
          <w:noProof/>
        </w:rPr>
        <w:t>114</w:t>
      </w:r>
    </w:fldSimple>
    <w:r>
      <w:rPr>
        <w:rStyle w:val="SimSun2"/>
      </w:rPr>
      <w:tab/>
    </w:r>
    <w:r>
      <w:rPr>
        <w:rStyle w:val="7pt"/>
      </w:rPr>
      <w:t>Гтш длп театра, кино и те.мшдснин</w: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64" w:h="148" w:wrap="none" w:vAnchor="text" w:hAnchor="page" w:x="11809" w:y="-7738"/>
      <w:shd w:val="clear" w:color="auto" w:fill="auto"/>
      <w:tabs>
        <w:tab w:val="right" w:pos="7066"/>
      </w:tabs>
      <w:ind w:left="470"/>
    </w:pPr>
    <w:r>
      <w:rPr>
        <w:rStyle w:val="7pt"/>
      </w:rPr>
      <w:t>Нлготимсиис аолостч.и накладок</w:t>
    </w:r>
    <w:r>
      <w:rPr>
        <w:rStyle w:val="7pt"/>
      </w:rPr>
      <w:tab/>
    </w:r>
    <w:fldSimple w:instr=" PAGE \* MERGEFORMAT ">
      <w:r w:rsidR="00994A6A" w:rsidRPr="00994A6A">
        <w:rPr>
          <w:rStyle w:val="661"/>
          <w:noProof/>
          <w:lang w:val="en-US" w:eastAsia="en-US"/>
        </w:rPr>
        <w:t>115</w:t>
      </w:r>
    </w:fldSimple>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022"/>
      <w:shd w:val="clear" w:color="auto" w:fill="auto"/>
      <w:tabs>
        <w:tab w:val="right" w:pos="12148"/>
      </w:tabs>
      <w:ind w:left="5544"/>
    </w:pPr>
    <w:fldSimple w:instr=" PAGE \* MERGEFORMAT ">
      <w:r w:rsidR="00994A6A" w:rsidRPr="00994A6A">
        <w:rPr>
          <w:rStyle w:val="642"/>
          <w:noProof/>
        </w:rPr>
        <w:t>110</w:t>
      </w:r>
    </w:fldSimple>
    <w:r>
      <w:rPr>
        <w:rStyle w:val="SimSun2"/>
      </w:rPr>
      <w:tab/>
    </w:r>
    <w:r>
      <w:rPr>
        <w:rStyle w:val="7pt"/>
      </w:rPr>
      <w:t>Г</w:t>
    </w:r>
    <w:r>
      <w:rPr>
        <w:rStyle w:val="651"/>
      </w:rPr>
      <w:t>рим</w:t>
    </w:r>
    <w:r w:rsidRPr="00ED3ED7">
      <w:rPr>
        <w:rStyle w:val="7pt"/>
        <w:lang w:eastAsia="en-US"/>
      </w:rPr>
      <w:t xml:space="preserve"> </w:t>
    </w:r>
    <w:r>
      <w:rPr>
        <w:rStyle w:val="7pt"/>
      </w:rPr>
      <w:t>для театра, кино и телевидени</w:t>
    </w:r>
    <w:r>
      <w:rPr>
        <w:rStyle w:val="651"/>
      </w:rPr>
      <w:t>и</w: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16" w:wrap="none" w:vAnchor="text" w:hAnchor="page" w:x="13019" w:y="-7666"/>
      <w:shd w:val="clear" w:color="auto" w:fill="auto"/>
    </w:pPr>
    <w:fldSimple w:instr=" PAGE \* MERGEFORMAT ">
      <w:r w:rsidR="00994A6A" w:rsidRPr="00994A6A">
        <w:rPr>
          <w:rStyle w:val="SimSun2"/>
          <w:noProof/>
        </w:rPr>
        <w:t>116</w:t>
      </w:r>
    </w:fldSimple>
  </w:p>
  <w:p w:rsidR="00531403" w:rsidRDefault="00531403">
    <w:pPr>
      <w:pStyle w:val="a6"/>
      <w:framePr w:h="176" w:wrap="none" w:vAnchor="text" w:hAnchor="page" w:x="17203" w:y="-7666"/>
      <w:shd w:val="clear" w:color="auto" w:fill="auto"/>
      <w:jc w:val="both"/>
    </w:pPr>
    <w:r>
      <w:rPr>
        <w:rStyle w:val="631"/>
      </w:rPr>
      <w:t>Г</w:t>
    </w:r>
    <w:r>
      <w:rPr>
        <w:rStyle w:val="7pt1"/>
      </w:rPr>
      <w:t>/7Н.М</w:t>
    </w:r>
    <w:r>
      <w:rPr>
        <w:rStyle w:val="7pt"/>
      </w:rPr>
      <w:t xml:space="preserve"> для театра, кино и телевидения</w:t>
    </w:r>
  </w:p>
  <w:p w:rsidR="00531403" w:rsidRDefault="00531403">
    <w:pPr>
      <w:rPr>
        <w:rFonts w:cs="Times New Roman"/>
        <w:color w:val="auto"/>
        <w:sz w:val="2"/>
        <w:szCs w:val="2"/>
      </w:rPr>
    </w:pP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28" w:wrap="none" w:vAnchor="text" w:hAnchor="page" w:x="7875" w:y="-7764"/>
      <w:shd w:val="clear" w:color="auto" w:fill="auto"/>
      <w:jc w:val="both"/>
    </w:pPr>
    <w:r>
      <w:rPr>
        <w:rStyle w:val="7pt"/>
      </w:rPr>
      <w:t>Нос и подбородок</w:t>
    </w:r>
  </w:p>
  <w:p w:rsidR="00531403" w:rsidRDefault="00531403">
    <w:pPr>
      <w:pStyle w:val="a6"/>
      <w:framePr w:h="184" w:wrap="none" w:vAnchor="text" w:hAnchor="page" w:x="14323" w:y="-7764"/>
      <w:shd w:val="clear" w:color="auto" w:fill="auto"/>
      <w:jc w:val="both"/>
    </w:pPr>
    <w:fldSimple w:instr=" PAGE \* MERGEFORMAT ">
      <w:r w:rsidR="00994A6A" w:rsidRPr="00994A6A">
        <w:rPr>
          <w:rStyle w:val="64"/>
          <w:noProof/>
        </w:rPr>
        <w:t>117</w:t>
      </w:r>
    </w:fldSimple>
  </w:p>
  <w:p w:rsidR="00531403" w:rsidRDefault="00531403">
    <w:pPr>
      <w:rPr>
        <w:rFonts w:cs="Times New Roman"/>
        <w:color w:val="auto"/>
        <w:sz w:val="2"/>
        <w:szCs w:val="2"/>
      </w:rPr>
    </w:pP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460"/>
      <w:shd w:val="clear" w:color="auto" w:fill="auto"/>
      <w:tabs>
        <w:tab w:val="right" w:pos="7968"/>
      </w:tabs>
      <w:ind w:left="1376"/>
    </w:pPr>
    <w:fldSimple w:instr=" PAGE \* MERGEFORMAT ">
      <w:r>
        <w:rPr>
          <w:rStyle w:val="631"/>
        </w:rPr>
        <w:t>78</w:t>
      </w:r>
    </w:fldSimple>
    <w:r>
      <w:rPr>
        <w:rStyle w:val="TrebuchetMS"/>
        <w:noProof w:val="0"/>
      </w:rPr>
      <w:tab/>
    </w:r>
    <w:r>
      <w:rPr>
        <w:rStyle w:val="651"/>
      </w:rPr>
      <w:t>Грим</w:t>
    </w:r>
    <w:r>
      <w:rPr>
        <w:rStyle w:val="8pt"/>
      </w:rPr>
      <w:t xml:space="preserve"> &lt;1</w:t>
    </w:r>
    <w:r>
      <w:rPr>
        <w:rStyle w:val="621"/>
      </w:rPr>
      <w:t>.1</w:t>
    </w:r>
    <w:r>
      <w:rPr>
        <w:rStyle w:val="651"/>
      </w:rPr>
      <w:t xml:space="preserve"> н театра, кино и телевидения</w: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460"/>
      <w:shd w:val="clear" w:color="auto" w:fill="auto"/>
      <w:tabs>
        <w:tab w:val="right" w:pos="7968"/>
      </w:tabs>
      <w:ind w:left="1376"/>
    </w:pPr>
    <w:fldSimple w:instr=" PAGE \* MERGEFORMAT ">
      <w:r w:rsidR="00994A6A" w:rsidRPr="00994A6A">
        <w:rPr>
          <w:rStyle w:val="631"/>
          <w:noProof/>
        </w:rPr>
        <w:t>119</w:t>
      </w:r>
    </w:fldSimple>
    <w:r>
      <w:rPr>
        <w:rStyle w:val="TrebuchetMS"/>
        <w:noProof w:val="0"/>
      </w:rPr>
      <w:tab/>
    </w:r>
    <w:r>
      <w:rPr>
        <w:rStyle w:val="651"/>
      </w:rPr>
      <w:t>Грим</w:t>
    </w:r>
    <w:r>
      <w:rPr>
        <w:rStyle w:val="8pt"/>
      </w:rPr>
      <w:t xml:space="preserve"> &lt;1</w:t>
    </w:r>
    <w:r>
      <w:rPr>
        <w:rStyle w:val="621"/>
      </w:rPr>
      <w:t>.1</w:t>
    </w:r>
    <w:r>
      <w:rPr>
        <w:rStyle w:val="651"/>
      </w:rPr>
      <w:t xml:space="preserve"> н театра, кино и телевидения</w: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24" w:wrap="none" w:vAnchor="text" w:hAnchor="page" w:x="12589" w:y="-7654"/>
      <w:shd w:val="clear" w:color="auto" w:fill="auto"/>
      <w:jc w:val="both"/>
    </w:pPr>
    <w:r>
      <w:rPr>
        <w:rStyle w:val="7pt"/>
      </w:rPr>
      <w:t>Нос и подбородок</w:t>
    </w:r>
  </w:p>
  <w:p w:rsidR="00531403" w:rsidRDefault="00531403">
    <w:pPr>
      <w:pStyle w:val="a6"/>
      <w:framePr w:h="160" w:wrap="none" w:vAnchor="text" w:hAnchor="page" w:x="18961" w:y="-7654"/>
      <w:shd w:val="clear" w:color="auto" w:fill="auto"/>
      <w:jc w:val="both"/>
    </w:pPr>
    <w:fldSimple w:instr=" PAGE \* MERGEFORMAT ">
      <w:r w:rsidR="00994A6A" w:rsidRPr="00994A6A">
        <w:rPr>
          <w:rStyle w:val="64"/>
          <w:noProof/>
        </w:rPr>
        <w:t>118</w:t>
      </w:r>
    </w:fldSimple>
  </w:p>
  <w:p w:rsidR="00531403" w:rsidRDefault="00531403">
    <w:pPr>
      <w:rPr>
        <w:rFonts w:cs="Times New Roman"/>
        <w:color w:val="auto"/>
        <w:sz w:val="2"/>
        <w:szCs w:val="2"/>
      </w:rP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12" w:h="172" w:wrap="none" w:vAnchor="text" w:hAnchor="page" w:x="11635" w:y="-7721"/>
      <w:shd w:val="clear" w:color="auto" w:fill="auto"/>
      <w:tabs>
        <w:tab w:val="right" w:pos="6964"/>
      </w:tabs>
      <w:ind w:left="360"/>
    </w:pPr>
    <w:r>
      <w:rPr>
        <w:rStyle w:val="7pt"/>
      </w:rPr>
      <w:t>Нос и подбородок</w:t>
    </w:r>
    <w:r>
      <w:rPr>
        <w:rStyle w:val="7pt"/>
      </w:rPr>
      <w:tab/>
    </w:r>
    <w:fldSimple w:instr=" PAGE \* MERGEFORMAT ">
      <w:r w:rsidR="00994A6A" w:rsidRPr="00994A6A">
        <w:rPr>
          <w:rStyle w:val="64"/>
          <w:noProof/>
        </w:rPr>
        <w:t>122</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12" w:wrap="none" w:vAnchor="text" w:hAnchor="page" w:x="12032" w:y="-7435"/>
      <w:shd w:val="clear" w:color="auto" w:fill="auto"/>
      <w:jc w:val="both"/>
    </w:pPr>
    <w:r>
      <w:rPr>
        <w:rStyle w:val="7pt"/>
      </w:rPr>
      <w:t>Основной грим для женщин</w:t>
    </w:r>
  </w:p>
  <w:p w:rsidR="00531403" w:rsidRDefault="00531403">
    <w:pPr>
      <w:rPr>
        <w:rFonts w:cs="Times New Roman"/>
        <w:color w:val="auto"/>
        <w:sz w:val="2"/>
        <w:szCs w:val="2"/>
      </w:rPr>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12" w:h="172" w:wrap="none" w:vAnchor="text" w:hAnchor="page" w:x="11635" w:y="-7721"/>
      <w:shd w:val="clear" w:color="auto" w:fill="auto"/>
      <w:tabs>
        <w:tab w:val="right" w:pos="6964"/>
      </w:tabs>
      <w:ind w:left="360"/>
    </w:pPr>
    <w:r>
      <w:rPr>
        <w:rStyle w:val="7pt"/>
      </w:rPr>
      <w:t>Нос и подбородок</w:t>
    </w:r>
    <w:r>
      <w:rPr>
        <w:rStyle w:val="7pt"/>
      </w:rPr>
      <w:tab/>
    </w:r>
    <w:fldSimple w:instr=" PAGE \* MERGEFORMAT ">
      <w:r w:rsidR="00994A6A" w:rsidRPr="00994A6A">
        <w:rPr>
          <w:rStyle w:val="64"/>
          <w:noProof/>
        </w:rPr>
        <w:t>121</w:t>
      </w:r>
    </w:fldSimple>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12" w:h="172" w:wrap="none" w:vAnchor="text" w:hAnchor="page" w:x="11635" w:y="-7721"/>
      <w:shd w:val="clear" w:color="auto" w:fill="auto"/>
      <w:tabs>
        <w:tab w:val="right" w:pos="6964"/>
      </w:tabs>
      <w:ind w:left="360"/>
    </w:pPr>
    <w:r>
      <w:rPr>
        <w:rStyle w:val="7pt"/>
      </w:rPr>
      <w:t>Нос и подбородок</w:t>
    </w:r>
    <w:r>
      <w:rPr>
        <w:rStyle w:val="7pt"/>
      </w:rPr>
      <w:tab/>
    </w:r>
    <w:fldSimple w:instr=" PAGE \* MERGEFORMAT ">
      <w:r w:rsidR="00994A6A" w:rsidRPr="00994A6A">
        <w:rPr>
          <w:rStyle w:val="64"/>
          <w:noProof/>
        </w:rPr>
        <w:t>124</w:t>
      </w:r>
    </w:fldSimple>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12" w:h="172" w:wrap="none" w:vAnchor="text" w:hAnchor="page" w:x="11635" w:y="-7721"/>
      <w:shd w:val="clear" w:color="auto" w:fill="auto"/>
      <w:tabs>
        <w:tab w:val="right" w:pos="6964"/>
      </w:tabs>
      <w:ind w:left="360"/>
    </w:pPr>
    <w:r>
      <w:rPr>
        <w:rStyle w:val="7pt"/>
      </w:rPr>
      <w:t>Нос и подбородок</w:t>
    </w:r>
    <w:r>
      <w:rPr>
        <w:rStyle w:val="7pt"/>
      </w:rPr>
      <w:tab/>
    </w:r>
    <w:fldSimple w:instr=" PAGE \* MERGEFORMAT ">
      <w:r w:rsidR="00994A6A" w:rsidRPr="00994A6A">
        <w:rPr>
          <w:rStyle w:val="64"/>
          <w:noProof/>
        </w:rPr>
        <w:t>123</w:t>
      </w:r>
    </w:fldSimple>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022"/>
      <w:shd w:val="clear" w:color="auto" w:fill="auto"/>
      <w:tabs>
        <w:tab w:val="right" w:pos="12148"/>
      </w:tabs>
      <w:ind w:left="5544"/>
    </w:pPr>
    <w:fldSimple w:instr=" PAGE \* MERGEFORMAT ">
      <w:r w:rsidR="00994A6A" w:rsidRPr="00994A6A">
        <w:rPr>
          <w:rStyle w:val="642"/>
          <w:noProof/>
        </w:rPr>
        <w:t>120</w:t>
      </w:r>
    </w:fldSimple>
    <w:r>
      <w:rPr>
        <w:rStyle w:val="SimSun2"/>
      </w:rPr>
      <w:tab/>
    </w:r>
    <w:r>
      <w:rPr>
        <w:rStyle w:val="7pt"/>
      </w:rPr>
      <w:t>Г</w:t>
    </w:r>
    <w:r>
      <w:rPr>
        <w:rStyle w:val="651"/>
      </w:rPr>
      <w:t>рим</w:t>
    </w:r>
    <w:r w:rsidRPr="00ED3ED7">
      <w:rPr>
        <w:rStyle w:val="7pt"/>
        <w:lang w:eastAsia="en-US"/>
      </w:rPr>
      <w:t xml:space="preserve"> </w:t>
    </w:r>
    <w:r>
      <w:rPr>
        <w:rStyle w:val="7pt"/>
      </w:rPr>
      <w:t>для театра, кино и телевидени</w:t>
    </w:r>
    <w:r>
      <w:rPr>
        <w:rStyle w:val="651"/>
      </w:rPr>
      <w:t>и</w: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126</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125</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12" w:h="172" w:wrap="none" w:vAnchor="text" w:hAnchor="page" w:x="11635" w:y="-7721"/>
      <w:shd w:val="clear" w:color="auto" w:fill="auto"/>
      <w:tabs>
        <w:tab w:val="right" w:pos="6964"/>
      </w:tabs>
      <w:ind w:left="360"/>
    </w:pPr>
    <w:r>
      <w:rPr>
        <w:rStyle w:val="7pt"/>
      </w:rPr>
      <w:t>Нос и подбородок</w:t>
    </w:r>
    <w:r>
      <w:rPr>
        <w:rStyle w:val="7pt"/>
      </w:rPr>
      <w:tab/>
    </w:r>
    <w:fldSimple w:instr=" PAGE \* MERGEFORMAT ">
      <w:r>
        <w:rPr>
          <w:rStyle w:val="64"/>
        </w:rPr>
        <w:t>121</w:t>
      </w:r>
    </w:fldSimple>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12" w:h="172" w:wrap="none" w:vAnchor="text" w:hAnchor="page" w:x="11635" w:y="-7721"/>
      <w:shd w:val="clear" w:color="auto" w:fill="auto"/>
      <w:tabs>
        <w:tab w:val="right" w:pos="6964"/>
      </w:tabs>
      <w:ind w:left="360"/>
    </w:pPr>
    <w:r>
      <w:rPr>
        <w:rStyle w:val="7pt"/>
      </w:rPr>
      <w:t>Нос и подбородок</w:t>
    </w:r>
    <w:r>
      <w:rPr>
        <w:rStyle w:val="7pt"/>
      </w:rPr>
      <w:tab/>
    </w:r>
    <w:fldSimple w:instr=" PAGE \* MERGEFORMAT ">
      <w:r w:rsidR="00994A6A" w:rsidRPr="00994A6A">
        <w:rPr>
          <w:rStyle w:val="64"/>
          <w:noProof/>
        </w:rPr>
        <w:t>123</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12" w:wrap="none" w:vAnchor="text" w:hAnchor="page" w:x="12032" w:y="-7435"/>
      <w:shd w:val="clear" w:color="auto" w:fill="auto"/>
      <w:jc w:val="both"/>
    </w:pPr>
    <w:r>
      <w:rPr>
        <w:rStyle w:val="7pt"/>
      </w:rPr>
      <w:t>Основной грим для женщин</w:t>
    </w:r>
  </w:p>
  <w:p w:rsidR="00531403" w:rsidRDefault="00531403">
    <w:pPr>
      <w:rPr>
        <w:rFonts w:cs="Times New Roman"/>
        <w:color w:val="auto"/>
        <w:sz w:val="2"/>
        <w:szCs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126</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Pr>
          <w:rStyle w:val="661"/>
        </w:rPr>
        <w:t>60</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128</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334" w:h="168" w:wrap="none" w:vAnchor="text" w:hAnchor="page" w:x="11674" w:y="-7788"/>
      <w:shd w:val="clear" w:color="auto" w:fill="auto"/>
      <w:tabs>
        <w:tab w:val="right" w:pos="7072"/>
      </w:tabs>
      <w:ind w:left="432"/>
    </w:pPr>
    <w:r>
      <w:rPr>
        <w:rStyle w:val="7pt"/>
      </w:rPr>
      <w:t>Щпамы и раны</w:t>
    </w:r>
    <w:r>
      <w:rPr>
        <w:rStyle w:val="7pt"/>
      </w:rPr>
      <w:tab/>
    </w:r>
    <w:fldSimple w:instr=" PAGE \* MERGEFORMAT ">
      <w:r w:rsidR="00994A6A" w:rsidRPr="00994A6A">
        <w:rPr>
          <w:rStyle w:val="661"/>
          <w:noProof/>
        </w:rPr>
        <w:t>127</w:t>
      </w:r>
    </w:fldSimple>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20" w:wrap="none" w:vAnchor="text" w:hAnchor="page" w:x="12335" w:y="-7666"/>
      <w:shd w:val="clear" w:color="auto" w:fill="auto"/>
      <w:jc w:val="both"/>
    </w:pPr>
    <w:r>
      <w:rPr>
        <w:rStyle w:val="7pt"/>
      </w:rPr>
      <w:t>Шрамы и рапы</w:t>
    </w:r>
  </w:p>
  <w:p w:rsidR="00531403" w:rsidRDefault="00531403">
    <w:pPr>
      <w:pStyle w:val="a6"/>
      <w:framePr w:h="168" w:wrap="none" w:vAnchor="text" w:hAnchor="page" w:x="18791" w:y="-7666"/>
      <w:shd w:val="clear" w:color="auto" w:fill="auto"/>
      <w:jc w:val="both"/>
    </w:pPr>
    <w:fldSimple w:instr=" PAGE \* MERGEFORMAT ">
      <w:r w:rsidR="00994A6A" w:rsidRPr="00994A6A">
        <w:rPr>
          <w:rStyle w:val="631"/>
          <w:noProof/>
        </w:rPr>
        <w:t>125</w:t>
      </w:r>
    </w:fldSimple>
  </w:p>
  <w:p w:rsidR="00531403" w:rsidRDefault="00531403">
    <w:pPr>
      <w:rPr>
        <w:rFonts w:cs="Times New Roman"/>
        <w:color w:val="auto"/>
        <w:sz w:val="2"/>
        <w:szCs w:val="2"/>
      </w:rPr>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132</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131</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92" w:wrap="none" w:vAnchor="text" w:hAnchor="page" w:x="16952" w:y="-7485"/>
      <w:shd w:val="clear" w:color="auto" w:fill="auto"/>
      <w:jc w:val="both"/>
    </w:pPr>
    <w:r>
      <w:rPr>
        <w:rStyle w:val="7pt"/>
      </w:rPr>
      <w:t>Грим д.</w:t>
    </w:r>
    <w:r>
      <w:rPr>
        <w:rStyle w:val="7pt"/>
        <w:lang w:val="en-US" w:eastAsia="en-US"/>
      </w:rPr>
      <w:t>in</w:t>
    </w:r>
    <w:r w:rsidRPr="00ED3ED7">
      <w:rPr>
        <w:rStyle w:val="7pt"/>
        <w:lang w:eastAsia="en-US"/>
      </w:rPr>
      <w:t xml:space="preserve"> </w:t>
    </w:r>
    <w:r>
      <w:rPr>
        <w:rStyle w:val="7pt"/>
      </w:rPr>
      <w:t>театра, кино и телевидении</w:t>
    </w:r>
  </w:p>
  <w:p w:rsidR="00531403" w:rsidRDefault="00531403">
    <w:pPr>
      <w:rPr>
        <w:rFonts w:cs="Times New Roman"/>
        <w:color w:val="auto"/>
        <w:sz w:val="2"/>
        <w:szCs w:val="2"/>
      </w:rPr>
    </w:pP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4" w:wrap="none" w:vAnchor="text" w:hAnchor="page" w:x="12941" w:y="-7332"/>
      <w:shd w:val="clear" w:color="auto" w:fill="auto"/>
      <w:jc w:val="both"/>
    </w:pPr>
    <w:fldSimple w:instr=" PAGE \* MERGEFORMAT ">
      <w:r w:rsidR="00994A6A" w:rsidRPr="00994A6A">
        <w:rPr>
          <w:rStyle w:val="SimSun2"/>
          <w:noProof/>
        </w:rPr>
        <w:t>134</w:t>
      </w:r>
    </w:fldSimple>
  </w:p>
  <w:p w:rsidR="00531403" w:rsidRDefault="00531403">
    <w:pPr>
      <w:pStyle w:val="a6"/>
      <w:framePr w:h="180" w:wrap="none" w:vAnchor="text" w:hAnchor="page" w:x="17173" w:y="-7332"/>
      <w:shd w:val="clear" w:color="auto" w:fill="auto"/>
      <w:jc w:val="both"/>
    </w:pPr>
    <w:r>
      <w:rPr>
        <w:rStyle w:val="7pt"/>
      </w:rPr>
      <w:t>1'рим</w:t>
    </w:r>
    <w:r>
      <w:rPr>
        <w:rStyle w:val="SimSun1"/>
      </w:rPr>
      <w:t xml:space="preserve"> &lt;).1</w:t>
    </w:r>
    <w:r>
      <w:rPr>
        <w:rStyle w:val="SimSun1"/>
        <w:rFonts w:hint="eastAsia"/>
      </w:rPr>
      <w:t>я</w:t>
    </w:r>
    <w:r>
      <w:rPr>
        <w:rStyle w:val="7pt"/>
      </w:rPr>
      <w:t xml:space="preserve"> театра, кипи и телевидении</w:t>
    </w:r>
  </w:p>
  <w:p w:rsidR="00531403" w:rsidRDefault="00531403">
    <w:pPr>
      <w:rPr>
        <w:rFonts w:cs="Times New Roman"/>
        <w:color w:val="auto"/>
        <w:sz w:val="2"/>
        <w:szCs w:val="2"/>
      </w:rPr>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984" w:h="168" w:wrap="none" w:vAnchor="text" w:hAnchor="page" w:x="11849" w:y="-7670"/>
      <w:shd w:val="clear" w:color="auto" w:fill="auto"/>
      <w:tabs>
        <w:tab w:val="right" w:pos="7276"/>
      </w:tabs>
      <w:ind w:left="584"/>
    </w:pPr>
    <w:r>
      <w:rPr>
        <w:rStyle w:val="7pt"/>
      </w:rPr>
      <w:t xml:space="preserve">Ьирчктерный восточный </w:t>
    </w:r>
    <w:r>
      <w:rPr>
        <w:rStyle w:val="7pt"/>
        <w:lang w:val="en-US" w:eastAsia="en-US"/>
      </w:rPr>
      <w:t>?piai</w:t>
    </w:r>
    <w:r>
      <w:rPr>
        <w:rStyle w:val="7pt"/>
        <w:lang w:val="en-US" w:eastAsia="en-US"/>
      </w:rPr>
      <w:tab/>
    </w:r>
    <w:fldSimple w:instr=" PAGE \* MERGEFORMAT ">
      <w:r w:rsidR="00994A6A" w:rsidRPr="00994A6A">
        <w:rPr>
          <w:rStyle w:val="MicrosoftSansSerif20"/>
          <w:noProof/>
        </w:rPr>
        <w:t>133</w:t>
      </w:r>
    </w:fldSimple>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132</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0" w:wrap="none" w:vAnchor="text" w:hAnchor="page" w:x="12374" w:y="-7567"/>
      <w:shd w:val="clear" w:color="auto" w:fill="auto"/>
      <w:jc w:val="both"/>
    </w:pPr>
    <w:fldSimple w:instr=" PAGE \* MERGEFORMAT ">
      <w:r w:rsidR="00994A6A" w:rsidRPr="00994A6A">
        <w:rPr>
          <w:rStyle w:val="642"/>
          <w:noProof/>
        </w:rPr>
        <w:t>138</w:t>
      </w:r>
    </w:fldSimple>
  </w:p>
  <w:p w:rsidR="00531403" w:rsidRDefault="00531403">
    <w:pPr>
      <w:pStyle w:val="a6"/>
      <w:framePr w:h="212" w:wrap="none" w:vAnchor="text" w:hAnchor="page" w:x="16598" w:y="-7567"/>
      <w:shd w:val="clear" w:color="auto" w:fill="auto"/>
      <w:jc w:val="both"/>
    </w:pPr>
    <w:r>
      <w:rPr>
        <w:rStyle w:val="64"/>
      </w:rPr>
      <w:t>Г/пси</w:t>
    </w:r>
    <w:r>
      <w:rPr>
        <w:rStyle w:val="7pt"/>
      </w:rPr>
      <w:t xml:space="preserve"> для театра, кино</w:t>
    </w:r>
    <w:r>
      <w:rPr>
        <w:rStyle w:val="651"/>
      </w:rPr>
      <w:t xml:space="preserve"> и</w:t>
    </w:r>
    <w:r>
      <w:rPr>
        <w:rStyle w:val="7pt"/>
      </w:rPr>
      <w:t xml:space="preserve"> те</w:t>
    </w:r>
    <w:r>
      <w:rPr>
        <w:rStyle w:val="64"/>
      </w:rPr>
      <w:t xml:space="preserve"> </w:t>
    </w:r>
    <w:r>
      <w:rPr>
        <w:rStyle w:val="64"/>
        <w:lang w:val="en-US" w:eastAsia="en-US"/>
      </w:rPr>
      <w:t>i</w:t>
    </w:r>
    <w:r>
      <w:rPr>
        <w:rStyle w:val="651"/>
      </w:rPr>
      <w:t>свидения</w:t>
    </w:r>
  </w:p>
  <w:p w:rsidR="00531403" w:rsidRDefault="00531403">
    <w:pPr>
      <w:rPr>
        <w:rFonts w:cs="Times New Roman"/>
        <w:color w:val="auto"/>
        <w:sz w:val="2"/>
        <w:szCs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312" w:h="164" w:wrap="none" w:vAnchor="text" w:hAnchor="page" w:x="11685" w:y="-7637"/>
      <w:shd w:val="clear" w:color="auto" w:fill="auto"/>
      <w:tabs>
        <w:tab w:val="right" w:pos="6908"/>
      </w:tabs>
      <w:ind w:left="316"/>
    </w:pPr>
    <w:r>
      <w:rPr>
        <w:rStyle w:val="7pt"/>
      </w:rPr>
      <w:t>Характерный восточный г/ш.и</w:t>
    </w:r>
    <w:r>
      <w:rPr>
        <w:rStyle w:val="7pt"/>
      </w:rPr>
      <w:tab/>
    </w:r>
    <w:fldSimple w:instr=" PAGE \* MERGEFORMAT ">
      <w:r w:rsidR="00994A6A" w:rsidRPr="00994A6A">
        <w:rPr>
          <w:rStyle w:val="661"/>
          <w:noProof/>
        </w:rPr>
        <w:t>137</w:t>
      </w:r>
    </w:fldSimple>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544" w:h="976" w:wrap="none" w:vAnchor="text" w:hAnchor="page" w:x="11685" w:y="-8212"/>
      <w:shd w:val="clear" w:color="auto" w:fill="auto"/>
      <w:ind w:left="1300"/>
    </w:pPr>
    <w:r>
      <w:rPr>
        <w:rStyle w:val="8pt"/>
      </w:rPr>
      <w:t>23</w:t>
    </w:r>
  </w:p>
  <w:p w:rsidR="00531403" w:rsidRDefault="00531403">
    <w:pPr>
      <w:pStyle w:val="a6"/>
      <w:framePr w:w="8544" w:h="976" w:wrap="none" w:vAnchor="text" w:hAnchor="page" w:x="11685" w:y="-8212"/>
      <w:shd w:val="clear" w:color="auto" w:fill="auto"/>
      <w:tabs>
        <w:tab w:val="right" w:pos="7976"/>
      </w:tabs>
      <w:ind w:left="1300"/>
    </w:pPr>
    <w:fldSimple w:instr=" PAGE \* MERGEFORMAT ">
      <w:r w:rsidR="00994A6A" w:rsidRPr="00994A6A">
        <w:rPr>
          <w:rStyle w:val="MicrosoftSansSerif10"/>
          <w:noProof/>
        </w:rPr>
        <w:t>136</w:t>
      </w:r>
    </w:fldSimple>
    <w:r>
      <w:rPr>
        <w:rStyle w:val="MicrosoftSansSerif10"/>
      </w:rPr>
      <w:tab/>
    </w:r>
    <w:r>
      <w:rPr>
        <w:rStyle w:val="7pt"/>
      </w:rPr>
      <w:t>Грим для театра, кино и телевидении</w: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5936" w:h="148" w:wrap="none" w:vAnchor="text" w:hAnchor="page" w:x="7873" w:y="-7706"/>
      <w:shd w:val="clear" w:color="auto" w:fill="auto"/>
      <w:tabs>
        <w:tab w:val="right" w:pos="9376"/>
      </w:tabs>
      <w:ind w:left="5492"/>
    </w:pPr>
    <w:r>
      <w:rPr>
        <w:rStyle w:val="7pt"/>
      </w:rPr>
      <w:t xml:space="preserve">Грам </w:t>
    </w:r>
    <w:r>
      <w:rPr>
        <w:rStyle w:val="7pt"/>
        <w:lang w:val="en-US" w:eastAsia="en-US"/>
      </w:rPr>
      <w:t>i</w:t>
    </w:r>
    <w:r w:rsidRPr="00ED3ED7">
      <w:rPr>
        <w:rStyle w:val="7pt"/>
        <w:lang w:eastAsia="en-US"/>
      </w:rPr>
      <w:t>1.</w:t>
    </w:r>
    <w:r>
      <w:rPr>
        <w:rStyle w:val="7pt"/>
        <w:lang w:val="en-US" w:eastAsia="en-US"/>
      </w:rPr>
      <w:t>ni</w:t>
    </w:r>
    <w:r w:rsidRPr="00ED3ED7">
      <w:rPr>
        <w:rStyle w:val="7pt"/>
        <w:lang w:eastAsia="en-US"/>
      </w:rPr>
      <w:t xml:space="preserve"> </w:t>
    </w:r>
    <w:r>
      <w:rPr>
        <w:rStyle w:val="7pt"/>
      </w:rPr>
      <w:t>театра, кино и телевидения</w:t>
    </w:r>
    <w:r>
      <w:rPr>
        <w:rStyle w:val="7pt"/>
      </w:rPr>
      <w:tab/>
      <w:t>Лысая голова</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92" w:wrap="none" w:vAnchor="text" w:hAnchor="page" w:x="16952" w:y="-7485"/>
      <w:shd w:val="clear" w:color="auto" w:fill="auto"/>
      <w:jc w:val="both"/>
    </w:pPr>
    <w:r>
      <w:rPr>
        <w:rStyle w:val="7pt"/>
      </w:rPr>
      <w:t>Грим д.</w:t>
    </w:r>
    <w:r>
      <w:rPr>
        <w:rStyle w:val="7pt"/>
        <w:lang w:val="en-US" w:eastAsia="en-US"/>
      </w:rPr>
      <w:t>in</w:t>
    </w:r>
    <w:r w:rsidRPr="00ED3ED7">
      <w:rPr>
        <w:rStyle w:val="7pt"/>
        <w:lang w:eastAsia="en-US"/>
      </w:rPr>
      <w:t xml:space="preserve"> </w:t>
    </w:r>
    <w:r>
      <w:rPr>
        <w:rStyle w:val="7pt"/>
      </w:rPr>
      <w:t>театра, кино и телевидении</w:t>
    </w:r>
  </w:p>
  <w:p w:rsidR="00531403" w:rsidRDefault="00531403">
    <w:pPr>
      <w:rPr>
        <w:rFonts w:cs="Times New Roman"/>
        <w:color w:val="auto"/>
        <w:sz w:val="2"/>
        <w:szCs w:val="2"/>
      </w:rPr>
    </w:pP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40" w:h="144" w:wrap="none" w:vAnchor="text" w:hAnchor="page" w:x="11821" w:y="-7764"/>
      <w:shd w:val="clear" w:color="auto" w:fill="auto"/>
      <w:tabs>
        <w:tab w:val="right" w:pos="6876"/>
      </w:tabs>
      <w:ind w:left="316"/>
    </w:pPr>
    <w:r>
      <w:rPr>
        <w:rStyle w:val="7pt"/>
      </w:rPr>
      <w:t>Лысая голова</w:t>
    </w:r>
    <w:r>
      <w:rPr>
        <w:rStyle w:val="7pt"/>
      </w:rPr>
      <w:tab/>
    </w:r>
    <w:r>
      <w:rPr>
        <w:rStyle w:val="64"/>
      </w:rPr>
      <w:t>134</w: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144</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145</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772" w:h="136" w:wrap="none" w:vAnchor="text" w:hAnchor="page" w:x="11455" w:y="-7670"/>
      <w:shd w:val="clear" w:color="auto" w:fill="auto"/>
      <w:tabs>
        <w:tab w:val="right" w:pos="7172"/>
      </w:tabs>
      <w:ind w:left="328"/>
    </w:pPr>
    <w:r>
      <w:rPr>
        <w:rStyle w:val="7pt"/>
      </w:rPr>
      <w:t xml:space="preserve">Льиан голо </w:t>
    </w:r>
    <w:r>
      <w:rPr>
        <w:rStyle w:val="7pt"/>
        <w:lang w:val="en-US" w:eastAsia="en-US"/>
      </w:rPr>
      <w:t>mi</w:t>
    </w:r>
    <w:r>
      <w:rPr>
        <w:rStyle w:val="7pt"/>
        <w:lang w:val="en-US" w:eastAsia="en-US"/>
      </w:rPr>
      <w:tab/>
    </w:r>
    <w:fldSimple w:instr=" PAGE \* MERGEFORMAT ">
      <w:r w:rsidR="00994A6A" w:rsidRPr="00994A6A">
        <w:rPr>
          <w:rStyle w:val="64"/>
          <w:noProof/>
        </w:rPr>
        <w:t>143</w:t>
      </w:r>
    </w:fldSimple>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86" w:h="1588" w:wrap="none" w:vAnchor="text" w:hAnchor="page" w:x="11883" w:y="-9072"/>
      <w:shd w:val="clear" w:color="auto" w:fill="auto"/>
      <w:ind w:left="1416"/>
    </w:pPr>
    <w:r>
      <w:rPr>
        <w:rStyle w:val="8pt"/>
      </w:rPr>
      <w:t>9</w:t>
    </w:r>
  </w:p>
  <w:p w:rsidR="00531403" w:rsidRDefault="00531403">
    <w:pPr>
      <w:pStyle w:val="a6"/>
      <w:framePr w:w="8086" w:h="1588" w:wrap="none" w:vAnchor="text" w:hAnchor="page" w:x="11883" w:y="-9072"/>
      <w:shd w:val="clear" w:color="auto" w:fill="auto"/>
      <w:tabs>
        <w:tab w:val="right" w:pos="7984"/>
      </w:tabs>
      <w:ind w:left="1416"/>
    </w:pPr>
    <w:fldSimple w:instr=" PAGE \* MERGEFORMAT ">
      <w:r>
        <w:rPr>
          <w:rStyle w:val="64"/>
        </w:rPr>
        <w:t>146</w:t>
      </w:r>
    </w:fldSimple>
    <w:r>
      <w:rPr>
        <w:rStyle w:val="64"/>
      </w:rPr>
      <w:tab/>
    </w:r>
    <w:r>
      <w:rPr>
        <w:rStyle w:val="7pt"/>
      </w:rPr>
      <w:t>Г</w:t>
    </w:r>
    <w:r>
      <w:rPr>
        <w:rStyle w:val="7pt"/>
        <w:lang w:val="en-US" w:eastAsia="en-US"/>
      </w:rPr>
      <w:t>piL</w:t>
    </w:r>
    <w:r w:rsidRPr="00ED3ED7">
      <w:rPr>
        <w:rStyle w:val="7pt"/>
        <w:lang w:eastAsia="en-US"/>
      </w:rPr>
      <w:t>'</w:t>
    </w:r>
    <w:r>
      <w:rPr>
        <w:rStyle w:val="7pt"/>
        <w:lang w:val="en-US" w:eastAsia="en-US"/>
      </w:rPr>
      <w:t>i</w:t>
    </w:r>
    <w:r w:rsidRPr="00ED3ED7">
      <w:rPr>
        <w:rStyle w:val="7pt"/>
        <w:lang w:eastAsia="en-US"/>
      </w:rPr>
      <w:t xml:space="preserve"> </w:t>
    </w:r>
    <w:r>
      <w:rPr>
        <w:rStyle w:val="7pt"/>
      </w:rPr>
      <w:t>для театра</w:t>
    </w:r>
    <w:r>
      <w:rPr>
        <w:rStyle w:val="7pt"/>
        <w:lang w:val="en-US" w:eastAsia="en-US"/>
      </w:rPr>
      <w:t>i</w:t>
    </w:r>
    <w:r w:rsidRPr="00ED3ED7">
      <w:rPr>
        <w:rStyle w:val="7pt"/>
        <w:lang w:eastAsia="en-US"/>
      </w:rPr>
      <w:t xml:space="preserve"> </w:t>
    </w:r>
    <w:r>
      <w:rPr>
        <w:rStyle w:val="7pt"/>
      </w:rPr>
      <w:t>кино и телевидении</w: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86" w:h="1588" w:wrap="none" w:vAnchor="text" w:hAnchor="page" w:x="11883" w:y="-9072"/>
      <w:shd w:val="clear" w:color="auto" w:fill="auto"/>
      <w:ind w:left="1416"/>
    </w:pPr>
    <w:r>
      <w:rPr>
        <w:rStyle w:val="8pt"/>
      </w:rPr>
      <w:t>9</w:t>
    </w:r>
  </w:p>
  <w:p w:rsidR="00531403" w:rsidRDefault="00531403">
    <w:pPr>
      <w:pStyle w:val="a6"/>
      <w:framePr w:w="8086" w:h="1588" w:wrap="none" w:vAnchor="text" w:hAnchor="page" w:x="11883" w:y="-9072"/>
      <w:shd w:val="clear" w:color="auto" w:fill="auto"/>
      <w:tabs>
        <w:tab w:val="right" w:pos="7984"/>
      </w:tabs>
      <w:ind w:left="1416"/>
    </w:pPr>
    <w:fldSimple w:instr=" PAGE \* MERGEFORMAT ">
      <w:r w:rsidR="00994A6A" w:rsidRPr="00994A6A">
        <w:rPr>
          <w:rStyle w:val="64"/>
          <w:noProof/>
        </w:rPr>
        <w:t>147</w:t>
      </w:r>
    </w:fldSimple>
    <w:r>
      <w:rPr>
        <w:rStyle w:val="64"/>
      </w:rPr>
      <w:tab/>
    </w:r>
    <w:r>
      <w:rPr>
        <w:rStyle w:val="7pt"/>
      </w:rPr>
      <w:t>Г</w:t>
    </w:r>
    <w:r>
      <w:rPr>
        <w:rStyle w:val="7pt"/>
        <w:lang w:val="en-US" w:eastAsia="en-US"/>
      </w:rPr>
      <w:t>piL</w:t>
    </w:r>
    <w:r w:rsidRPr="00ED3ED7">
      <w:rPr>
        <w:rStyle w:val="7pt"/>
        <w:lang w:eastAsia="en-US"/>
      </w:rPr>
      <w:t>'</w:t>
    </w:r>
    <w:r>
      <w:rPr>
        <w:rStyle w:val="7pt"/>
        <w:lang w:val="en-US" w:eastAsia="en-US"/>
      </w:rPr>
      <w:t>i</w:t>
    </w:r>
    <w:r w:rsidRPr="00ED3ED7">
      <w:rPr>
        <w:rStyle w:val="7pt"/>
        <w:lang w:eastAsia="en-US"/>
      </w:rPr>
      <w:t xml:space="preserve"> </w:t>
    </w:r>
    <w:r>
      <w:rPr>
        <w:rStyle w:val="7pt"/>
      </w:rPr>
      <w:t>для театра</w:t>
    </w:r>
    <w:r>
      <w:rPr>
        <w:rStyle w:val="7pt"/>
        <w:lang w:val="en-US" w:eastAsia="en-US"/>
      </w:rPr>
      <w:t>i</w:t>
    </w:r>
    <w:r w:rsidRPr="00ED3ED7">
      <w:rPr>
        <w:rStyle w:val="7pt"/>
        <w:lang w:eastAsia="en-US"/>
      </w:rPr>
      <w:t xml:space="preserve"> </w:t>
    </w:r>
    <w:r>
      <w:rPr>
        <w:rStyle w:val="7pt"/>
      </w:rPr>
      <w:t>кино и телевидении</w: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16" w:wrap="none" w:vAnchor="text" w:hAnchor="page" w:x="11741" w:y="-7778"/>
      <w:shd w:val="clear" w:color="auto" w:fill="auto"/>
      <w:jc w:val="both"/>
    </w:pPr>
    <w:r>
      <w:rPr>
        <w:rStyle w:val="7pt"/>
      </w:rPr>
      <w:t>Маскировка бровей воском и латексом</w:t>
    </w:r>
  </w:p>
  <w:p w:rsidR="00531403" w:rsidRDefault="00531403">
    <w:pPr>
      <w:pStyle w:val="a6"/>
      <w:framePr w:h="144" w:wrap="none" w:vAnchor="text" w:hAnchor="page" w:x="18789" w:y="-7778"/>
      <w:shd w:val="clear" w:color="auto" w:fill="auto"/>
      <w:jc w:val="both"/>
    </w:pPr>
    <w:fldSimple w:instr=" PAGE \* MERGEFORMAT ">
      <w:r w:rsidR="00994A6A" w:rsidRPr="00994A6A">
        <w:rPr>
          <w:rStyle w:val="MicrosoftSansSerif10"/>
          <w:noProof/>
        </w:rPr>
        <w:t>146</w:t>
      </w:r>
    </w:fldSimple>
  </w:p>
  <w:p w:rsidR="00531403" w:rsidRDefault="00531403">
    <w:pPr>
      <w:rPr>
        <w:rFonts w:cs="Times New Roman"/>
        <w:color w:val="auto"/>
        <w:sz w:val="2"/>
        <w:szCs w:val="2"/>
      </w:rPr>
    </w:pP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368" w:h="160" w:wrap="none" w:vAnchor="text" w:hAnchor="page" w:x="11657" w:y="-7942"/>
      <w:shd w:val="clear" w:color="auto" w:fill="auto"/>
      <w:tabs>
        <w:tab w:val="right" w:pos="7088"/>
      </w:tabs>
      <w:ind w:left="464"/>
    </w:pPr>
    <w:r>
      <w:rPr>
        <w:rStyle w:val="7pt"/>
      </w:rPr>
      <w:t>Маскироока броней носком н латексом</w:t>
    </w:r>
    <w:r>
      <w:rPr>
        <w:rStyle w:val="7pt"/>
      </w:rPr>
      <w:tab/>
    </w:r>
    <w:r>
      <w:rPr>
        <w:rStyle w:val="64"/>
      </w:rPr>
      <w:t>117</w: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368" w:h="160" w:wrap="none" w:vAnchor="text" w:hAnchor="page" w:x="11657" w:y="-7942"/>
      <w:shd w:val="clear" w:color="auto" w:fill="auto"/>
      <w:tabs>
        <w:tab w:val="right" w:pos="7088"/>
      </w:tabs>
      <w:ind w:left="464"/>
    </w:pPr>
    <w:r>
      <w:rPr>
        <w:rStyle w:val="7pt"/>
      </w:rPr>
      <w:t>Маскироока броней носком н латексом</w:t>
    </w:r>
    <w:r>
      <w:rPr>
        <w:rStyle w:val="7pt"/>
      </w:rPr>
      <w:tab/>
    </w:r>
    <w:r>
      <w:rPr>
        <w:rStyle w:val="64"/>
      </w:rPr>
      <w:t>117</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944" w:h="160" w:wrap="none" w:vAnchor="text" w:hAnchor="page" w:x="11793" w:y="-7993"/>
      <w:shd w:val="clear" w:color="auto" w:fill="auto"/>
      <w:ind w:left="244"/>
    </w:pPr>
    <w:r>
      <w:rPr>
        <w:rStyle w:val="7pt"/>
      </w:rPr>
      <w:t>Основной грил</w:t>
    </w:r>
    <w:r>
      <w:rPr>
        <w:rStyle w:val="7pt"/>
        <w:lang w:val="en-US" w:eastAsia="en-US"/>
      </w:rPr>
      <w:t xml:space="preserve">t </w:t>
    </w:r>
    <w:r>
      <w:rPr>
        <w:rStyle w:val="7pt"/>
      </w:rPr>
      <w:t>дли женщин</w: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14" w:h="148" w:wrap="none" w:vAnchor="text" w:hAnchor="page" w:x="11837" w:y="-7654"/>
      <w:shd w:val="clear" w:color="auto" w:fill="auto"/>
      <w:tabs>
        <w:tab w:val="right" w:pos="7912"/>
      </w:tabs>
      <w:ind w:left="1308"/>
    </w:pPr>
    <w:fldSimple w:instr=" PAGE \* MERGEFORMAT ">
      <w:r w:rsidR="00994A6A" w:rsidRPr="00994A6A">
        <w:rPr>
          <w:rStyle w:val="64"/>
          <w:noProof/>
        </w:rPr>
        <w:t>150</w:t>
      </w:r>
    </w:fldSimple>
    <w:r>
      <w:rPr>
        <w:rStyle w:val="64"/>
      </w:rPr>
      <w:tab/>
    </w:r>
    <w:r>
      <w:rPr>
        <w:rStyle w:val="7pt"/>
      </w:rPr>
      <w:t>Грим</w:t>
    </w:r>
    <w:r>
      <w:rPr>
        <w:rStyle w:val="651"/>
      </w:rPr>
      <w:t xml:space="preserve"> Оля</w:t>
    </w:r>
    <w:r>
      <w:rPr>
        <w:rStyle w:val="7pt"/>
      </w:rPr>
      <w:t xml:space="preserve"> театра, кино и тысвидения</w: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20" w:wrap="none" w:vAnchor="text" w:hAnchor="page" w:x="11731" w:y="-7381"/>
      <w:shd w:val="clear" w:color="auto" w:fill="auto"/>
      <w:jc w:val="both"/>
    </w:pPr>
    <w:r>
      <w:rPr>
        <w:rStyle w:val="7pt"/>
      </w:rPr>
      <w:t>Маскировка бровей воском и латексом</w:t>
    </w:r>
  </w:p>
  <w:p w:rsidR="00531403" w:rsidRDefault="00531403">
    <w:pPr>
      <w:pStyle w:val="a6"/>
      <w:framePr w:h="152" w:wrap="none" w:vAnchor="text" w:hAnchor="page" w:x="18263" w:y="-7381"/>
      <w:shd w:val="clear" w:color="auto" w:fill="auto"/>
      <w:jc w:val="both"/>
    </w:pPr>
    <w:fldSimple w:instr=" PAGE \* MERGEFORMAT ">
      <w:r w:rsidR="00994A6A" w:rsidRPr="00994A6A">
        <w:rPr>
          <w:rStyle w:val="SimSun2"/>
          <w:noProof/>
        </w:rPr>
        <w:t>151</w:t>
      </w:r>
    </w:fldSimple>
  </w:p>
  <w:p w:rsidR="00531403" w:rsidRDefault="00531403">
    <w:pPr>
      <w:rPr>
        <w:rFonts w:cs="Times New Roman"/>
        <w:color w:val="auto"/>
        <w:sz w:val="2"/>
        <w:szCs w:val="2"/>
      </w:rPr>
    </w:pP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148</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022"/>
      <w:shd w:val="clear" w:color="auto" w:fill="auto"/>
      <w:tabs>
        <w:tab w:val="right" w:pos="12148"/>
      </w:tabs>
      <w:ind w:left="5544"/>
    </w:pPr>
    <w:fldSimple w:instr=" PAGE \* MERGEFORMAT ">
      <w:r w:rsidR="00994A6A" w:rsidRPr="00994A6A">
        <w:rPr>
          <w:rStyle w:val="642"/>
          <w:noProof/>
        </w:rPr>
        <w:t>158</w:t>
      </w:r>
    </w:fldSimple>
    <w:r>
      <w:rPr>
        <w:rStyle w:val="SimSun2"/>
      </w:rPr>
      <w:tab/>
    </w:r>
    <w:r>
      <w:rPr>
        <w:rStyle w:val="7pt"/>
      </w:rPr>
      <w:t>Г</w:t>
    </w:r>
    <w:r>
      <w:rPr>
        <w:rStyle w:val="651"/>
      </w:rPr>
      <w:t>рим</w:t>
    </w:r>
    <w:r w:rsidRPr="00ED3ED7">
      <w:rPr>
        <w:rStyle w:val="7pt"/>
        <w:lang w:eastAsia="en-US"/>
      </w:rPr>
      <w:t xml:space="preserve"> </w:t>
    </w:r>
    <w:r>
      <w:rPr>
        <w:rStyle w:val="7pt"/>
      </w:rPr>
      <w:t>для театра, кино и телевидени</w:t>
    </w:r>
    <w:r>
      <w:rPr>
        <w:rStyle w:val="651"/>
      </w:rPr>
      <w:t>и</w: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84" w:wrap="none" w:vAnchor="text" w:hAnchor="page" w:x="12005" w:y="-7385"/>
      <w:shd w:val="clear" w:color="auto" w:fill="auto"/>
      <w:tabs>
        <w:tab w:val="left" w:pos="6428"/>
      </w:tabs>
      <w:jc w:val="both"/>
    </w:pPr>
    <w:r>
      <w:rPr>
        <w:rStyle w:val="7pt"/>
      </w:rPr>
      <w:t>Приспособление для натяжения кожи</w:t>
    </w:r>
    <w:r>
      <w:rPr>
        <w:rStyle w:val="7pt"/>
      </w:rPr>
      <w:tab/>
    </w:r>
    <w:fldSimple w:instr=" PAGE \* MERGEFORMAT ">
      <w:r w:rsidR="00994A6A" w:rsidRPr="00994A6A">
        <w:rPr>
          <w:rStyle w:val="7pt"/>
          <w:noProof/>
        </w:rPr>
        <w:t>154</w:t>
      </w:r>
    </w:fldSimple>
  </w:p>
  <w:p w:rsidR="00531403" w:rsidRDefault="00531403">
    <w:pPr>
      <w:rPr>
        <w:rFonts w:cs="Times New Roman"/>
        <w:color w:val="auto"/>
        <w:sz w:val="2"/>
        <w:szCs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460"/>
      <w:shd w:val="clear" w:color="auto" w:fill="auto"/>
      <w:tabs>
        <w:tab w:val="right" w:pos="7968"/>
      </w:tabs>
      <w:ind w:left="1376"/>
    </w:pPr>
    <w:fldSimple w:instr=" PAGE \* MERGEFORMAT ">
      <w:r w:rsidR="00994A6A" w:rsidRPr="00994A6A">
        <w:rPr>
          <w:rStyle w:val="631"/>
          <w:noProof/>
        </w:rPr>
        <w:t>164</w:t>
      </w:r>
    </w:fldSimple>
    <w:r>
      <w:rPr>
        <w:rStyle w:val="TrebuchetMS"/>
        <w:noProof w:val="0"/>
      </w:rPr>
      <w:tab/>
    </w:r>
    <w:r>
      <w:rPr>
        <w:rStyle w:val="651"/>
      </w:rPr>
      <w:t>Грим</w:t>
    </w:r>
    <w:r>
      <w:rPr>
        <w:rStyle w:val="8pt"/>
      </w:rPr>
      <w:t xml:space="preserve"> &lt;1</w:t>
    </w:r>
    <w:r>
      <w:rPr>
        <w:rStyle w:val="621"/>
      </w:rPr>
      <w:t>.1</w:t>
    </w:r>
    <w:r>
      <w:rPr>
        <w:rStyle w:val="651"/>
      </w:rPr>
      <w:t xml:space="preserve"> н театра, кино и телевидения</w: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50" w:h="144" w:wrap="none" w:vAnchor="text" w:hAnchor="page" w:x="11766" w:y="-7417"/>
      <w:shd w:val="clear" w:color="auto" w:fill="auto"/>
      <w:tabs>
        <w:tab w:val="right" w:pos="6952"/>
      </w:tabs>
      <w:ind w:left="328"/>
    </w:pPr>
    <w:r>
      <w:rPr>
        <w:rStyle w:val="651"/>
      </w:rPr>
      <w:t>Разные мелочи</w:t>
    </w:r>
    <w:r>
      <w:rPr>
        <w:rStyle w:val="651"/>
      </w:rPr>
      <w:tab/>
    </w:r>
    <w:fldSimple w:instr=" PAGE \* MERGEFORMAT ">
      <w:r w:rsidR="00994A6A" w:rsidRPr="00994A6A">
        <w:rPr>
          <w:rStyle w:val="61d"/>
          <w:noProof/>
        </w:rPr>
        <w:t>163</w:t>
      </w:r>
    </w:fldSimple>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159</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944" w:h="160" w:wrap="none" w:vAnchor="text" w:hAnchor="page" w:x="11793" w:y="-7993"/>
      <w:shd w:val="clear" w:color="auto" w:fill="auto"/>
      <w:ind w:left="244"/>
    </w:pPr>
    <w:r>
      <w:rPr>
        <w:rStyle w:val="7pt"/>
      </w:rPr>
      <w:t>Основной грил</w:t>
    </w:r>
    <w:r>
      <w:rPr>
        <w:rStyle w:val="7pt"/>
        <w:lang w:val="en-US" w:eastAsia="en-US"/>
      </w:rPr>
      <w:t xml:space="preserve">t </w:t>
    </w:r>
    <w:r>
      <w:rPr>
        <w:rStyle w:val="7pt"/>
      </w:rPr>
      <w:t>дли женщин</w: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6" w:wrap="none" w:vAnchor="text" w:hAnchor="page" w:x="12918" w:y="-7549"/>
      <w:shd w:val="clear" w:color="auto" w:fill="auto"/>
      <w:jc w:val="both"/>
    </w:pPr>
    <w:fldSimple w:instr=" PAGE \* MERGEFORMAT ">
      <w:r w:rsidR="00994A6A" w:rsidRPr="00994A6A">
        <w:rPr>
          <w:rStyle w:val="SimSun2"/>
          <w:noProof/>
        </w:rPr>
        <w:t>168</w:t>
      </w:r>
    </w:fldSimple>
  </w:p>
  <w:p w:rsidR="00531403" w:rsidRDefault="00531403">
    <w:pPr>
      <w:rPr>
        <w:rFonts w:cs="Times New Roman"/>
        <w:color w:val="auto"/>
        <w:sz w:val="2"/>
        <w:szCs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50" w:h="144" w:wrap="none" w:vAnchor="text" w:hAnchor="page" w:x="11766" w:y="-7417"/>
      <w:shd w:val="clear" w:color="auto" w:fill="auto"/>
      <w:tabs>
        <w:tab w:val="right" w:pos="6952"/>
      </w:tabs>
      <w:ind w:left="328"/>
    </w:pPr>
    <w:r>
      <w:rPr>
        <w:rStyle w:val="651"/>
      </w:rPr>
      <w:t>Разные мелочи</w:t>
    </w:r>
    <w:r>
      <w:rPr>
        <w:rStyle w:val="651"/>
      </w:rPr>
      <w:tab/>
    </w:r>
    <w:fldSimple w:instr=" PAGE \* MERGEFORMAT ">
      <w:r w:rsidR="00994A6A" w:rsidRPr="00994A6A">
        <w:rPr>
          <w:rStyle w:val="61d"/>
          <w:noProof/>
        </w:rPr>
        <w:t>169</w:t>
      </w:r>
    </w:fldSimple>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16" w:wrap="none" w:vAnchor="text" w:hAnchor="page" w:x="13019" w:y="-7666"/>
      <w:shd w:val="clear" w:color="auto" w:fill="auto"/>
    </w:pPr>
    <w:fldSimple w:instr=" PAGE \* MERGEFORMAT ">
      <w:r w:rsidR="00994A6A" w:rsidRPr="00994A6A">
        <w:rPr>
          <w:rStyle w:val="SimSun2"/>
          <w:noProof/>
        </w:rPr>
        <w:t>165</w:t>
      </w:r>
    </w:fldSimple>
  </w:p>
  <w:p w:rsidR="00531403" w:rsidRDefault="00531403">
    <w:pPr>
      <w:pStyle w:val="a6"/>
      <w:framePr w:h="176" w:wrap="none" w:vAnchor="text" w:hAnchor="page" w:x="17203" w:y="-7666"/>
      <w:shd w:val="clear" w:color="auto" w:fill="auto"/>
      <w:jc w:val="both"/>
    </w:pPr>
    <w:r>
      <w:rPr>
        <w:rStyle w:val="631"/>
      </w:rPr>
      <w:t>Г</w:t>
    </w:r>
    <w:r>
      <w:rPr>
        <w:rStyle w:val="7pt1"/>
      </w:rPr>
      <w:t>/7Н.М</w:t>
    </w:r>
    <w:r>
      <w:rPr>
        <w:rStyle w:val="7pt"/>
      </w:rPr>
      <w:t xml:space="preserve"> для театра, кино и телевидения</w:t>
    </w:r>
  </w:p>
  <w:p w:rsidR="00531403" w:rsidRDefault="00531403">
    <w:pPr>
      <w:rPr>
        <w:rFonts w:cs="Times New Roman"/>
        <w:color w:val="auto"/>
        <w:sz w:val="2"/>
        <w:szCs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50" w:h="144" w:wrap="none" w:vAnchor="text" w:hAnchor="page" w:x="11766" w:y="-7417"/>
      <w:shd w:val="clear" w:color="auto" w:fill="auto"/>
      <w:tabs>
        <w:tab w:val="right" w:pos="6952"/>
      </w:tabs>
      <w:ind w:left="328"/>
    </w:pPr>
    <w:r>
      <w:rPr>
        <w:rStyle w:val="651"/>
      </w:rPr>
      <w:t>Разные мелочи</w:t>
    </w:r>
    <w:r>
      <w:rPr>
        <w:rStyle w:val="651"/>
      </w:rPr>
      <w:tab/>
    </w:r>
    <w:fldSimple w:instr=" PAGE \* MERGEFORMAT ">
      <w:r w:rsidR="00994A6A" w:rsidRPr="00994A6A">
        <w:rPr>
          <w:rStyle w:val="61d"/>
          <w:noProof/>
        </w:rPr>
        <w:t>171</w:t>
      </w:r>
    </w:fldSimple>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16" w:wrap="none" w:vAnchor="text" w:hAnchor="page" w:x="13019" w:y="-7666"/>
      <w:shd w:val="clear" w:color="auto" w:fill="auto"/>
    </w:pPr>
    <w:fldSimple w:instr=" PAGE \* MERGEFORMAT ">
      <w:r w:rsidR="00994A6A" w:rsidRPr="00994A6A">
        <w:rPr>
          <w:rStyle w:val="SimSun2"/>
          <w:noProof/>
        </w:rPr>
        <w:t>170</w:t>
      </w:r>
    </w:fldSimple>
  </w:p>
  <w:p w:rsidR="00531403" w:rsidRDefault="00531403">
    <w:pPr>
      <w:pStyle w:val="a6"/>
      <w:framePr w:h="176" w:wrap="none" w:vAnchor="text" w:hAnchor="page" w:x="17203" w:y="-7666"/>
      <w:shd w:val="clear" w:color="auto" w:fill="auto"/>
      <w:jc w:val="both"/>
    </w:pPr>
    <w:r>
      <w:rPr>
        <w:rStyle w:val="631"/>
      </w:rPr>
      <w:t>Г</w:t>
    </w:r>
    <w:r>
      <w:rPr>
        <w:rStyle w:val="7pt1"/>
      </w:rPr>
      <w:t>/7Н.М</w:t>
    </w:r>
    <w:r>
      <w:rPr>
        <w:rStyle w:val="7pt"/>
      </w:rPr>
      <w:t xml:space="preserve"> для театра, кино и телевидения</w:t>
    </w:r>
  </w:p>
  <w:p w:rsidR="00531403" w:rsidRDefault="00531403">
    <w:pPr>
      <w:rPr>
        <w:rFonts w:cs="Times New Roman"/>
        <w:color w:val="auto"/>
        <w:sz w:val="2"/>
        <w:szCs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264" w:h="124" w:wrap="none" w:vAnchor="text" w:hAnchor="page" w:x="11709" w:y="-7684"/>
      <w:shd w:val="clear" w:color="auto" w:fill="auto"/>
      <w:ind w:left="404"/>
    </w:pPr>
    <w:r>
      <w:rPr>
        <w:rStyle w:val="7pt"/>
      </w:rPr>
      <w:t>Разные мелочи</w: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264" w:h="124" w:wrap="none" w:vAnchor="text" w:hAnchor="page" w:x="11709" w:y="-7684"/>
      <w:shd w:val="clear" w:color="auto" w:fill="auto"/>
      <w:ind w:left="404"/>
    </w:pPr>
    <w:r>
      <w:rPr>
        <w:rStyle w:val="7pt"/>
      </w:rPr>
      <w:t>Разные мелочи</w: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022"/>
      <w:shd w:val="clear" w:color="auto" w:fill="auto"/>
      <w:tabs>
        <w:tab w:val="right" w:pos="12148"/>
      </w:tabs>
      <w:ind w:left="5544"/>
    </w:pPr>
    <w:fldSimple w:instr=" PAGE \* MERGEFORMAT ">
      <w:r w:rsidR="00994A6A" w:rsidRPr="00994A6A">
        <w:rPr>
          <w:rStyle w:val="642"/>
          <w:noProof/>
        </w:rPr>
        <w:t>6</w:t>
      </w:r>
    </w:fldSimple>
    <w:r>
      <w:rPr>
        <w:rStyle w:val="SimSun2"/>
      </w:rPr>
      <w:tab/>
    </w:r>
    <w:r>
      <w:rPr>
        <w:rStyle w:val="7pt"/>
      </w:rPr>
      <w:t>Г</w:t>
    </w:r>
    <w:r>
      <w:rPr>
        <w:rStyle w:val="651"/>
      </w:rPr>
      <w:t>рим</w:t>
    </w:r>
    <w:r w:rsidRPr="00ED3ED7">
      <w:rPr>
        <w:rStyle w:val="7pt"/>
        <w:lang w:eastAsia="en-US"/>
      </w:rPr>
      <w:t xml:space="preserve"> </w:t>
    </w:r>
    <w:r>
      <w:rPr>
        <w:rStyle w:val="7pt"/>
      </w:rPr>
      <w:t>для театра, кино и телевидени</w:t>
    </w:r>
    <w:r>
      <w:rPr>
        <w:rStyle w:val="651"/>
      </w:rPr>
      <w:t>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11" w:h="180" w:wrap="none" w:vAnchor="text" w:hAnchor="page" w:x="11588" w:y="-7585"/>
      <w:shd w:val="clear" w:color="auto" w:fill="auto"/>
      <w:tabs>
        <w:tab w:val="right" w:pos="6924"/>
      </w:tabs>
      <w:ind w:left="232"/>
    </w:pPr>
    <w:r>
      <w:rPr>
        <w:rStyle w:val="7pt"/>
      </w:rPr>
      <w:t xml:space="preserve">Коррекция г </w:t>
    </w:r>
    <w:r>
      <w:rPr>
        <w:rStyle w:val="7pt"/>
        <w:lang w:val="en-US" w:eastAsia="en-US"/>
      </w:rPr>
      <w:t xml:space="preserve">pint </w:t>
    </w:r>
    <w:r>
      <w:rPr>
        <w:rStyle w:val="7pt"/>
      </w:rPr>
      <w:t>а</w:t>
    </w:r>
    <w:r>
      <w:rPr>
        <w:rStyle w:val="7pt"/>
      </w:rPr>
      <w:tab/>
    </w:r>
    <w:fldSimple w:instr=" PAGE \* MERGEFORMAT ">
      <w:r w:rsidR="00994A6A" w:rsidRPr="00994A6A">
        <w:rPr>
          <w:rStyle w:val="64"/>
          <w:noProof/>
        </w:rPr>
        <w:t>13</w:t>
      </w:r>
    </w:fldSimple>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88" w:wrap="none" w:vAnchor="text" w:hAnchor="page" w:x="17151" w:y="-7818"/>
      <w:shd w:val="clear" w:color="auto" w:fill="auto"/>
      <w:jc w:val="both"/>
    </w:pPr>
    <w:r>
      <w:rPr>
        <w:rStyle w:val="7pt"/>
      </w:rPr>
      <w:t>Гглт</w:t>
    </w:r>
    <w:r>
      <w:rPr>
        <w:rStyle w:val="64"/>
      </w:rPr>
      <w:t xml:space="preserve"> для</w:t>
    </w:r>
    <w:r>
      <w:rPr>
        <w:rStyle w:val="7pt"/>
      </w:rPr>
      <w:t xml:space="preserve"> театра, кино и телевидения</w:t>
    </w:r>
  </w:p>
  <w:p w:rsidR="00531403" w:rsidRDefault="00531403">
    <w:pPr>
      <w:rPr>
        <w:rFonts w:cs="Times New Roman"/>
        <w:color w:val="auto"/>
        <w:sz w:val="2"/>
        <w:szCs w:val="2"/>
      </w:rPr>
    </w:pP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022"/>
      <w:shd w:val="clear" w:color="auto" w:fill="auto"/>
      <w:tabs>
        <w:tab w:val="right" w:pos="12148"/>
      </w:tabs>
      <w:ind w:left="5544"/>
    </w:pPr>
    <w:fldSimple w:instr=" PAGE \* MERGEFORMAT ">
      <w:r>
        <w:rPr>
          <w:rStyle w:val="642"/>
        </w:rPr>
        <w:t>85</w:t>
      </w:r>
    </w:fldSimple>
    <w:r>
      <w:rPr>
        <w:rStyle w:val="SimSun2"/>
      </w:rPr>
      <w:tab/>
    </w:r>
    <w:r>
      <w:rPr>
        <w:rStyle w:val="7pt"/>
      </w:rPr>
      <w:t>Г</w:t>
    </w:r>
    <w:r>
      <w:rPr>
        <w:rStyle w:val="651"/>
      </w:rPr>
      <w:t>рим</w:t>
    </w:r>
    <w:r w:rsidRPr="00ED3ED7">
      <w:rPr>
        <w:rStyle w:val="7pt"/>
        <w:lang w:eastAsia="en-US"/>
      </w:rPr>
      <w:t xml:space="preserve"> </w:t>
    </w:r>
    <w:r>
      <w:rPr>
        <w:rStyle w:val="7pt"/>
      </w:rPr>
      <w:t>для театра, кино и телевидени</w:t>
    </w:r>
    <w:r>
      <w:rPr>
        <w:rStyle w:val="651"/>
      </w:rPr>
      <w:t>и</w: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170</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72" w:wrap="none" w:vAnchor="text" w:hAnchor="page" w:x="12681" w:y="-8547"/>
      <w:shd w:val="clear" w:color="auto" w:fill="auto"/>
      <w:jc w:val="both"/>
    </w:pPr>
    <w:r>
      <w:rPr>
        <w:rStyle w:val="7pt"/>
      </w:rPr>
      <w:t>Материалы и инструменты ■</w:t>
    </w:r>
  </w:p>
  <w:p w:rsidR="00531403" w:rsidRDefault="00531403">
    <w:pPr>
      <w:pStyle w:val="a6"/>
      <w:framePr w:h="132" w:wrap="none" w:vAnchor="text" w:hAnchor="page" w:x="17229" w:y="-8547"/>
      <w:shd w:val="clear" w:color="auto" w:fill="auto"/>
      <w:jc w:val="right"/>
    </w:pPr>
    <w:r>
      <w:rPr>
        <w:rStyle w:val="64"/>
      </w:rPr>
      <w:t>171</w:t>
    </w:r>
  </w:p>
  <w:p w:rsidR="00531403" w:rsidRDefault="00531403">
    <w:pPr>
      <w:rPr>
        <w:rFonts w:cs="Times New Roman"/>
        <w:color w:val="auto"/>
        <w:sz w:val="2"/>
        <w:szCs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264" w:h="124" w:wrap="none" w:vAnchor="text" w:hAnchor="page" w:x="11709" w:y="-7684"/>
      <w:shd w:val="clear" w:color="auto" w:fill="auto"/>
      <w:ind w:left="404"/>
    </w:pPr>
    <w:r>
      <w:rPr>
        <w:rStyle w:val="7pt"/>
      </w:rPr>
      <w:t>Разные мелочи</w: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88" w:wrap="none" w:vAnchor="text" w:hAnchor="page" w:x="17151" w:y="-7818"/>
      <w:shd w:val="clear" w:color="auto" w:fill="auto"/>
      <w:jc w:val="both"/>
    </w:pPr>
    <w:r>
      <w:rPr>
        <w:rStyle w:val="7pt"/>
      </w:rPr>
      <w:t>Гглт</w:t>
    </w:r>
    <w:r>
      <w:rPr>
        <w:rStyle w:val="64"/>
      </w:rPr>
      <w:t xml:space="preserve"> для</w:t>
    </w:r>
    <w:r>
      <w:rPr>
        <w:rStyle w:val="7pt"/>
      </w:rPr>
      <w:t xml:space="preserve"> театра, кино и телевидения</w:t>
    </w:r>
  </w:p>
  <w:p w:rsidR="00531403" w:rsidRDefault="00531403">
    <w:pPr>
      <w:rPr>
        <w:rFonts w:cs="Times New Roman"/>
        <w:color w:val="auto"/>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6" w:wrap="none" w:vAnchor="text" w:hAnchor="page" w:x="12708" w:y="-6977"/>
      <w:shd w:val="clear" w:color="auto" w:fill="auto"/>
      <w:jc w:val="both"/>
    </w:pPr>
    <w:r>
      <w:rPr>
        <w:rStyle w:val="64"/>
      </w:rPr>
      <w:t>32</w:t>
    </w:r>
  </w:p>
  <w:p w:rsidR="00531403" w:rsidRDefault="00531403">
    <w:pPr>
      <w:pStyle w:val="a6"/>
      <w:framePr w:h="196" w:wrap="none" w:vAnchor="text" w:hAnchor="page" w:x="16792" w:y="-6977"/>
      <w:shd w:val="clear" w:color="auto" w:fill="auto"/>
      <w:jc w:val="both"/>
    </w:pPr>
    <w:r>
      <w:rPr>
        <w:rStyle w:val="7pt"/>
      </w:rPr>
      <w:t>Г</w:t>
    </w:r>
    <w:r>
      <w:rPr>
        <w:rStyle w:val="7pt"/>
        <w:lang w:val="en-US" w:eastAsia="en-US"/>
      </w:rPr>
      <w:t>ptLU</w:t>
    </w:r>
    <w:r w:rsidRPr="00ED3ED7">
      <w:rPr>
        <w:rStyle w:val="7pt"/>
        <w:lang w:eastAsia="en-US"/>
      </w:rPr>
      <w:t xml:space="preserve"> </w:t>
    </w:r>
    <w:r>
      <w:rPr>
        <w:rStyle w:val="7pt"/>
      </w:rPr>
      <w:t>для театра, кино и телевидения</w:t>
    </w:r>
    <w:r>
      <w:rPr>
        <w:rStyle w:val="7pt"/>
      </w:rPr>
      <w:tab/>
      <w:t>Возрастной грим для женщин</w:t>
    </w:r>
  </w:p>
  <w:p w:rsidR="00531403" w:rsidRDefault="00531403">
    <w:pPr>
      <w:rPr>
        <w:rFonts w:cs="Times New Roman"/>
        <w:color w:val="auto"/>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12" w:h="180" w:wrap="none" w:vAnchor="text" w:hAnchor="page" w:x="9873" w:y="-7676"/>
      <w:shd w:val="clear" w:color="auto" w:fill="auto"/>
      <w:tabs>
        <w:tab w:val="right" w:pos="6956"/>
      </w:tabs>
      <w:ind w:left="216"/>
    </w:pPr>
    <w:r>
      <w:rPr>
        <w:rStyle w:val="7pt"/>
      </w:rPr>
      <w:t>Чозристнои гри.» для женщин</w:t>
    </w:r>
    <w:r>
      <w:rPr>
        <w:rStyle w:val="7pt"/>
      </w:rPr>
      <w:tab/>
    </w:r>
    <w:r>
      <w:rPr>
        <w:rStyle w:val="64"/>
      </w:rPr>
      <w:t>31</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1402" w:h="164" w:wrap="none" w:vAnchor="text" w:hAnchor="page" w:x="9873" w:y="-7522"/>
      <w:shd w:val="clear" w:color="auto" w:fill="auto"/>
      <w:ind w:left="102"/>
    </w:pPr>
    <w:r>
      <w:rPr>
        <w:rStyle w:val="7pt"/>
      </w:rPr>
      <w:t xml:space="preserve">Основной грим </w:t>
    </w:r>
    <w:r>
      <w:rPr>
        <w:rStyle w:val="7pt"/>
        <w:lang w:val="en-US" w:eastAsia="en-US"/>
      </w:rPr>
      <w:t xml:space="preserve">dm </w:t>
    </w:r>
    <w:r>
      <w:rPr>
        <w:rStyle w:val="7pt"/>
      </w:rPr>
      <w:t>мужчин</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6" w:wrap="none" w:vAnchor="text" w:hAnchor="page" w:x="12708" w:y="-6977"/>
      <w:shd w:val="clear" w:color="auto" w:fill="auto"/>
      <w:jc w:val="both"/>
    </w:pPr>
    <w:r>
      <w:rPr>
        <w:rStyle w:val="64"/>
      </w:rPr>
      <w:t>32</w:t>
    </w:r>
  </w:p>
  <w:p w:rsidR="00531403" w:rsidRDefault="00531403">
    <w:pPr>
      <w:pStyle w:val="a6"/>
      <w:framePr w:h="196" w:wrap="none" w:vAnchor="text" w:hAnchor="page" w:x="16792" w:y="-6977"/>
      <w:shd w:val="clear" w:color="auto" w:fill="auto"/>
      <w:jc w:val="both"/>
    </w:pPr>
    <w:r>
      <w:rPr>
        <w:rStyle w:val="7pt"/>
      </w:rPr>
      <w:t>Г</w:t>
    </w:r>
    <w:r>
      <w:rPr>
        <w:rStyle w:val="7pt"/>
        <w:lang w:val="en-US" w:eastAsia="en-US"/>
      </w:rPr>
      <w:t>ptLU</w:t>
    </w:r>
    <w:r w:rsidRPr="00ED3ED7">
      <w:rPr>
        <w:rStyle w:val="7pt"/>
        <w:lang w:eastAsia="en-US"/>
      </w:rPr>
      <w:t xml:space="preserve"> </w:t>
    </w:r>
    <w:r>
      <w:rPr>
        <w:rStyle w:val="7pt"/>
      </w:rPr>
      <w:t>для театра, кино и телевидения</w:t>
    </w:r>
    <w:r>
      <w:rPr>
        <w:rStyle w:val="7pt"/>
      </w:rPr>
      <w:tab/>
      <w:t>Возрастной грим для женщин</w:t>
    </w:r>
  </w:p>
  <w:p w:rsidR="00531403" w:rsidRDefault="00531403">
    <w:pPr>
      <w:rPr>
        <w:rFonts w:cs="Times New Roman"/>
        <w:color w:val="auto"/>
        <w:sz w:val="2"/>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6" w:wrap="none" w:vAnchor="text" w:hAnchor="page" w:x="12708" w:y="-6977"/>
      <w:shd w:val="clear" w:color="auto" w:fill="auto"/>
      <w:jc w:val="both"/>
    </w:pPr>
    <w:r>
      <w:rPr>
        <w:rStyle w:val="64"/>
      </w:rPr>
      <w:t>32</w:t>
    </w:r>
  </w:p>
  <w:p w:rsidR="00531403" w:rsidRDefault="00531403">
    <w:pPr>
      <w:pStyle w:val="a6"/>
      <w:framePr w:h="196" w:wrap="none" w:vAnchor="text" w:hAnchor="page" w:x="16792" w:y="-6977"/>
      <w:shd w:val="clear" w:color="auto" w:fill="auto"/>
      <w:jc w:val="both"/>
    </w:pPr>
    <w:r>
      <w:rPr>
        <w:rStyle w:val="7pt"/>
      </w:rPr>
      <w:t>Г</w:t>
    </w:r>
    <w:r>
      <w:rPr>
        <w:rStyle w:val="7pt"/>
        <w:lang w:val="en-US" w:eastAsia="en-US"/>
      </w:rPr>
      <w:t>ptLU</w:t>
    </w:r>
    <w:r w:rsidRPr="00ED3ED7">
      <w:rPr>
        <w:rStyle w:val="7pt"/>
        <w:lang w:eastAsia="en-US"/>
      </w:rPr>
      <w:t xml:space="preserve"> </w:t>
    </w:r>
    <w:r>
      <w:rPr>
        <w:rStyle w:val="7pt"/>
      </w:rPr>
      <w:t>для театра, кино и телевидения</w:t>
    </w:r>
    <w:r>
      <w:rPr>
        <w:rStyle w:val="7pt"/>
      </w:rPr>
      <w:tab/>
      <w:t>Возрастной грим для женщин</w:t>
    </w:r>
  </w:p>
  <w:p w:rsidR="00531403" w:rsidRDefault="00531403">
    <w:pPr>
      <w:rPr>
        <w:rFonts w:cs="Times New Roman"/>
        <w:color w:val="auto"/>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56" w:h="164" w:wrap="none" w:vAnchor="text" w:hAnchor="page" w:x="11763" w:y="-7754"/>
      <w:shd w:val="clear" w:color="auto" w:fill="auto"/>
      <w:ind w:left="488"/>
    </w:pPr>
    <w:r>
      <w:rPr>
        <w:rStyle w:val="7pt"/>
      </w:rPr>
      <w:t xml:space="preserve">Возрастной </w:t>
    </w:r>
    <w:r>
      <w:rPr>
        <w:rStyle w:val="7pt"/>
        <w:lang w:val="en-US" w:eastAsia="en-US"/>
      </w:rPr>
      <w:t xml:space="preserve">ipim d.in </w:t>
    </w:r>
    <w:r>
      <w:rPr>
        <w:rStyle w:val="7pt"/>
      </w:rPr>
      <w:t>мужчин</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544" w:h="192" w:wrap="none" w:vAnchor="text" w:hAnchor="page" w:x="11588" w:y="-7025"/>
      <w:shd w:val="clear" w:color="auto" w:fill="auto"/>
      <w:tabs>
        <w:tab w:val="right" w:pos="7307"/>
      </w:tabs>
      <w:ind w:left="763"/>
    </w:pPr>
    <w:r>
      <w:rPr>
        <w:rStyle w:val="64"/>
        <w:lang w:val="en-US" w:eastAsia="en-US"/>
      </w:rPr>
      <w:t>IS</w:t>
    </w:r>
    <w:r w:rsidRPr="00ED3ED7">
      <w:rPr>
        <w:rStyle w:val="64"/>
        <w:lang w:eastAsia="en-US"/>
      </w:rPr>
      <w:tab/>
    </w:r>
    <w:r>
      <w:rPr>
        <w:rStyle w:val="7pt"/>
      </w:rPr>
      <w:t>Грим Оля театра, кино и телевидении</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32" w:wrap="none" w:vAnchor="text" w:hAnchor="page" w:x="10186" w:y="-7184"/>
      <w:shd w:val="clear" w:color="auto" w:fill="auto"/>
      <w:jc w:val="both"/>
    </w:pPr>
    <w:r>
      <w:rPr>
        <w:rStyle w:val="7pt"/>
      </w:rPr>
      <w:t>Возрастной грим длн лица и рук с помощью бликов и теней</w:t>
    </w:r>
  </w:p>
  <w:p w:rsidR="00531403" w:rsidRDefault="00531403">
    <w:pPr>
      <w:pStyle w:val="a6"/>
      <w:framePr w:h="156" w:wrap="none" w:vAnchor="text" w:hAnchor="page" w:x="16718" w:y="-7184"/>
      <w:shd w:val="clear" w:color="auto" w:fill="auto"/>
      <w:jc w:val="both"/>
    </w:pPr>
    <w:fldSimple w:instr=" PAGE \* MERGEFORMAT ">
      <w:r w:rsidR="00994A6A" w:rsidRPr="00994A6A">
        <w:rPr>
          <w:rStyle w:val="64"/>
          <w:noProof/>
        </w:rPr>
        <w:t>38</w:t>
      </w:r>
    </w:fldSimple>
  </w:p>
  <w:p w:rsidR="00531403" w:rsidRDefault="00531403">
    <w:pPr>
      <w:rPr>
        <w:rFonts w:cs="Times New Roman"/>
        <w:color w:val="auto"/>
        <w:sz w:val="2"/>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32" w:wrap="none" w:vAnchor="text" w:hAnchor="page" w:x="10186" w:y="-7184"/>
      <w:shd w:val="clear" w:color="auto" w:fill="auto"/>
      <w:jc w:val="both"/>
    </w:pPr>
    <w:r>
      <w:rPr>
        <w:rStyle w:val="7pt"/>
      </w:rPr>
      <w:t>Возрастной грим длн лица и рук с помощью бликов и теней</w:t>
    </w:r>
  </w:p>
  <w:p w:rsidR="00531403" w:rsidRDefault="00531403">
    <w:pPr>
      <w:pStyle w:val="a6"/>
      <w:framePr w:h="156" w:wrap="none" w:vAnchor="text" w:hAnchor="page" w:x="16718" w:y="-7184"/>
      <w:shd w:val="clear" w:color="auto" w:fill="auto"/>
      <w:jc w:val="both"/>
    </w:pPr>
    <w:fldSimple w:instr=" PAGE \* MERGEFORMAT ">
      <w:r w:rsidR="00994A6A" w:rsidRPr="00994A6A">
        <w:rPr>
          <w:rStyle w:val="64"/>
          <w:noProof/>
        </w:rPr>
        <w:t>37</w:t>
      </w:r>
    </w:fldSimple>
  </w:p>
  <w:p w:rsidR="00531403" w:rsidRDefault="00531403">
    <w:pPr>
      <w:rPr>
        <w:rFonts w:cs="Times New Roman"/>
        <w:color w:val="auto"/>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6" w:wrap="none" w:vAnchor="text" w:hAnchor="page" w:x="12708" w:y="-6977"/>
      <w:shd w:val="clear" w:color="auto" w:fill="auto"/>
      <w:jc w:val="both"/>
    </w:pPr>
    <w:r>
      <w:rPr>
        <w:rStyle w:val="64"/>
      </w:rPr>
      <w:t>32</w:t>
    </w:r>
  </w:p>
  <w:p w:rsidR="00531403" w:rsidRDefault="00531403">
    <w:pPr>
      <w:pStyle w:val="a6"/>
      <w:framePr w:h="196" w:wrap="none" w:vAnchor="text" w:hAnchor="page" w:x="16792" w:y="-6977"/>
      <w:shd w:val="clear" w:color="auto" w:fill="auto"/>
      <w:jc w:val="both"/>
    </w:pPr>
    <w:r>
      <w:rPr>
        <w:rStyle w:val="7pt"/>
      </w:rPr>
      <w:t>Г</w:t>
    </w:r>
    <w:r>
      <w:rPr>
        <w:rStyle w:val="7pt"/>
        <w:lang w:val="en-US" w:eastAsia="en-US"/>
      </w:rPr>
      <w:t>ptLU</w:t>
    </w:r>
    <w:r w:rsidRPr="00ED3ED7">
      <w:rPr>
        <w:rStyle w:val="7pt"/>
        <w:lang w:eastAsia="en-US"/>
      </w:rPr>
      <w:t xml:space="preserve"> </w:t>
    </w:r>
    <w:r>
      <w:rPr>
        <w:rStyle w:val="7pt"/>
      </w:rPr>
      <w:t>для театра, кино и телевидения</w:t>
    </w:r>
    <w:r>
      <w:rPr>
        <w:rStyle w:val="7pt"/>
      </w:rPr>
      <w:tab/>
      <w:t>Возрастной грим для женщин</w:t>
    </w:r>
  </w:p>
  <w:p w:rsidR="00531403" w:rsidRDefault="00531403">
    <w:pPr>
      <w:rPr>
        <w:rFonts w:cs="Times New Roman"/>
        <w:color w:val="auto"/>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32" w:wrap="none" w:vAnchor="text" w:hAnchor="page" w:x="10186" w:y="-7184"/>
      <w:shd w:val="clear" w:color="auto" w:fill="auto"/>
      <w:jc w:val="both"/>
    </w:pPr>
    <w:r>
      <w:rPr>
        <w:rStyle w:val="7pt"/>
      </w:rPr>
      <w:t>Возрастной грим длн лица и рук с помощью бликов и теней</w:t>
    </w:r>
  </w:p>
  <w:p w:rsidR="00531403" w:rsidRDefault="00531403">
    <w:pPr>
      <w:pStyle w:val="a6"/>
      <w:framePr w:h="156" w:wrap="none" w:vAnchor="text" w:hAnchor="page" w:x="16718" w:y="-7184"/>
      <w:shd w:val="clear" w:color="auto" w:fill="auto"/>
      <w:jc w:val="both"/>
    </w:pPr>
    <w:fldSimple w:instr=" PAGE \* MERGEFORMAT ">
      <w:r w:rsidR="00994A6A" w:rsidRPr="00994A6A">
        <w:rPr>
          <w:rStyle w:val="64"/>
          <w:noProof/>
        </w:rPr>
        <w:t>43</w:t>
      </w:r>
    </w:fldSimple>
  </w:p>
  <w:p w:rsidR="00531403" w:rsidRDefault="00531403">
    <w:pPr>
      <w:rPr>
        <w:rFonts w:cs="Times New Roman"/>
        <w:color w:val="auto"/>
        <w:sz w:val="2"/>
        <w:szCs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44" w:wrap="none" w:vAnchor="text" w:hAnchor="page" w:x="10652" w:y="-7548"/>
      <w:shd w:val="clear" w:color="auto" w:fill="auto"/>
      <w:jc w:val="both"/>
    </w:pPr>
    <w:fldSimple w:instr=" PAGE \* MERGEFORMAT ">
      <w:r w:rsidR="00994A6A" w:rsidRPr="00994A6A">
        <w:rPr>
          <w:rStyle w:val="64"/>
          <w:noProof/>
        </w:rPr>
        <w:t>39</w:t>
      </w:r>
    </w:fldSimple>
  </w:p>
  <w:p w:rsidR="00531403" w:rsidRDefault="00531403">
    <w:pPr>
      <w:pStyle w:val="a6"/>
      <w:framePr w:h="176" w:wrap="none" w:vAnchor="text" w:hAnchor="page" w:x="14796" w:y="-7548"/>
      <w:shd w:val="clear" w:color="auto" w:fill="auto"/>
      <w:jc w:val="both"/>
    </w:pPr>
    <w:r>
      <w:rPr>
        <w:rStyle w:val="7pt"/>
      </w:rPr>
      <w:t>Грим для театра, кино и те.геаидепин</w:t>
    </w:r>
  </w:p>
  <w:p w:rsidR="00531403" w:rsidRDefault="00531403">
    <w:pPr>
      <w:rPr>
        <w:rFonts w:cs="Times New Roman"/>
        <w:color w:val="auto"/>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32" w:wrap="none" w:vAnchor="text" w:hAnchor="page" w:x="10186" w:y="-7184"/>
      <w:shd w:val="clear" w:color="auto" w:fill="auto"/>
      <w:jc w:val="both"/>
    </w:pPr>
    <w:r>
      <w:rPr>
        <w:rStyle w:val="7pt"/>
      </w:rPr>
      <w:t>Возрастной грим длн лица и рук с помощью бликов и теней</w:t>
    </w:r>
  </w:p>
  <w:p w:rsidR="00531403" w:rsidRDefault="00531403">
    <w:pPr>
      <w:pStyle w:val="a6"/>
      <w:framePr w:h="156" w:wrap="none" w:vAnchor="text" w:hAnchor="page" w:x="16718" w:y="-7184"/>
      <w:shd w:val="clear" w:color="auto" w:fill="auto"/>
      <w:jc w:val="both"/>
    </w:pPr>
    <w:fldSimple w:instr=" PAGE \* MERGEFORMAT ">
      <w:r w:rsidR="00994A6A" w:rsidRPr="00994A6A">
        <w:rPr>
          <w:rStyle w:val="64"/>
          <w:noProof/>
        </w:rPr>
        <w:t>44</w:t>
      </w:r>
    </w:fldSimple>
  </w:p>
  <w:p w:rsidR="00531403" w:rsidRDefault="00531403">
    <w:pPr>
      <w:rPr>
        <w:rFonts w:cs="Times New Roman"/>
        <w:color w:val="auto"/>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32" w:wrap="none" w:vAnchor="text" w:hAnchor="page" w:x="10186" w:y="-7184"/>
      <w:shd w:val="clear" w:color="auto" w:fill="auto"/>
      <w:jc w:val="both"/>
    </w:pPr>
    <w:r>
      <w:rPr>
        <w:rStyle w:val="7pt"/>
      </w:rPr>
      <w:t>Возрастной грим длн лица и рук с помощью бликов и теней</w:t>
    </w:r>
  </w:p>
  <w:p w:rsidR="00531403" w:rsidRDefault="00531403">
    <w:pPr>
      <w:pStyle w:val="a6"/>
      <w:framePr w:h="156" w:wrap="none" w:vAnchor="text" w:hAnchor="page" w:x="16718" w:y="-7184"/>
      <w:shd w:val="clear" w:color="auto" w:fill="auto"/>
      <w:jc w:val="both"/>
    </w:pPr>
    <w:fldSimple w:instr=" PAGE \* MERGEFORMAT ">
      <w:r w:rsidR="00994A6A" w:rsidRPr="00994A6A">
        <w:rPr>
          <w:rStyle w:val="64"/>
          <w:noProof/>
        </w:rPr>
        <w:t>45</w:t>
      </w:r>
    </w:fldSimple>
  </w:p>
  <w:p w:rsidR="00531403" w:rsidRDefault="00531403">
    <w:pPr>
      <w:rPr>
        <w:rFonts w:cs="Times New Roman"/>
        <w:color w:val="auto"/>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72" w:wrap="none" w:vAnchor="text" w:hAnchor="page" w:x="15273" w:y="-8380"/>
      <w:shd w:val="clear" w:color="auto" w:fill="auto"/>
      <w:jc w:val="both"/>
    </w:pPr>
    <w:r>
      <w:rPr>
        <w:rStyle w:val="671"/>
      </w:rPr>
      <w:t>14</w:t>
    </w:r>
  </w:p>
  <w:p w:rsidR="00531403" w:rsidRDefault="00531403">
    <w:pPr>
      <w:pStyle w:val="a6"/>
      <w:framePr w:h="152" w:wrap="none" w:vAnchor="text" w:hAnchor="page" w:x="12969" w:y="-8380"/>
      <w:shd w:val="clear" w:color="auto" w:fill="auto"/>
      <w:jc w:val="both"/>
    </w:pPr>
    <w:fldSimple w:instr=" PAGE \* MERGEFORMAT ">
      <w:r w:rsidR="00994A6A" w:rsidRPr="00994A6A">
        <w:rPr>
          <w:rStyle w:val="64"/>
          <w:noProof/>
        </w:rPr>
        <w:t>44</w:t>
      </w:r>
    </w:fldSimple>
  </w:p>
  <w:p w:rsidR="00531403" w:rsidRDefault="00531403">
    <w:pPr>
      <w:pStyle w:val="a6"/>
      <w:framePr w:h="188" w:wrap="none" w:vAnchor="text" w:hAnchor="page" w:x="17089" w:y="-8380"/>
      <w:shd w:val="clear" w:color="auto" w:fill="auto"/>
      <w:jc w:val="both"/>
    </w:pPr>
    <w:r>
      <w:rPr>
        <w:rStyle w:val="7pt"/>
      </w:rPr>
      <w:t>ГрилI для театра, кино и телевидении</w:t>
    </w:r>
  </w:p>
  <w:p w:rsidR="00531403" w:rsidRDefault="00531403">
    <w:pPr>
      <w:rPr>
        <w:rFonts w:cs="Times New Roman"/>
        <w:color w:val="auto"/>
        <w:sz w:val="2"/>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84" w:wrap="none" w:vAnchor="text" w:hAnchor="page" w:x="12302" w:y="-7660"/>
      <w:shd w:val="clear" w:color="auto" w:fill="auto"/>
      <w:jc w:val="both"/>
    </w:pPr>
    <w:r>
      <w:rPr>
        <w:rStyle w:val="7pt"/>
      </w:rPr>
      <w:t>Возрастной</w:t>
    </w:r>
    <w:r>
      <w:rPr>
        <w:rStyle w:val="681"/>
      </w:rPr>
      <w:t xml:space="preserve"> грим Оля</w:t>
    </w:r>
    <w:r>
      <w:rPr>
        <w:rStyle w:val="7pt"/>
      </w:rPr>
      <w:t xml:space="preserve"> мужчин и женщин с помощью жидкого латекса</w:t>
    </w:r>
  </w:p>
  <w:p w:rsidR="00531403" w:rsidRDefault="00531403">
    <w:pPr>
      <w:pStyle w:val="a6"/>
      <w:framePr w:h="160" w:wrap="none" w:vAnchor="text" w:hAnchor="page" w:x="18790" w:y="-7660"/>
      <w:shd w:val="clear" w:color="auto" w:fill="auto"/>
      <w:jc w:val="both"/>
    </w:pPr>
    <w:fldSimple w:instr=" PAGE \* MERGEFORMAT ">
      <w:r w:rsidR="00994A6A" w:rsidRPr="00994A6A">
        <w:rPr>
          <w:rStyle w:val="69"/>
          <w:noProof/>
        </w:rPr>
        <w:t>43</w:t>
      </w:r>
    </w:fldSimple>
  </w:p>
  <w:p w:rsidR="00531403" w:rsidRDefault="00531403">
    <w:pPr>
      <w:rPr>
        <w:rFonts w:cs="Times New Roman"/>
        <w:color w:val="auto"/>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544" w:h="192" w:wrap="none" w:vAnchor="text" w:hAnchor="page" w:x="11588" w:y="-7025"/>
      <w:shd w:val="clear" w:color="auto" w:fill="auto"/>
      <w:tabs>
        <w:tab w:val="right" w:pos="7307"/>
      </w:tabs>
      <w:ind w:left="763"/>
    </w:pPr>
    <w:r>
      <w:rPr>
        <w:rStyle w:val="64"/>
        <w:lang w:val="en-US" w:eastAsia="en-US"/>
      </w:rPr>
      <w:t>IS</w:t>
    </w:r>
    <w:r w:rsidRPr="00ED3ED7">
      <w:rPr>
        <w:rStyle w:val="64"/>
        <w:lang w:eastAsia="en-US"/>
      </w:rPr>
      <w:tab/>
    </w:r>
    <w:r>
      <w:rPr>
        <w:rStyle w:val="7pt"/>
      </w:rPr>
      <w:t>Грим Оля театра, кино и телевидении</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6" w:wrap="none" w:vAnchor="text" w:hAnchor="page" w:x="12708" w:y="-6977"/>
      <w:shd w:val="clear" w:color="auto" w:fill="auto"/>
      <w:jc w:val="both"/>
    </w:pPr>
    <w:r>
      <w:rPr>
        <w:rStyle w:val="64"/>
      </w:rPr>
      <w:t>32</w:t>
    </w:r>
  </w:p>
  <w:p w:rsidR="00531403" w:rsidRDefault="00531403">
    <w:pPr>
      <w:pStyle w:val="a6"/>
      <w:framePr w:h="196" w:wrap="none" w:vAnchor="text" w:hAnchor="page" w:x="16792" w:y="-6977"/>
      <w:shd w:val="clear" w:color="auto" w:fill="auto"/>
      <w:jc w:val="both"/>
    </w:pPr>
    <w:r>
      <w:rPr>
        <w:rStyle w:val="7pt"/>
      </w:rPr>
      <w:t>Г</w:t>
    </w:r>
    <w:r>
      <w:rPr>
        <w:rStyle w:val="7pt"/>
        <w:lang w:val="en-US" w:eastAsia="en-US"/>
      </w:rPr>
      <w:t>ptLU</w:t>
    </w:r>
    <w:r w:rsidRPr="00ED3ED7">
      <w:rPr>
        <w:rStyle w:val="7pt"/>
        <w:lang w:eastAsia="en-US"/>
      </w:rPr>
      <w:t xml:space="preserve"> </w:t>
    </w:r>
    <w:r>
      <w:rPr>
        <w:rStyle w:val="7pt"/>
      </w:rPr>
      <w:t>для театра, кино и телевидения</w:t>
    </w:r>
    <w:r>
      <w:rPr>
        <w:rStyle w:val="7pt"/>
      </w:rPr>
      <w:tab/>
      <w:t>Возрастной грим для женщин</w:t>
    </w:r>
  </w:p>
  <w:p w:rsidR="00531403" w:rsidRDefault="00531403">
    <w:pPr>
      <w:rPr>
        <w:rFonts w:cs="Times New Roman"/>
        <w:color w:val="auto"/>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744" w:h="132" w:wrap="none" w:vAnchor="text" w:hAnchor="page" w:x="11829" w:y="-7482"/>
      <w:shd w:val="clear" w:color="auto" w:fill="auto"/>
      <w:ind w:left="5164"/>
    </w:pPr>
    <w:r>
      <w:rPr>
        <w:rStyle w:val="7pt"/>
      </w:rPr>
      <w:t>Грим (&gt;,1/1 театра, кино и телевидения</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744" w:h="132" w:wrap="none" w:vAnchor="text" w:hAnchor="page" w:x="11829" w:y="-7482"/>
      <w:shd w:val="clear" w:color="auto" w:fill="auto"/>
      <w:ind w:left="5164"/>
    </w:pPr>
    <w:r>
      <w:rPr>
        <w:rStyle w:val="7pt"/>
      </w:rPr>
      <w:t>Грим (&gt;,1/1 театра, кино и телевидения</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794" w:h="164" w:wrap="none" w:vAnchor="text" w:hAnchor="page" w:x="11829" w:y="-7575"/>
      <w:shd w:val="clear" w:color="auto" w:fill="auto"/>
      <w:ind w:left="376"/>
    </w:pPr>
    <w:r>
      <w:rPr>
        <w:rStyle w:val="7pt"/>
      </w:rPr>
      <w:t>Возрастной гри.и для мужчин и женщин с помощью жидкого латекч а</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744" w:h="168" w:wrap="none" w:vAnchor="text" w:hAnchor="page" w:x="11829" w:y="-7565"/>
      <w:shd w:val="clear" w:color="auto" w:fill="auto"/>
      <w:tabs>
        <w:tab w:val="right" w:pos="7088"/>
      </w:tabs>
      <w:ind w:left="460"/>
    </w:pPr>
    <w:r>
      <w:rPr>
        <w:rStyle w:val="7pt"/>
      </w:rPr>
      <w:t>Вовриспчюп г/пш для мужчин и женщин с помощью жидкого литекс&lt;1</w:t>
    </w:r>
    <w:r>
      <w:rPr>
        <w:rStyle w:val="7pt"/>
      </w:rPr>
      <w:tab/>
    </w:r>
    <w:fldSimple w:instr=" PAGE \* MERGEFORMAT ">
      <w:r>
        <w:rPr>
          <w:rStyle w:val="64"/>
        </w:rPr>
        <w:t>47</w:t>
      </w:r>
    </w:fldSimple>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744" w:h="168" w:wrap="none" w:vAnchor="text" w:hAnchor="page" w:x="11829" w:y="-7565"/>
      <w:shd w:val="clear" w:color="auto" w:fill="auto"/>
      <w:tabs>
        <w:tab w:val="right" w:pos="7088"/>
      </w:tabs>
      <w:ind w:left="460"/>
    </w:pPr>
    <w:r>
      <w:rPr>
        <w:rStyle w:val="7pt"/>
      </w:rPr>
      <w:t>Вовриспчюп г/пш для мужчин и женщин с помощью жидкого литекс&lt;1</w:t>
    </w:r>
    <w:r>
      <w:rPr>
        <w:rStyle w:val="7pt"/>
      </w:rPr>
      <w:tab/>
    </w:r>
    <w:fldSimple w:instr=" PAGE \* MERGEFORMAT ">
      <w:r w:rsidR="00994A6A" w:rsidRPr="00994A6A">
        <w:rPr>
          <w:rStyle w:val="64"/>
          <w:noProof/>
        </w:rPr>
        <w:t>47</w:t>
      </w:r>
    </w:fldSimple>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72" w:wrap="none" w:vAnchor="text" w:hAnchor="page" w:x="12073" w:y="-7756"/>
      <w:shd w:val="clear" w:color="auto" w:fill="auto"/>
      <w:jc w:val="both"/>
    </w:pPr>
    <w:r>
      <w:rPr>
        <w:rStyle w:val="7pt"/>
      </w:rPr>
      <w:t>Возрастной грим для мужчин и женщин с помощью жидкого латекса</w:t>
    </w:r>
  </w:p>
  <w:p w:rsidR="00531403" w:rsidRDefault="00531403">
    <w:pPr>
      <w:pStyle w:val="a6"/>
      <w:framePr w:h="136" w:wrap="none" w:vAnchor="text" w:hAnchor="page" w:x="18617" w:y="-7756"/>
      <w:shd w:val="clear" w:color="auto" w:fill="auto"/>
      <w:jc w:val="both"/>
    </w:pPr>
    <w:r>
      <w:rPr>
        <w:rStyle w:val="64"/>
      </w:rPr>
      <w:t>44</w:t>
    </w:r>
  </w:p>
  <w:p w:rsidR="00531403" w:rsidRDefault="00531403">
    <w:pPr>
      <w:rPr>
        <w:rFonts w:cs="Times New Roman"/>
        <w:color w:val="auto"/>
        <w:sz w:val="2"/>
        <w:szCs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72" w:wrap="none" w:vAnchor="text" w:hAnchor="page" w:x="12073" w:y="-7756"/>
      <w:shd w:val="clear" w:color="auto" w:fill="auto"/>
      <w:jc w:val="both"/>
    </w:pPr>
    <w:r>
      <w:rPr>
        <w:rStyle w:val="7pt"/>
      </w:rPr>
      <w:t>Возрастной грим для мужчин и женщин с помощью жидкого латекса</w:t>
    </w:r>
  </w:p>
  <w:p w:rsidR="00531403" w:rsidRDefault="00531403">
    <w:pPr>
      <w:pStyle w:val="a6"/>
      <w:framePr w:h="136" w:wrap="none" w:vAnchor="text" w:hAnchor="page" w:x="18617" w:y="-7756"/>
      <w:shd w:val="clear" w:color="auto" w:fill="auto"/>
      <w:jc w:val="both"/>
    </w:pPr>
    <w:r>
      <w:rPr>
        <w:rStyle w:val="64"/>
      </w:rPr>
      <w:t>44</w:t>
    </w:r>
  </w:p>
  <w:p w:rsidR="00531403" w:rsidRDefault="00531403">
    <w:pPr>
      <w:rPr>
        <w:rFonts w:cs="Times New Roman"/>
        <w:color w:val="auto"/>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83" w:h="152" w:wrap="none" w:vAnchor="text" w:hAnchor="page" w:x="11749" w:y="-7322"/>
      <w:shd w:val="clear" w:color="auto" w:fill="auto"/>
      <w:ind w:left="5370"/>
    </w:pPr>
    <w:r>
      <w:rPr>
        <w:rStyle w:val="7pt"/>
      </w:rPr>
      <w:t>Грим д.т театра, кино и телевидения</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24" w:wrap="none" w:vAnchor="text" w:hAnchor="page" w:x="11652" w:y="-7661"/>
      <w:shd w:val="clear" w:color="auto" w:fill="auto"/>
      <w:jc w:val="both"/>
    </w:pPr>
    <w:r>
      <w:rPr>
        <w:rStyle w:val="7pt"/>
      </w:rPr>
      <w:t>Коррекция грима</w:t>
    </w:r>
  </w:p>
  <w:p w:rsidR="00531403" w:rsidRDefault="00531403">
    <w:pPr>
      <w:rPr>
        <w:rFonts w:cs="Times New Roman"/>
        <w:color w:val="auto"/>
        <w:sz w:val="2"/>
        <w:szCs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26" w:h="140" w:wrap="none" w:vAnchor="text" w:hAnchor="page" w:x="11777" w:y="-7705"/>
      <w:shd w:val="clear" w:color="auto" w:fill="auto"/>
      <w:tabs>
        <w:tab w:val="right" w:pos="7636"/>
      </w:tabs>
      <w:ind w:left="1084"/>
    </w:pPr>
    <w:fldSimple w:instr=" PAGE \* MERGEFORMAT ">
      <w:r w:rsidR="00994A6A" w:rsidRPr="00994A6A">
        <w:rPr>
          <w:rStyle w:val="64"/>
          <w:noProof/>
        </w:rPr>
        <w:t>50</w:t>
      </w:r>
    </w:fldSimple>
    <w:r>
      <w:rPr>
        <w:rStyle w:val="64"/>
      </w:rPr>
      <w:tab/>
    </w:r>
    <w:r>
      <w:rPr>
        <w:rStyle w:val="7pt"/>
      </w:rPr>
      <w:t>Грим для театра, к/то и телевидения</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26" w:h="140" w:wrap="none" w:vAnchor="text" w:hAnchor="page" w:x="11777" w:y="-7705"/>
      <w:shd w:val="clear" w:color="auto" w:fill="auto"/>
      <w:tabs>
        <w:tab w:val="right" w:pos="7636"/>
      </w:tabs>
      <w:ind w:left="1084"/>
    </w:pPr>
    <w:fldSimple w:instr=" PAGE \* MERGEFORMAT ">
      <w:r w:rsidR="00994A6A" w:rsidRPr="00994A6A">
        <w:rPr>
          <w:rStyle w:val="64"/>
          <w:noProof/>
        </w:rPr>
        <w:t>51</w:t>
      </w:r>
    </w:fldSimple>
    <w:r>
      <w:rPr>
        <w:rStyle w:val="64"/>
      </w:rPr>
      <w:tab/>
    </w:r>
    <w:r>
      <w:rPr>
        <w:rStyle w:val="7pt"/>
      </w:rPr>
      <w:t>Грим для театра, к/то и телевидения</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26" w:h="164" w:wrap="none" w:vAnchor="text" w:hAnchor="page" w:x="11777" w:y="-7661"/>
      <w:shd w:val="clear" w:color="auto" w:fill="auto"/>
      <w:ind w:left="580"/>
    </w:pPr>
    <w:r>
      <w:rPr>
        <w:rStyle w:val="7pt"/>
      </w:rPr>
      <w:t>Возрастной грим для мужчин и женщин с помощью тонких с.ифапок или лигнина</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26" w:h="164" w:wrap="none" w:vAnchor="text" w:hAnchor="page" w:x="11777" w:y="-7661"/>
      <w:shd w:val="clear" w:color="auto" w:fill="auto"/>
      <w:ind w:left="580"/>
    </w:pPr>
    <w:r>
      <w:rPr>
        <w:rStyle w:val="7pt"/>
      </w:rPr>
      <w:t>Возрастной грим для мужчин и женщин с помощью тонких с.ифапок или лигнина</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0627" w:y="-7768"/>
      <w:shd w:val="clear" w:color="auto" w:fill="auto"/>
      <w:jc w:val="both"/>
    </w:pPr>
    <w:fldSimple w:instr=" PAGE \* MERGEFORMAT ">
      <w:r w:rsidR="00994A6A" w:rsidRPr="00994A6A">
        <w:rPr>
          <w:rStyle w:val="64"/>
          <w:noProof/>
        </w:rPr>
        <w:t>52</w:t>
      </w:r>
    </w:fldSimple>
  </w:p>
  <w:p w:rsidR="00531403" w:rsidRDefault="00531403">
    <w:pPr>
      <w:pStyle w:val="a6"/>
      <w:framePr w:h="196" w:wrap="none" w:vAnchor="text" w:hAnchor="page" w:x="14771" w:y="-7768"/>
      <w:shd w:val="clear" w:color="auto" w:fill="auto"/>
      <w:jc w:val="both"/>
    </w:pPr>
    <w:r>
      <w:rPr>
        <w:rStyle w:val="7pt"/>
      </w:rPr>
      <w:t>Г[&gt;!с« для театру, кино и телевидения</w:t>
    </w:r>
  </w:p>
  <w:p w:rsidR="00531403" w:rsidRDefault="00531403">
    <w:pPr>
      <w:rPr>
        <w:rFonts w:cs="Times New Roman"/>
        <w:color w:val="auto"/>
        <w:sz w:val="2"/>
        <w:szCs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0627" w:y="-7768"/>
      <w:shd w:val="clear" w:color="auto" w:fill="auto"/>
      <w:jc w:val="both"/>
    </w:pPr>
    <w:fldSimple w:instr=" PAGE \* MERGEFORMAT ">
      <w:r w:rsidR="00994A6A" w:rsidRPr="00994A6A">
        <w:rPr>
          <w:rStyle w:val="64"/>
          <w:noProof/>
        </w:rPr>
        <w:t>53</w:t>
      </w:r>
    </w:fldSimple>
  </w:p>
  <w:p w:rsidR="00531403" w:rsidRDefault="00531403">
    <w:pPr>
      <w:pStyle w:val="a6"/>
      <w:framePr w:h="196" w:wrap="none" w:vAnchor="text" w:hAnchor="page" w:x="14771" w:y="-7768"/>
      <w:shd w:val="clear" w:color="auto" w:fill="auto"/>
      <w:jc w:val="both"/>
    </w:pPr>
    <w:r>
      <w:rPr>
        <w:rStyle w:val="7pt"/>
      </w:rPr>
      <w:t>Г[&gt;!с« для театру, кино и телевидения</w:t>
    </w:r>
  </w:p>
  <w:p w:rsidR="00531403" w:rsidRDefault="00531403">
    <w:pPr>
      <w:rPr>
        <w:rFonts w:cs="Times New Roman"/>
        <w:color w:val="auto"/>
        <w:sz w:val="2"/>
        <w:szCs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90" w:h="184" w:wrap="none" w:vAnchor="text" w:hAnchor="page" w:x="9395" w:y="-7740"/>
      <w:shd w:val="clear" w:color="auto" w:fill="auto"/>
      <w:tabs>
        <w:tab w:val="right" w:pos="7016"/>
      </w:tabs>
      <w:ind w:left="416"/>
    </w:pPr>
    <w:r>
      <w:rPr>
        <w:rStyle w:val="7pt"/>
      </w:rPr>
      <w:t xml:space="preserve">Возрастной грим </w:t>
    </w:r>
    <w:r>
      <w:rPr>
        <w:rStyle w:val="7pt"/>
        <w:lang w:val="en-US" w:eastAsia="en-US"/>
      </w:rPr>
      <w:t>O</w:t>
    </w:r>
    <w:r w:rsidRPr="00ED3ED7">
      <w:rPr>
        <w:rStyle w:val="7pt"/>
        <w:lang w:eastAsia="en-US"/>
      </w:rPr>
      <w:t>.</w:t>
    </w:r>
    <w:r>
      <w:rPr>
        <w:rStyle w:val="7pt"/>
        <w:lang w:val="en-US" w:eastAsia="en-US"/>
      </w:rPr>
      <w:t>tn</w:t>
    </w:r>
    <w:r w:rsidRPr="00ED3ED7">
      <w:rPr>
        <w:rStyle w:val="7pt"/>
        <w:lang w:eastAsia="en-US"/>
      </w:rPr>
      <w:t xml:space="preserve"> </w:t>
    </w:r>
    <w:r>
      <w:rPr>
        <w:rStyle w:val="7pt"/>
      </w:rPr>
      <w:t>мужчин и женщин с помощью тонких салфеток или лигнина</w:t>
    </w:r>
    <w:r>
      <w:rPr>
        <w:rStyle w:val="7pt"/>
      </w:rPr>
      <w:tab/>
    </w:r>
    <w:r>
      <w:rPr>
        <w:rStyle w:val="69"/>
      </w:rPr>
      <w:t>$5</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72" w:wrap="none" w:vAnchor="text" w:hAnchor="page" w:x="14643" w:y="-7844"/>
      <w:shd w:val="clear" w:color="auto" w:fill="auto"/>
      <w:jc w:val="both"/>
    </w:pPr>
    <w:r>
      <w:rPr>
        <w:rStyle w:val="7pt"/>
      </w:rPr>
      <w:t>Грим д'лп'театрп, кино и телевидении</w:t>
    </w:r>
  </w:p>
  <w:p w:rsidR="00531403" w:rsidRDefault="00531403">
    <w:pPr>
      <w:rPr>
        <w:rFonts w:cs="Times New Roman"/>
        <w:color w:val="auto"/>
        <w:sz w:val="2"/>
        <w:szCs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26" w:h="164" w:wrap="none" w:vAnchor="text" w:hAnchor="page" w:x="11777" w:y="-7661"/>
      <w:shd w:val="clear" w:color="auto" w:fill="auto"/>
      <w:ind w:left="580"/>
    </w:pPr>
    <w:r>
      <w:rPr>
        <w:rStyle w:val="7pt"/>
      </w:rPr>
      <w:t>Возрастной грим для мужчин и женщин с помощью тонких с.ифапок или лигнина</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6" w:wrap="none" w:vAnchor="text" w:hAnchor="page" w:x="12708" w:y="-6977"/>
      <w:shd w:val="clear" w:color="auto" w:fill="auto"/>
      <w:jc w:val="both"/>
    </w:pPr>
    <w:r>
      <w:rPr>
        <w:rStyle w:val="64"/>
      </w:rPr>
      <w:t>32</w:t>
    </w:r>
  </w:p>
  <w:p w:rsidR="00531403" w:rsidRDefault="00531403">
    <w:pPr>
      <w:pStyle w:val="a6"/>
      <w:framePr w:h="196" w:wrap="none" w:vAnchor="text" w:hAnchor="page" w:x="16792" w:y="-6977"/>
      <w:shd w:val="clear" w:color="auto" w:fill="auto"/>
      <w:jc w:val="both"/>
    </w:pPr>
    <w:r>
      <w:rPr>
        <w:rStyle w:val="7pt"/>
      </w:rPr>
      <w:t>Г</w:t>
    </w:r>
    <w:r>
      <w:rPr>
        <w:rStyle w:val="7pt"/>
        <w:lang w:val="en-US" w:eastAsia="en-US"/>
      </w:rPr>
      <w:t>ptLU</w:t>
    </w:r>
    <w:r w:rsidRPr="00ED3ED7">
      <w:rPr>
        <w:rStyle w:val="7pt"/>
        <w:lang w:eastAsia="en-US"/>
      </w:rPr>
      <w:t xml:space="preserve"> </w:t>
    </w:r>
    <w:r>
      <w:rPr>
        <w:rStyle w:val="7pt"/>
      </w:rPr>
      <w:t>для театра, кино и телевидения</w:t>
    </w:r>
    <w:r>
      <w:rPr>
        <w:rStyle w:val="7pt"/>
      </w:rPr>
      <w:tab/>
      <w:t>Возрастной грим для женщин</w:t>
    </w:r>
  </w:p>
  <w:p w:rsidR="00531403" w:rsidRDefault="00531403">
    <w:pPr>
      <w:rPr>
        <w:rFonts w:cs="Times New Roman"/>
        <w:color w:val="auto"/>
        <w:sz w:val="2"/>
        <w:szCs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56" w:wrap="none" w:vAnchor="text" w:hAnchor="page" w:x="12708" w:y="-6977"/>
      <w:shd w:val="clear" w:color="auto" w:fill="auto"/>
      <w:jc w:val="both"/>
    </w:pPr>
    <w:r>
      <w:rPr>
        <w:rStyle w:val="64"/>
      </w:rPr>
      <w:t>32</w:t>
    </w:r>
  </w:p>
  <w:p w:rsidR="00531403" w:rsidRDefault="00531403">
    <w:pPr>
      <w:pStyle w:val="a6"/>
      <w:framePr w:h="196" w:wrap="none" w:vAnchor="text" w:hAnchor="page" w:x="16792" w:y="-6977"/>
      <w:shd w:val="clear" w:color="auto" w:fill="auto"/>
      <w:jc w:val="both"/>
    </w:pPr>
    <w:r>
      <w:rPr>
        <w:rStyle w:val="7pt"/>
      </w:rPr>
      <w:t>Г</w:t>
    </w:r>
    <w:r>
      <w:rPr>
        <w:rStyle w:val="7pt"/>
        <w:lang w:val="en-US" w:eastAsia="en-US"/>
      </w:rPr>
      <w:t>ptLU</w:t>
    </w:r>
    <w:r w:rsidRPr="00ED3ED7">
      <w:rPr>
        <w:rStyle w:val="7pt"/>
        <w:lang w:eastAsia="en-US"/>
      </w:rPr>
      <w:t xml:space="preserve"> </w:t>
    </w:r>
    <w:r>
      <w:rPr>
        <w:rStyle w:val="7pt"/>
      </w:rPr>
      <w:t>для театра, кино и телевидения</w:t>
    </w:r>
    <w:r>
      <w:rPr>
        <w:rStyle w:val="7pt"/>
      </w:rPr>
      <w:tab/>
      <w:t>Возрастной грим для женщин</w:t>
    </w:r>
  </w:p>
  <w:p w:rsidR="00531403" w:rsidRDefault="00531403">
    <w:pPr>
      <w:rPr>
        <w:rFonts w:cs="Times New Roman"/>
        <w:color w:val="auto"/>
        <w:sz w:val="2"/>
        <w:szCs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24" w:wrap="none" w:vAnchor="text" w:hAnchor="page" w:x="12209" w:y="-7740"/>
      <w:shd w:val="clear" w:color="auto" w:fill="auto"/>
      <w:jc w:val="both"/>
    </w:pPr>
    <w:r>
      <w:rPr>
        <w:rStyle w:val="7pt"/>
      </w:rPr>
      <w:t>Возрастной грим для мужчин и женщин с помощью жидкого латекса</w:t>
    </w:r>
  </w:p>
  <w:p w:rsidR="00531403" w:rsidRDefault="00531403">
    <w:pPr>
      <w:rPr>
        <w:rFonts w:cs="Times New Roman"/>
        <w:color w:val="auto"/>
        <w:sz w:val="2"/>
        <w:szCs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60</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70</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69</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596" w:h="172" w:wrap="none" w:vAnchor="text" w:hAnchor="page" w:x="11543" w:y="-7472"/>
      <w:shd w:val="clear" w:color="auto" w:fill="auto"/>
      <w:ind w:left="540"/>
    </w:pPr>
    <w:r>
      <w:rPr>
        <w:rStyle w:val="7pt"/>
      </w:rPr>
      <w:t>Живописный грим Оля мужчин и женщин с применением хидкою латекса</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72" w:wrap="none" w:vAnchor="text" w:hAnchor="page" w:x="14666" w:y="-7645"/>
      <w:shd w:val="clear" w:color="auto" w:fill="auto"/>
      <w:jc w:val="both"/>
    </w:pPr>
    <w:r>
      <w:rPr>
        <w:rStyle w:val="642"/>
      </w:rPr>
      <w:t>4</w:t>
    </w:r>
  </w:p>
  <w:p w:rsidR="00531403" w:rsidRDefault="00531403">
    <w:pPr>
      <w:pStyle w:val="a6"/>
      <w:framePr w:h="152" w:wrap="none" w:vAnchor="text" w:hAnchor="page" w:x="12346" w:y="-7645"/>
      <w:shd w:val="clear" w:color="auto" w:fill="auto"/>
      <w:jc w:val="both"/>
    </w:pPr>
    <w:fldSimple w:instr=" PAGE \* MERGEFORMAT ">
      <w:r w:rsidR="00994A6A" w:rsidRPr="00994A6A">
        <w:rPr>
          <w:rStyle w:val="642"/>
          <w:noProof/>
        </w:rPr>
        <w:t>66</w:t>
      </w:r>
    </w:fldSimple>
  </w:p>
  <w:p w:rsidR="00531403" w:rsidRDefault="00531403">
    <w:pPr>
      <w:pStyle w:val="a6"/>
      <w:framePr w:h="188" w:wrap="none" w:vAnchor="text" w:hAnchor="page" w:x="16506" w:y="-7645"/>
      <w:shd w:val="clear" w:color="auto" w:fill="auto"/>
      <w:jc w:val="both"/>
    </w:pPr>
    <w:r>
      <w:rPr>
        <w:rStyle w:val="7pt"/>
      </w:rPr>
      <w:t>Грим длп театра, кино и телевидения</w:t>
    </w:r>
  </w:p>
  <w:p w:rsidR="00531403" w:rsidRDefault="00531403">
    <w:pPr>
      <w:rPr>
        <w:rFonts w:cs="Times New Roman"/>
        <w:color w:val="auto"/>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82" w:h="164" w:wrap="none" w:vAnchor="text" w:hAnchor="page" w:x="11672" w:y="-7323"/>
      <w:shd w:val="clear" w:color="auto" w:fill="auto"/>
      <w:tabs>
        <w:tab w:val="right" w:pos="7016"/>
      </w:tabs>
      <w:ind w:left="228"/>
    </w:pPr>
    <w:r>
      <w:rPr>
        <w:rStyle w:val="7pt"/>
      </w:rPr>
      <w:t>Коррекция грима</w:t>
    </w:r>
    <w:r>
      <w:rPr>
        <w:rStyle w:val="7pt"/>
      </w:rPr>
      <w:tab/>
    </w:r>
    <w:fldSimple w:instr=" PAGE \* MERGEFORMAT ">
      <w:r w:rsidR="00994A6A" w:rsidRPr="00994A6A">
        <w:rPr>
          <w:rStyle w:val="64"/>
          <w:noProof/>
        </w:rPr>
        <w:t>21</w:t>
      </w:r>
    </w:fldSimple>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596" w:h="164" w:wrap="none" w:vAnchor="text" w:hAnchor="page" w:x="11543" w:y="-7511"/>
      <w:shd w:val="clear" w:color="auto" w:fill="auto"/>
      <w:tabs>
        <w:tab w:val="right" w:pos="6920"/>
      </w:tabs>
      <w:ind w:left="272"/>
    </w:pPr>
    <w:r>
      <w:rPr>
        <w:rStyle w:val="7pt"/>
      </w:rPr>
      <w:t xml:space="preserve">Объемно-скульптурный г </w:t>
    </w:r>
    <w:r>
      <w:rPr>
        <w:rStyle w:val="7pt"/>
        <w:lang w:val="en-US" w:eastAsia="en-US"/>
      </w:rPr>
      <w:t>pint</w:t>
    </w:r>
    <w:r>
      <w:rPr>
        <w:rStyle w:val="7pt"/>
        <w:lang w:val="en-US" w:eastAsia="en-US"/>
      </w:rPr>
      <w:tab/>
    </w:r>
    <w:fldSimple w:instr=" PAGE \* MERGEFORMAT ">
      <w:r w:rsidR="00994A6A" w:rsidRPr="00994A6A">
        <w:rPr>
          <w:rStyle w:val="64"/>
          <w:noProof/>
        </w:rPr>
        <w:t>65</w:t>
      </w:r>
    </w:fldSimple>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24" w:h="172" w:wrap="none" w:vAnchor="text" w:hAnchor="page" w:x="11829" w:y="-7875"/>
      <w:shd w:val="clear" w:color="auto" w:fill="auto"/>
      <w:tabs>
        <w:tab w:val="right" w:pos="7012"/>
      </w:tabs>
      <w:ind w:left="380"/>
    </w:pPr>
    <w:r>
      <w:rPr>
        <w:rStyle w:val="7pt20"/>
      </w:rPr>
      <w:t>Небритость</w:t>
    </w:r>
    <w:r>
      <w:rPr>
        <w:rStyle w:val="7pt20"/>
      </w:rPr>
      <w:tab/>
    </w:r>
    <w:r>
      <w:rPr>
        <w:rStyle w:val="SimSun2"/>
      </w:rPr>
      <w:t>64</w: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24" w:h="172" w:wrap="none" w:vAnchor="text" w:hAnchor="page" w:x="11829" w:y="-7875"/>
      <w:shd w:val="clear" w:color="auto" w:fill="auto"/>
      <w:tabs>
        <w:tab w:val="right" w:pos="7012"/>
      </w:tabs>
      <w:ind w:left="380"/>
    </w:pPr>
    <w:r>
      <w:rPr>
        <w:rStyle w:val="7pt20"/>
      </w:rPr>
      <w:t>Небритость</w:t>
    </w:r>
    <w:r>
      <w:rPr>
        <w:rStyle w:val="7pt20"/>
      </w:rPr>
      <w:tab/>
    </w:r>
    <w:r>
      <w:rPr>
        <w:rStyle w:val="SimSun2"/>
      </w:rPr>
      <w:t>64</w: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71</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24" w:h="192" w:wrap="none" w:vAnchor="text" w:hAnchor="page" w:x="11829" w:y="-7713"/>
      <w:shd w:val="clear" w:color="auto" w:fill="auto"/>
      <w:tabs>
        <w:tab w:val="right" w:pos="6996"/>
      </w:tabs>
      <w:ind w:left="384"/>
    </w:pPr>
    <w:r>
      <w:rPr>
        <w:rStyle w:val="7pt"/>
      </w:rPr>
      <w:t>Уклейки бороды бел монтюрИ</w:t>
    </w:r>
    <w:r>
      <w:rPr>
        <w:rStyle w:val="7pt"/>
      </w:rPr>
      <w:tab/>
    </w:r>
    <w:fldSimple w:instr=" PAGE \* MERGEFORMAT ">
      <w:r w:rsidR="00994A6A" w:rsidRPr="00994A6A">
        <w:rPr>
          <w:rStyle w:val="64"/>
          <w:noProof/>
        </w:rPr>
        <w:t>72</w:t>
      </w:r>
    </w:fldSimple>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24" w:h="192" w:wrap="none" w:vAnchor="text" w:hAnchor="page" w:x="11829" w:y="-7713"/>
      <w:shd w:val="clear" w:color="auto" w:fill="auto"/>
      <w:tabs>
        <w:tab w:val="right" w:pos="6996"/>
      </w:tabs>
      <w:ind w:left="384"/>
    </w:pPr>
    <w:r>
      <w:rPr>
        <w:rStyle w:val="7pt"/>
      </w:rPr>
      <w:t>Уклейки бороды бел монтюрИ</w:t>
    </w:r>
    <w:r>
      <w:rPr>
        <w:rStyle w:val="7pt"/>
      </w:rPr>
      <w:tab/>
    </w:r>
    <w:fldSimple w:instr=" PAGE \* MERGEFORMAT ">
      <w:r w:rsidR="00994A6A" w:rsidRPr="00994A6A">
        <w:rPr>
          <w:rStyle w:val="64"/>
          <w:noProof/>
        </w:rPr>
        <w:t>71</w:t>
      </w:r>
    </w:fldSimple>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70</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32" w:wrap="none" w:vAnchor="text" w:hAnchor="page" w:x="12221" w:y="-7764"/>
      <w:shd w:val="clear" w:color="auto" w:fill="auto"/>
      <w:jc w:val="both"/>
    </w:pPr>
    <w:r>
      <w:rPr>
        <w:rStyle w:val="7pt"/>
      </w:rPr>
      <w:t>Борода и усы</w:t>
    </w:r>
    <w:r>
      <w:rPr>
        <w:rStyle w:val="64"/>
      </w:rPr>
      <w:t xml:space="preserve"> из волос крене</w:t>
    </w:r>
  </w:p>
  <w:p w:rsidR="00531403" w:rsidRDefault="00531403">
    <w:pPr>
      <w:rPr>
        <w:rFonts w:cs="Times New Roman"/>
        <w:color w:val="auto"/>
        <w:sz w:val="2"/>
        <w:szCs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240" w:h="184" w:wrap="none" w:vAnchor="text" w:hAnchor="page" w:x="12214" w:y="-7639"/>
      <w:shd w:val="clear" w:color="auto" w:fill="auto"/>
      <w:tabs>
        <w:tab w:val="right" w:pos="7040"/>
      </w:tabs>
      <w:ind w:left="344"/>
    </w:pPr>
    <w:r>
      <w:rPr>
        <w:rStyle w:val="7pt"/>
      </w:rPr>
      <w:t>Коррекции гри.чи</w:t>
    </w:r>
    <w:r>
      <w:rPr>
        <w:rStyle w:val="7pt"/>
      </w:rPr>
      <w:tab/>
    </w:r>
    <w:fldSimple w:instr=" PAGE \* MERGEFORMAT ">
      <w:r w:rsidR="00994A6A" w:rsidRPr="00994A6A">
        <w:rPr>
          <w:rStyle w:val="64"/>
          <w:noProof/>
        </w:rPr>
        <w:t>19</w:t>
      </w:r>
    </w:fldSimple>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24" w:h="1316" w:wrap="none" w:vAnchor="text" w:hAnchor="page" w:x="11829" w:y="-8797"/>
      <w:shd w:val="clear" w:color="auto" w:fill="auto"/>
      <w:tabs>
        <w:tab w:val="right" w:pos="7796"/>
      </w:tabs>
      <w:ind w:left="1212"/>
    </w:pPr>
    <w:r>
      <w:rPr>
        <w:rStyle w:val="651"/>
      </w:rPr>
      <w:t>11</w:t>
    </w:r>
    <w:r>
      <w:rPr>
        <w:rStyle w:val="651"/>
      </w:rPr>
      <w:tab/>
    </w:r>
    <w:r>
      <w:rPr>
        <w:rStyle w:val="7pt"/>
      </w:rPr>
      <w:t>Г</w:t>
    </w:r>
    <w:r>
      <w:rPr>
        <w:rStyle w:val="7pt"/>
        <w:lang w:val="en-US" w:eastAsia="en-US"/>
      </w:rPr>
      <w:t>pi</w:t>
    </w:r>
    <w:r>
      <w:rPr>
        <w:rStyle w:val="7pt"/>
      </w:rPr>
      <w:t>т для театра, кино и телевидения</w:t>
    </w:r>
  </w:p>
  <w:p w:rsidR="00531403" w:rsidRDefault="00531403">
    <w:pPr>
      <w:pStyle w:val="a6"/>
      <w:framePr w:w="8024" w:h="1316" w:wrap="none" w:vAnchor="text" w:hAnchor="page" w:x="11829" w:y="-8797"/>
      <w:shd w:val="clear" w:color="auto" w:fill="auto"/>
      <w:ind w:left="1212"/>
    </w:pPr>
    <w:r>
      <w:rPr>
        <w:rStyle w:val="642"/>
      </w:rPr>
      <w:t>19</w: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2052" w:h="964" w:wrap="none" w:vAnchor="text" w:hAnchor="page" w:x="11610" w:y="-8621"/>
      <w:shd w:val="clear" w:color="auto" w:fill="auto"/>
      <w:tabs>
        <w:tab w:val="right" w:pos="6804"/>
      </w:tabs>
      <w:ind w:left="236"/>
    </w:pPr>
    <w:r>
      <w:rPr>
        <w:rStyle w:val="7pt"/>
      </w:rPr>
      <w:t>Борода и</w:t>
    </w:r>
    <w:r>
      <w:rPr>
        <w:rStyle w:val="7pt1"/>
      </w:rPr>
      <w:t xml:space="preserve"> усы</w:t>
    </w:r>
    <w:r>
      <w:rPr>
        <w:rStyle w:val="7pt"/>
      </w:rPr>
      <w:t xml:space="preserve"> и.1 волос крепе</w:t>
    </w:r>
    <w:r>
      <w:rPr>
        <w:rStyle w:val="7pt"/>
      </w:rPr>
      <w:tab/>
    </w:r>
    <w:fldSimple w:instr=" PAGE \* MERGEFORMAT ">
      <w:r w:rsidR="00994A6A" w:rsidRPr="00994A6A">
        <w:rPr>
          <w:rStyle w:val="64"/>
          <w:noProof/>
        </w:rPr>
        <w:t>76</w:t>
      </w:r>
    </w:fldSimple>
  </w:p>
  <w:p w:rsidR="00531403" w:rsidRDefault="00531403">
    <w:pPr>
      <w:pStyle w:val="a6"/>
      <w:framePr w:w="12052" w:h="964" w:wrap="none" w:vAnchor="text" w:hAnchor="page" w:x="11610" w:y="-8621"/>
      <w:shd w:val="clear" w:color="auto" w:fill="auto"/>
      <w:ind w:left="236"/>
    </w:pPr>
    <w:r>
      <w:rPr>
        <w:rStyle w:val="631"/>
      </w:rPr>
      <w:t>21</w: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2052" w:h="964" w:wrap="none" w:vAnchor="text" w:hAnchor="page" w:x="11610" w:y="-8621"/>
      <w:shd w:val="clear" w:color="auto" w:fill="auto"/>
      <w:tabs>
        <w:tab w:val="right" w:pos="6804"/>
      </w:tabs>
      <w:ind w:left="236"/>
    </w:pPr>
    <w:r>
      <w:rPr>
        <w:rStyle w:val="7pt"/>
      </w:rPr>
      <w:t>Борода и</w:t>
    </w:r>
    <w:r>
      <w:rPr>
        <w:rStyle w:val="7pt1"/>
      </w:rPr>
      <w:t xml:space="preserve"> усы</w:t>
    </w:r>
    <w:r>
      <w:rPr>
        <w:rStyle w:val="7pt"/>
      </w:rPr>
      <w:t xml:space="preserve"> и.1 волос крепе</w:t>
    </w:r>
    <w:r>
      <w:rPr>
        <w:rStyle w:val="7pt"/>
      </w:rPr>
      <w:tab/>
    </w:r>
    <w:fldSimple w:instr=" PAGE \* MERGEFORMAT ">
      <w:r w:rsidR="00994A6A" w:rsidRPr="00994A6A">
        <w:rPr>
          <w:rStyle w:val="64"/>
          <w:noProof/>
        </w:rPr>
        <w:t>75</w:t>
      </w:r>
    </w:fldSimple>
  </w:p>
  <w:p w:rsidR="00531403" w:rsidRDefault="00531403">
    <w:pPr>
      <w:pStyle w:val="a6"/>
      <w:framePr w:w="12052" w:h="964" w:wrap="none" w:vAnchor="text" w:hAnchor="page" w:x="11610" w:y="-8621"/>
      <w:shd w:val="clear" w:color="auto" w:fill="auto"/>
      <w:ind w:left="236"/>
    </w:pPr>
    <w:r>
      <w:rPr>
        <w:rStyle w:val="631"/>
      </w:rPr>
      <w:t>21</w: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2132" w:h="192" w:wrap="none" w:vAnchor="text" w:hAnchor="page" w:x="11610" w:y="-7752"/>
      <w:shd w:val="clear" w:color="auto" w:fill="auto"/>
      <w:ind w:left="308"/>
    </w:pPr>
    <w:r>
      <w:rPr>
        <w:rStyle w:val="7pt"/>
      </w:rPr>
      <w:t>Породи II усы из волос крепе</w: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2132" w:h="192" w:wrap="none" w:vAnchor="text" w:hAnchor="page" w:x="11610" w:y="-7752"/>
      <w:shd w:val="clear" w:color="auto" w:fill="auto"/>
      <w:ind w:left="308"/>
    </w:pPr>
    <w:r>
      <w:rPr>
        <w:rStyle w:val="7pt"/>
      </w:rPr>
      <w:t>Породи II усы из волос крепе</w: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48" w:wrap="none" w:vAnchor="text" w:hAnchor="page" w:x="12874" w:y="-8093"/>
      <w:shd w:val="clear" w:color="auto" w:fill="auto"/>
      <w:jc w:val="right"/>
    </w:pPr>
    <w:r>
      <w:rPr>
        <w:rStyle w:val="7pt"/>
      </w:rPr>
      <w:t>Грим для театра, кино и телевидения</w:t>
    </w:r>
  </w:p>
  <w:p w:rsidR="00531403" w:rsidRDefault="00531403">
    <w:pPr>
      <w:pStyle w:val="a6"/>
      <w:framePr w:h="144" w:wrap="none" w:vAnchor="text" w:hAnchor="page" w:x="12874" w:y="-8093"/>
      <w:shd w:val="clear" w:color="auto" w:fill="auto"/>
    </w:pPr>
    <w:r>
      <w:rPr>
        <w:rStyle w:val="631"/>
      </w:rPr>
      <w:t>26</w:t>
    </w:r>
  </w:p>
  <w:p w:rsidR="00531403" w:rsidRDefault="00531403">
    <w:pPr>
      <w:rPr>
        <w:rFonts w:cs="Times New Roman"/>
        <w:color w:val="auto"/>
        <w:sz w:val="2"/>
        <w:szCs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80</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2332" w:h="172" w:wrap="none" w:vAnchor="text" w:hAnchor="page" w:x="11610" w:y="-7788"/>
      <w:shd w:val="clear" w:color="auto" w:fill="auto"/>
      <w:tabs>
        <w:tab w:val="right" w:pos="7104"/>
      </w:tabs>
      <w:ind w:left="504"/>
    </w:pPr>
    <w:r>
      <w:rPr>
        <w:rStyle w:val="7pt"/>
      </w:rPr>
      <w:t>Борода и усы из ао.юс крепе</w:t>
    </w:r>
    <w:r>
      <w:rPr>
        <w:rStyle w:val="7pt"/>
      </w:rPr>
      <w:tab/>
    </w:r>
    <w:fldSimple w:instr=" PAGE \* MERGEFORMAT ">
      <w:r w:rsidR="00994A6A" w:rsidRPr="00994A6A">
        <w:rPr>
          <w:rStyle w:val="631"/>
          <w:noProof/>
        </w:rPr>
        <w:t>83</w:t>
      </w:r>
    </w:fldSimple>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460"/>
      <w:shd w:val="clear" w:color="auto" w:fill="auto"/>
      <w:tabs>
        <w:tab w:val="right" w:pos="7968"/>
      </w:tabs>
      <w:ind w:left="1376"/>
    </w:pPr>
    <w:fldSimple w:instr=" PAGE \* MERGEFORMAT ">
      <w:r w:rsidR="00994A6A" w:rsidRPr="00994A6A">
        <w:rPr>
          <w:rStyle w:val="631"/>
          <w:noProof/>
        </w:rPr>
        <w:t>78</w:t>
      </w:r>
    </w:fldSimple>
    <w:r>
      <w:rPr>
        <w:rStyle w:val="TrebuchetMS"/>
        <w:noProof w:val="0"/>
      </w:rPr>
      <w:tab/>
    </w:r>
    <w:r>
      <w:rPr>
        <w:rStyle w:val="651"/>
      </w:rPr>
      <w:t>Грим</w:t>
    </w:r>
    <w:r>
      <w:rPr>
        <w:rStyle w:val="8pt"/>
      </w:rPr>
      <w:t xml:space="preserve"> &lt;1</w:t>
    </w:r>
    <w:r>
      <w:rPr>
        <w:rStyle w:val="621"/>
      </w:rPr>
      <w:t>.1</w:t>
    </w:r>
    <w:r>
      <w:rPr>
        <w:rStyle w:val="651"/>
      </w:rPr>
      <w:t xml:space="preserve"> н театра, кино и телевидения</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966" w:h="180" w:wrap="none" w:vAnchor="text" w:hAnchor="page" w:x="11829" w:y="-7339"/>
      <w:shd w:val="clear" w:color="auto" w:fill="auto"/>
      <w:ind w:left="337"/>
    </w:pPr>
    <w:r>
      <w:rPr>
        <w:rStyle w:val="7pt"/>
      </w:rPr>
      <w:t>Оспооной грим длп женщйп</w: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80" w:wrap="none" w:vAnchor="text" w:hAnchor="page" w:x="11610" w:y="-7726"/>
      <w:shd w:val="clear" w:color="auto" w:fill="auto"/>
      <w:ind w:left="472"/>
    </w:pPr>
    <w:r w:rsidRPr="00ED3ED7">
      <w:rPr>
        <w:rStyle w:val="7pt"/>
        <w:lang w:eastAsia="en-US"/>
      </w:rPr>
      <w:t>-</w:t>
    </w:r>
    <w:r>
      <w:rPr>
        <w:rStyle w:val="7pt"/>
        <w:vertAlign w:val="superscript"/>
        <w:lang w:val="en-US" w:eastAsia="en-US"/>
      </w:rPr>
      <w:t>N</w:t>
    </w:r>
    <w:r w:rsidRPr="00ED3ED7">
      <w:rPr>
        <w:rStyle w:val="7pt"/>
        <w:lang w:eastAsia="en-US"/>
      </w:rPr>
      <w:t xml:space="preserve"> </w:t>
    </w:r>
    <w:r>
      <w:rPr>
        <w:rStyle w:val="7pt"/>
      </w:rPr>
      <w:t>клейка готовой бороды и усов</w: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32" w:wrap="none" w:vAnchor="text" w:hAnchor="page" w:x="11610" w:y="-7022"/>
      <w:shd w:val="clear" w:color="auto" w:fill="auto"/>
      <w:tabs>
        <w:tab w:val="right" w:pos="12148"/>
      </w:tabs>
      <w:ind w:left="5544"/>
    </w:pPr>
    <w:fldSimple w:instr=" PAGE \* MERGEFORMAT ">
      <w:r w:rsidR="00994A6A" w:rsidRPr="00994A6A">
        <w:rPr>
          <w:rStyle w:val="642"/>
          <w:noProof/>
        </w:rPr>
        <w:t>87</w:t>
      </w:r>
    </w:fldSimple>
    <w:r>
      <w:rPr>
        <w:rStyle w:val="SimSun2"/>
      </w:rPr>
      <w:tab/>
    </w:r>
    <w:r>
      <w:rPr>
        <w:rStyle w:val="7pt"/>
      </w:rPr>
      <w:t>Г</w:t>
    </w:r>
    <w:r>
      <w:rPr>
        <w:rStyle w:val="651"/>
      </w:rPr>
      <w:t>рим</w:t>
    </w:r>
    <w:r w:rsidRPr="00ED3ED7">
      <w:rPr>
        <w:rStyle w:val="7pt"/>
        <w:lang w:eastAsia="en-US"/>
      </w:rPr>
      <w:t xml:space="preserve"> </w:t>
    </w:r>
    <w:r>
      <w:rPr>
        <w:rStyle w:val="7pt"/>
      </w:rPr>
      <w:t>для театра, кино и телевидени</w:t>
    </w:r>
    <w:r>
      <w:rPr>
        <w:rStyle w:val="651"/>
      </w:rPr>
      <w:t>и</w: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32" w:wrap="none" w:vAnchor="text" w:hAnchor="page" w:x="12078" w:y="-7720"/>
      <w:shd w:val="clear" w:color="auto" w:fill="auto"/>
      <w:jc w:val="both"/>
    </w:pPr>
    <w:r>
      <w:rPr>
        <w:rStyle w:val="7pt"/>
      </w:rPr>
      <w:t>Мслейка готовой бороды к усов</w:t>
    </w:r>
  </w:p>
  <w:p w:rsidR="00531403" w:rsidRDefault="00531403">
    <w:pPr>
      <w:rPr>
        <w:rFonts w:cs="Times New Roman"/>
        <w:color w:val="auto"/>
        <w:sz w:val="2"/>
        <w:szCs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84</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Pr>
          <w:rStyle w:val="661"/>
        </w:rPr>
        <w:t>60</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56" w:wrap="none" w:vAnchor="text" w:hAnchor="page" w:x="11979" w:y="-7890"/>
      <w:shd w:val="clear" w:color="auto" w:fill="auto"/>
      <w:jc w:val="both"/>
    </w:pPr>
    <w:r>
      <w:rPr>
        <w:rStyle w:val="7pt"/>
      </w:rPr>
      <w:t>Конструирование и</w:t>
    </w:r>
    <w:r>
      <w:rPr>
        <w:rStyle w:val="651"/>
      </w:rPr>
      <w:t xml:space="preserve"> уклейка</w:t>
    </w:r>
    <w:r>
      <w:rPr>
        <w:rStyle w:val="7pt"/>
      </w:rPr>
      <w:t xml:space="preserve"> бород и усов</w:t>
    </w:r>
    <w:r>
      <w:rPr>
        <w:rStyle w:val="651"/>
      </w:rPr>
      <w:t xml:space="preserve"> на латексной</w:t>
    </w:r>
    <w:r>
      <w:rPr>
        <w:rStyle w:val="7pt"/>
      </w:rPr>
      <w:t xml:space="preserve"> основе</w:t>
    </w:r>
  </w:p>
  <w:p w:rsidR="00531403" w:rsidRDefault="00531403">
    <w:pPr>
      <w:rPr>
        <w:rFonts w:cs="Times New Roman"/>
        <w:color w:val="auto"/>
        <w:sz w:val="2"/>
        <w:szCs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64" w:wrap="none" w:vAnchor="text" w:hAnchor="page" w:x="13107" w:y="-7588"/>
      <w:shd w:val="clear" w:color="auto" w:fill="auto"/>
      <w:jc w:val="both"/>
    </w:pPr>
    <w:fldSimple w:instr=" PAGE \* MERGEFORMAT ">
      <w:r w:rsidR="00994A6A" w:rsidRPr="00994A6A">
        <w:rPr>
          <w:rStyle w:val="661"/>
          <w:noProof/>
        </w:rPr>
        <w:t>89</w:t>
      </w:r>
    </w:fldSimple>
  </w:p>
  <w:p w:rsidR="00531403" w:rsidRDefault="00531403">
    <w:pPr>
      <w:pStyle w:val="a6"/>
      <w:framePr w:h="192" w:wrap="none" w:vAnchor="text" w:hAnchor="page" w:x="17251" w:y="-7588"/>
      <w:shd w:val="clear" w:color="auto" w:fill="auto"/>
      <w:jc w:val="both"/>
    </w:pPr>
    <w:r>
      <w:rPr>
        <w:rStyle w:val="7pt"/>
      </w:rPr>
      <w:t>Г</w:t>
    </w:r>
    <w:r>
      <w:rPr>
        <w:rStyle w:val="651"/>
        <w:lang w:val="en-US" w:eastAsia="en-US"/>
      </w:rPr>
      <w:t>DH</w:t>
    </w:r>
    <w:r>
      <w:rPr>
        <w:rStyle w:val="7pt"/>
      </w:rPr>
      <w:t>.</w:t>
    </w:r>
    <w:r>
      <w:rPr>
        <w:rStyle w:val="651"/>
        <w:lang w:val="en-US" w:eastAsia="en-US"/>
      </w:rPr>
      <w:t>K</w:t>
    </w:r>
    <w:r>
      <w:rPr>
        <w:rStyle w:val="7pt"/>
      </w:rPr>
      <w:t xml:space="preserve"> для театра, кино и телевидения</w:t>
    </w:r>
  </w:p>
  <w:p w:rsidR="00531403" w:rsidRDefault="00531403">
    <w:pPr>
      <w:rPr>
        <w:rFonts w:cs="Times New Roman"/>
        <w:color w:val="auto"/>
        <w:sz w:val="2"/>
        <w:szCs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56" w:wrap="none" w:vAnchor="text" w:hAnchor="page" w:x="11991" w:y="-7878"/>
      <w:shd w:val="clear" w:color="auto" w:fill="auto"/>
      <w:jc w:val="both"/>
    </w:pPr>
    <w:r>
      <w:rPr>
        <w:rStyle w:val="7pt20"/>
      </w:rPr>
      <w:t>Конструирование, и уклейка офрод и усов латентной оснаее</w:t>
    </w:r>
  </w:p>
  <w:p w:rsidR="00531403" w:rsidRDefault="00531403">
    <w:pPr>
      <w:rPr>
        <w:rFonts w:cs="Times New Roman"/>
        <w:color w:val="auto"/>
        <w:sz w:val="2"/>
        <w:szCs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256" w:wrap="none" w:vAnchor="text" w:hAnchor="page" w:x="11991" w:y="-7878"/>
      <w:shd w:val="clear" w:color="auto" w:fill="auto"/>
      <w:jc w:val="both"/>
    </w:pPr>
    <w:r>
      <w:rPr>
        <w:rStyle w:val="7pt20"/>
      </w:rPr>
      <w:t>Конструирование, и уклейка офрод и усов латентной оснаее</w:t>
    </w:r>
  </w:p>
  <w:p w:rsidR="00531403" w:rsidRDefault="00531403">
    <w:pPr>
      <w:rPr>
        <w:rFonts w:cs="Times New Roman"/>
        <w:color w:val="auto"/>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A78" w:rsidRDefault="00394A78">
      <w:r>
        <w:separator/>
      </w:r>
    </w:p>
  </w:footnote>
  <w:footnote w:type="continuationSeparator" w:id="1">
    <w:p w:rsidR="00394A78" w:rsidRDefault="00394A7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966" w:h="108" w:wrap="none" w:vAnchor="text" w:hAnchor="page" w:x="11829" w:y="7274"/>
      <w:shd w:val="clear" w:color="auto" w:fill="auto"/>
      <w:ind w:left="5005"/>
    </w:pPr>
    <w:r>
      <w:rPr>
        <w:rStyle w:val="64"/>
      </w:rPr>
      <w:t>5.</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944" w:h="104" w:wrap="none" w:vAnchor="text" w:hAnchor="page" w:x="11793" w:y="7003"/>
      <w:shd w:val="clear" w:color="auto" w:fill="auto"/>
      <w:ind w:left="4876"/>
    </w:pPr>
    <w:fldSimple w:instr=" PAGE \* MERGEFORMAT ">
      <w:r>
        <w:rPr>
          <w:rStyle w:val="681"/>
        </w:rPr>
        <w:t>28</w:t>
      </w:r>
    </w:fldSimple>
    <w:r>
      <w:rPr>
        <w:rStyle w:val="681"/>
      </w:rPr>
      <w:t>.</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1402" w:h="108" w:wrap="none" w:vAnchor="text" w:hAnchor="page" w:x="9873" w:y="7422"/>
      <w:shd w:val="clear" w:color="auto" w:fill="auto"/>
      <w:ind w:left="4710"/>
    </w:pPr>
    <w:r>
      <w:rPr>
        <w:rStyle w:val="64"/>
      </w:rPr>
      <w:t>5.</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2" w:wrap="none" w:vAnchor="text" w:hAnchor="page" w:x="12909" w:y="7406"/>
      <w:shd w:val="clear" w:color="auto" w:fill="auto"/>
      <w:spacing w:line="140" w:lineRule="exact"/>
    </w:pPr>
    <w:r>
      <w:rPr>
        <w:rStyle w:val="69"/>
      </w:rPr>
      <w:t>10.</w:t>
    </w:r>
  </w:p>
  <w:p w:rsidR="00531403" w:rsidRDefault="00531403">
    <w:pPr>
      <w:rPr>
        <w:rFonts w:cs="Times New Roman"/>
        <w:color w:val="auto"/>
        <w:sz w:val="2"/>
        <w:szCs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8" w:wrap="none" w:vAnchor="text" w:hAnchor="page" w:x="16862" w:y="7510"/>
      <w:shd w:val="clear" w:color="auto" w:fill="auto"/>
      <w:spacing w:line="140" w:lineRule="exact"/>
    </w:pPr>
    <w:r>
      <w:rPr>
        <w:rStyle w:val="64"/>
      </w:rPr>
      <w:t>4.</w:t>
    </w:r>
  </w:p>
  <w:p w:rsidR="00531403" w:rsidRDefault="00531403">
    <w:pPr>
      <w:rPr>
        <w:rFonts w:cs="Times New Roman"/>
        <w:color w:val="auto"/>
        <w:sz w:val="2"/>
        <w:szCs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744" w:h="104" w:wrap="none" w:vAnchor="text" w:hAnchor="page" w:x="11829" w:y="7632"/>
      <w:shd w:val="clear" w:color="auto" w:fill="auto"/>
      <w:ind w:left="924"/>
    </w:pPr>
    <w:r>
      <w:rPr>
        <w:rStyle w:val="69"/>
      </w:rPr>
      <w:t>19.</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744" w:h="104" w:wrap="none" w:vAnchor="text" w:hAnchor="page" w:x="11829" w:y="7632"/>
      <w:shd w:val="clear" w:color="auto" w:fill="auto"/>
      <w:ind w:left="924"/>
    </w:pPr>
    <w:r>
      <w:rPr>
        <w:rStyle w:val="69"/>
      </w:rPr>
      <w:t>19.</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744" w:h="108" w:wrap="none" w:vAnchor="text" w:hAnchor="page" w:x="11829" w:y="7525"/>
      <w:shd w:val="clear" w:color="auto" w:fill="auto"/>
      <w:ind w:left="4940"/>
    </w:pPr>
    <w:r>
      <w:rPr>
        <w:rStyle w:val="671"/>
      </w:rPr>
      <w:t>22.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966" w:h="108" w:wrap="none" w:vAnchor="text" w:hAnchor="page" w:x="11829" w:y="7274"/>
      <w:shd w:val="clear" w:color="auto" w:fill="auto"/>
      <w:ind w:left="5005"/>
    </w:pPr>
    <w:r>
      <w:rPr>
        <w:rStyle w:val="64"/>
      </w:rPr>
      <w:t>5.</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744" w:h="108" w:wrap="none" w:vAnchor="text" w:hAnchor="page" w:x="11829" w:y="7525"/>
      <w:shd w:val="clear" w:color="auto" w:fill="auto"/>
      <w:ind w:left="4940"/>
    </w:pPr>
    <w:r>
      <w:rPr>
        <w:rStyle w:val="671"/>
      </w:rPr>
      <w:t>22.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190" w:h="108" w:wrap="none" w:vAnchor="text" w:hAnchor="page" w:x="9395" w:y="7140"/>
      <w:shd w:val="clear" w:color="auto" w:fill="auto"/>
      <w:ind w:left="412"/>
    </w:pPr>
    <w:r>
      <w:rPr>
        <w:rStyle w:val="SimSun"/>
      </w:rPr>
      <w:t>22.</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8" w:wrap="none" w:vAnchor="text" w:hAnchor="page" w:x="10427" w:y="7052"/>
      <w:shd w:val="clear" w:color="auto" w:fill="auto"/>
      <w:spacing w:line="140" w:lineRule="exact"/>
    </w:pPr>
    <w:r>
      <w:rPr>
        <w:rStyle w:val="SimSun"/>
      </w:rPr>
      <w:t>15.</w:t>
    </w:r>
  </w:p>
  <w:p w:rsidR="00531403" w:rsidRDefault="00531403">
    <w:pPr>
      <w:rPr>
        <w:rFonts w:cs="Times New Roman"/>
        <w:color w:val="auto"/>
        <w:sz w:val="2"/>
        <w:szCs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888" w:h="104" w:wrap="none" w:vAnchor="text" w:hAnchor="page" w:x="11897" w:y="7450"/>
      <w:shd w:val="clear" w:color="auto" w:fill="auto"/>
      <w:ind w:left="4884"/>
    </w:pPr>
    <w:fldSimple w:instr=" PAGE \* MERGEFORMAT ">
      <w:r w:rsidR="00994A6A" w:rsidRPr="00994A6A">
        <w:rPr>
          <w:rStyle w:val="64"/>
          <w:noProof/>
        </w:rPr>
        <w:t>57</w:t>
      </w:r>
    </w:fldSimple>
    <w:r>
      <w:rPr>
        <w:rStyle w:val="64"/>
      </w:rPr>
      <w:t>.</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417" w:h="96" w:wrap="none" w:vAnchor="text" w:hAnchor="page" w:x="11811" w:y="6544"/>
      <w:shd w:val="clear" w:color="auto" w:fill="auto"/>
      <w:ind w:left="4801"/>
    </w:pPr>
    <w:r>
      <w:rPr>
        <w:rStyle w:val="SimSun"/>
      </w:rPr>
      <w:t>4.</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417" w:h="96" w:wrap="none" w:vAnchor="text" w:hAnchor="page" w:x="11811" w:y="6544"/>
      <w:shd w:val="clear" w:color="auto" w:fill="auto"/>
      <w:ind w:left="4801"/>
    </w:pPr>
    <w:r>
      <w:rPr>
        <w:rStyle w:val="SimSun"/>
      </w:rPr>
      <w:t>4.</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8" w:wrap="none" w:vAnchor="text" w:hAnchor="page" w:x="12732" w:y="7329"/>
      <w:shd w:val="clear" w:color="auto" w:fill="auto"/>
      <w:spacing w:line="140" w:lineRule="exact"/>
    </w:pPr>
    <w:r>
      <w:rPr>
        <w:rStyle w:val="64"/>
      </w:rPr>
      <w:t>10.</w:t>
    </w:r>
  </w:p>
  <w:p w:rsidR="00531403" w:rsidRDefault="00531403">
    <w:pPr>
      <w:rPr>
        <w:rFonts w:cs="Times New Roman"/>
        <w:color w:val="auto"/>
        <w:sz w:val="2"/>
        <w:szCs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24" w:h="100" w:wrap="none" w:vAnchor="text" w:hAnchor="page" w:x="11829" w:y="7363"/>
      <w:shd w:val="clear" w:color="auto" w:fill="auto"/>
      <w:ind w:left="4932"/>
    </w:pPr>
    <w:r>
      <w:rPr>
        <w:rStyle w:val="64"/>
      </w:rPr>
      <w:t>6.</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24" w:h="100" w:wrap="none" w:vAnchor="text" w:hAnchor="page" w:x="11829" w:y="7363"/>
      <w:shd w:val="clear" w:color="auto" w:fill="auto"/>
      <w:ind w:left="4932"/>
    </w:pPr>
    <w:r>
      <w:rPr>
        <w:rStyle w:val="64"/>
      </w:rPr>
      <w:t>6.</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24" w:h="112" w:wrap="none" w:vAnchor="text" w:hAnchor="page" w:x="11829" w:y="7513"/>
      <w:shd w:val="clear" w:color="auto" w:fill="auto"/>
      <w:ind w:left="4936"/>
    </w:pPr>
    <w:r>
      <w:rPr>
        <w:rStyle w:val="661"/>
      </w:rPr>
      <w:t>6.</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24" w:h="112" w:wrap="none" w:vAnchor="text" w:hAnchor="page" w:x="11829" w:y="7513"/>
      <w:shd w:val="clear" w:color="auto" w:fill="auto"/>
      <w:ind w:left="4936"/>
    </w:pPr>
    <w:r>
      <w:rPr>
        <w:rStyle w:val="661"/>
      </w:rPr>
      <w:t>6.</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24" w:h="108" w:wrap="none" w:vAnchor="text" w:hAnchor="page" w:x="11829" w:y="7565"/>
      <w:shd w:val="clear" w:color="auto" w:fill="auto"/>
      <w:ind w:left="1144"/>
    </w:pPr>
    <w:r>
      <w:rPr>
        <w:rStyle w:val="7pt1"/>
      </w:rPr>
      <w:t>13.</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2052" w:h="100" w:wrap="none" w:vAnchor="text" w:hAnchor="page" w:x="11610" w:y="7458"/>
      <w:shd w:val="clear" w:color="auto" w:fill="auto"/>
      <w:ind w:left="4740"/>
    </w:pPr>
    <w:r>
      <w:rPr>
        <w:rStyle w:val="SimSun2"/>
      </w:rPr>
      <w:t>16.</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2052" w:h="100" w:wrap="none" w:vAnchor="text" w:hAnchor="page" w:x="11610" w:y="7458"/>
      <w:shd w:val="clear" w:color="auto" w:fill="auto"/>
      <w:ind w:left="4740"/>
    </w:pPr>
    <w:r>
      <w:rPr>
        <w:rStyle w:val="SimSun2"/>
      </w:rPr>
      <w:t>16.</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8" w:wrap="none" w:vAnchor="text" w:hAnchor="page" w:x="12732" w:y="7329"/>
      <w:shd w:val="clear" w:color="auto" w:fill="auto"/>
      <w:spacing w:line="140" w:lineRule="exact"/>
    </w:pPr>
    <w:r>
      <w:rPr>
        <w:rStyle w:val="64"/>
      </w:rPr>
      <w:t>10.</w:t>
    </w:r>
  </w:p>
  <w:p w:rsidR="00531403" w:rsidRDefault="00531403">
    <w:pPr>
      <w:rPr>
        <w:rFonts w:cs="Times New Roman"/>
        <w:color w:val="auto"/>
        <w:sz w:val="2"/>
        <w:szCs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2" w:wrap="none" w:vAnchor="text" w:hAnchor="page" w:x="12822" w:y="7498"/>
      <w:shd w:val="clear" w:color="auto" w:fill="auto"/>
      <w:spacing w:line="140" w:lineRule="exact"/>
    </w:pPr>
    <w:r>
      <w:rPr>
        <w:rStyle w:val="64"/>
      </w:rPr>
      <w:t>22</w:t>
    </w:r>
  </w:p>
  <w:p w:rsidR="00531403" w:rsidRDefault="00531403">
    <w:pPr>
      <w:rPr>
        <w:rFonts w:cs="Times New Roman"/>
        <w:color w:val="auto"/>
        <w:sz w:val="2"/>
        <w:szCs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08" w:wrap="none" w:vAnchor="text" w:hAnchor="page" w:x="11610" w:y="6888"/>
      <w:shd w:val="clear" w:color="auto" w:fill="auto"/>
      <w:ind w:left="1332"/>
    </w:pPr>
    <w:r>
      <w:rPr>
        <w:rStyle w:val="SimSun2"/>
      </w:rPr>
      <w:t>15</w:t>
    </w:r>
    <w:r>
      <w:rPr>
        <w:rStyle w:val="621"/>
      </w:rPr>
      <w:t>.</w: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4" w:wrap="none" w:vAnchor="text" w:hAnchor="page" w:x="16523" w:y="7336"/>
      <w:shd w:val="clear" w:color="auto" w:fill="auto"/>
      <w:spacing w:line="140" w:lineRule="exact"/>
    </w:pPr>
    <w:r>
      <w:rPr>
        <w:rStyle w:val="SimSun2"/>
      </w:rPr>
      <w:t>20.</w:t>
    </w:r>
  </w:p>
  <w:p w:rsidR="00531403" w:rsidRDefault="00531403">
    <w:pPr>
      <w:rPr>
        <w:rFonts w:cs="Times New Roman"/>
        <w:color w:val="auto"/>
        <w:sz w:val="2"/>
        <w:szCs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036" w:h="232" w:wrap="none" w:vAnchor="text" w:hAnchor="page" w:x="11823" w:y="6920"/>
      <w:shd w:val="clear" w:color="auto" w:fill="auto"/>
      <w:ind w:left="7588"/>
    </w:pPr>
    <w:r>
      <w:rPr>
        <w:rStyle w:val="642"/>
      </w:rPr>
      <w:t>1</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2" w:wrap="none" w:vAnchor="text" w:hAnchor="page" w:x="16559" w:y="7352"/>
      <w:shd w:val="clear" w:color="auto" w:fill="auto"/>
      <w:spacing w:line="140" w:lineRule="exact"/>
    </w:pPr>
    <w:r>
      <w:rPr>
        <w:rStyle w:val="64"/>
      </w:rPr>
      <w:t>33.</w:t>
    </w:r>
  </w:p>
  <w:p w:rsidR="00531403" w:rsidRDefault="00531403">
    <w:pPr>
      <w:rPr>
        <w:rFonts w:cs="Times New Roman"/>
        <w:color w:val="auto"/>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2" w:wrap="none" w:vAnchor="text" w:hAnchor="page" w:x="16559" w:y="7352"/>
      <w:shd w:val="clear" w:color="auto" w:fill="auto"/>
      <w:spacing w:line="140" w:lineRule="exact"/>
    </w:pPr>
    <w:r>
      <w:rPr>
        <w:rStyle w:val="64"/>
      </w:rPr>
      <w:t>33.</w:t>
    </w:r>
  </w:p>
  <w:p w:rsidR="00531403" w:rsidRDefault="00531403">
    <w:pPr>
      <w:rPr>
        <w:rFonts w:cs="Times New Roman"/>
        <w:color w:val="auto"/>
        <w:sz w:val="2"/>
        <w:szCs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8" w:wrap="none" w:vAnchor="text" w:hAnchor="page" w:x="13007" w:y="7368"/>
      <w:shd w:val="clear" w:color="auto" w:fill="auto"/>
      <w:spacing w:line="140" w:lineRule="exact"/>
    </w:pPr>
    <w:r>
      <w:rPr>
        <w:rStyle w:val="SimSun2"/>
        <w:lang w:val="en-US" w:eastAsia="en-US"/>
      </w:rPr>
      <w:t>2S</w:t>
    </w:r>
  </w:p>
  <w:p w:rsidR="00531403" w:rsidRDefault="00531403">
    <w:pPr>
      <w:rPr>
        <w:rFonts w:cs="Times New Roman"/>
        <w:color w:val="auto"/>
        <w:sz w:val="2"/>
        <w:szCs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2" w:wrap="none" w:vAnchor="text" w:hAnchor="page" w:x="13039" w:y="7508"/>
      <w:shd w:val="clear" w:color="auto" w:fill="auto"/>
      <w:spacing w:line="140" w:lineRule="exact"/>
    </w:pPr>
    <w:r>
      <w:rPr>
        <w:rStyle w:val="64"/>
      </w:rPr>
      <w:t>39</w:t>
    </w:r>
  </w:p>
  <w:p w:rsidR="00531403" w:rsidRDefault="00531403">
    <w:pPr>
      <w:rPr>
        <w:rFonts w:cs="Times New Roman"/>
        <w:color w:val="auto"/>
        <w:sz w:val="2"/>
        <w:szCs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6" w:wrap="none" w:vAnchor="text" w:hAnchor="page" w:x="13547" w:y="6910"/>
      <w:shd w:val="clear" w:color="auto" w:fill="auto"/>
      <w:jc w:val="both"/>
    </w:pPr>
    <w:r>
      <w:rPr>
        <w:rStyle w:val="64"/>
      </w:rPr>
      <w:t>■I</w:t>
    </w:r>
  </w:p>
  <w:p w:rsidR="00531403" w:rsidRDefault="00531403">
    <w:pPr>
      <w:rPr>
        <w:rFonts w:cs="Times New Roman"/>
        <w:color w:val="auto"/>
        <w:sz w:val="2"/>
        <w:szCs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6" w:wrap="none" w:vAnchor="text" w:hAnchor="page" w:x="13547" w:y="6910"/>
      <w:shd w:val="clear" w:color="auto" w:fill="auto"/>
      <w:jc w:val="both"/>
    </w:pPr>
    <w:r>
      <w:rPr>
        <w:rStyle w:val="64"/>
      </w:rPr>
      <w:t>■I</w:t>
    </w:r>
  </w:p>
  <w:p w:rsidR="00531403" w:rsidRDefault="00531403">
    <w:pPr>
      <w:rPr>
        <w:rFonts w:cs="Times New Roman"/>
        <w:color w:val="auto"/>
        <w:sz w:val="2"/>
        <w:szCs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104" w:h="104" w:wrap="none" w:vAnchor="text" w:hAnchor="page" w:x="12289" w:y="7518"/>
      <w:shd w:val="clear" w:color="auto" w:fill="auto"/>
      <w:ind w:left="5044"/>
    </w:pPr>
    <w:fldSimple w:instr=" PAGE \* MERGEFORMAT ">
      <w:r w:rsidR="00994A6A" w:rsidRPr="00994A6A">
        <w:rPr>
          <w:rStyle w:val="64"/>
          <w:noProof/>
        </w:rPr>
        <w:t>96</w:t>
      </w:r>
    </w:fldSimple>
    <w:r>
      <w:rPr>
        <w:rStyle w:val="64"/>
      </w:rPr>
      <w:t>.</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4" w:wrap="none" w:vAnchor="text" w:hAnchor="page" w:x="13170" w:y="7509"/>
      <w:shd w:val="clear" w:color="auto" w:fill="auto"/>
      <w:spacing w:line="144" w:lineRule="exact"/>
    </w:pPr>
    <w:r>
      <w:rPr>
        <w:rStyle w:val="64"/>
      </w:rPr>
      <w:t>7.</w:t>
    </w:r>
  </w:p>
  <w:p w:rsidR="00531403" w:rsidRDefault="00531403">
    <w:pPr>
      <w:rPr>
        <w:rFonts w:cs="Times New Roman"/>
        <w:color w:val="auto"/>
        <w:sz w:val="2"/>
        <w:szCs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4" w:wrap="none" w:vAnchor="text" w:hAnchor="page" w:x="13170" w:y="7509"/>
      <w:shd w:val="clear" w:color="auto" w:fill="auto"/>
      <w:spacing w:line="144" w:lineRule="exact"/>
    </w:pPr>
    <w:r>
      <w:rPr>
        <w:rStyle w:val="64"/>
      </w:rPr>
      <w:t>7.</w:t>
    </w:r>
  </w:p>
  <w:p w:rsidR="00531403" w:rsidRDefault="00531403">
    <w:pPr>
      <w:rPr>
        <w:rFonts w:cs="Times New Roman"/>
        <w:color w:val="auto"/>
        <w:sz w:val="2"/>
        <w:szCs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08" w:wrap="none" w:vAnchor="text" w:hAnchor="page" w:x="11610" w:y="6888"/>
      <w:shd w:val="clear" w:color="auto" w:fill="auto"/>
      <w:ind w:left="1332"/>
    </w:pPr>
    <w:r>
      <w:rPr>
        <w:rStyle w:val="SimSun2"/>
      </w:rPr>
      <w:t>15</w:t>
    </w:r>
    <w:r>
      <w:rPr>
        <w:rStyle w:val="621"/>
      </w:rPr>
      <w:t>.</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08" w:wrap="none" w:vAnchor="text" w:hAnchor="page" w:x="11610" w:y="6888"/>
      <w:shd w:val="clear" w:color="auto" w:fill="auto"/>
      <w:ind w:left="1332"/>
    </w:pPr>
    <w:r>
      <w:rPr>
        <w:rStyle w:val="SimSun2"/>
      </w:rPr>
      <w:t>15</w:t>
    </w:r>
    <w:r>
      <w:rPr>
        <w:rStyle w:val="621"/>
      </w:rPr>
      <w:t>.</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2" w:wrap="none" w:vAnchor="text" w:hAnchor="page" w:x="16909" w:y="7360"/>
      <w:shd w:val="clear" w:color="auto" w:fill="auto"/>
      <w:spacing w:line="140" w:lineRule="exact"/>
    </w:pPr>
    <w:r>
      <w:rPr>
        <w:rStyle w:val="SimSun2"/>
      </w:rPr>
      <w:t>6.</w:t>
    </w:r>
  </w:p>
  <w:p w:rsidR="00531403" w:rsidRDefault="00531403">
    <w:pPr>
      <w:rPr>
        <w:rFonts w:cs="Times New Roman"/>
        <w:color w:val="auto"/>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2" w:wrap="none" w:vAnchor="text" w:hAnchor="page" w:x="12864" w:y="7483"/>
      <w:shd w:val="clear" w:color="auto" w:fill="auto"/>
      <w:spacing w:line="140" w:lineRule="exact"/>
    </w:pPr>
    <w:fldSimple w:instr=" PAGE \* MERGEFORMAT ">
      <w:r w:rsidR="00994A6A" w:rsidRPr="00994A6A">
        <w:rPr>
          <w:rStyle w:val="69"/>
          <w:noProof/>
        </w:rPr>
        <w:t>22</w:t>
      </w:r>
    </w:fldSimple>
    <w:r>
      <w:rPr>
        <w:rStyle w:val="69"/>
      </w:rPr>
      <w:t>.</w:t>
    </w:r>
  </w:p>
  <w:p w:rsidR="00531403" w:rsidRDefault="00531403">
    <w:pPr>
      <w:rPr>
        <w:rFonts w:cs="Times New Roman"/>
        <w:color w:val="auto"/>
        <w:sz w:val="2"/>
        <w:szCs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2" w:wrap="none" w:vAnchor="text" w:hAnchor="page" w:x="16909" w:y="7360"/>
      <w:shd w:val="clear" w:color="auto" w:fill="auto"/>
      <w:spacing w:line="140" w:lineRule="exact"/>
    </w:pPr>
    <w:r>
      <w:rPr>
        <w:rStyle w:val="SimSun2"/>
      </w:rPr>
      <w:t>6.</w:t>
    </w:r>
  </w:p>
  <w:p w:rsidR="00531403" w:rsidRDefault="00531403">
    <w:pPr>
      <w:rPr>
        <w:rFonts w:cs="Times New Roman"/>
        <w:color w:val="auto"/>
        <w:sz w:val="2"/>
        <w:szCs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08" w:wrap="none" w:vAnchor="text" w:hAnchor="page" w:x="11610" w:y="6888"/>
      <w:shd w:val="clear" w:color="auto" w:fill="auto"/>
      <w:ind w:left="1332"/>
    </w:pPr>
    <w:r>
      <w:rPr>
        <w:rStyle w:val="SimSun2"/>
      </w:rPr>
      <w:t>15</w:t>
    </w:r>
    <w:r>
      <w:rPr>
        <w:rStyle w:val="621"/>
      </w:rPr>
      <w:t>.</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8" w:wrap="none" w:vAnchor="text" w:hAnchor="page" w:x="12419" w:y="7417"/>
      <w:shd w:val="clear" w:color="auto" w:fill="auto"/>
      <w:spacing w:line="140" w:lineRule="exact"/>
    </w:pPr>
    <w:r>
      <w:rPr>
        <w:rStyle w:val="64"/>
      </w:rPr>
      <w:t>6.</w:t>
    </w:r>
  </w:p>
  <w:p w:rsidR="00531403" w:rsidRDefault="00531403">
    <w:pPr>
      <w:rPr>
        <w:rFonts w:cs="Times New Roman"/>
        <w:color w:val="auto"/>
        <w:sz w:val="2"/>
        <w:szCs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2" w:wrap="none" w:vAnchor="text" w:hAnchor="page" w:x="17089" w:y="7650"/>
      <w:shd w:val="clear" w:color="auto" w:fill="auto"/>
      <w:spacing w:line="140" w:lineRule="exact"/>
    </w:pPr>
    <w:r>
      <w:rPr>
        <w:rStyle w:val="661"/>
      </w:rPr>
      <w:t>8.</w:t>
    </w:r>
  </w:p>
  <w:p w:rsidR="00531403" w:rsidRDefault="00531403">
    <w:pPr>
      <w:rPr>
        <w:rFonts w:cs="Times New Roman"/>
        <w:color w:val="auto"/>
        <w:sz w:val="2"/>
        <w:szCs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08" w:wrap="none" w:vAnchor="text" w:hAnchor="page" w:x="11610" w:y="6888"/>
      <w:shd w:val="clear" w:color="auto" w:fill="auto"/>
      <w:ind w:left="1332"/>
    </w:pPr>
    <w:r>
      <w:rPr>
        <w:rStyle w:val="SimSun2"/>
      </w:rPr>
      <w:t>15</w:t>
    </w:r>
    <w:r>
      <w:rPr>
        <w:rStyle w:val="621"/>
      </w:rPr>
      <w:t>.</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32" w:wrap="none" w:vAnchor="text" w:hAnchor="page" w:x="12864" w:y="7483"/>
      <w:shd w:val="clear" w:color="auto" w:fill="auto"/>
      <w:spacing w:line="140" w:lineRule="exact"/>
    </w:pPr>
    <w:fldSimple w:instr=" PAGE \* MERGEFORMAT ">
      <w:r w:rsidR="00994A6A" w:rsidRPr="00994A6A">
        <w:rPr>
          <w:rStyle w:val="69"/>
          <w:noProof/>
        </w:rPr>
        <w:t>21</w:t>
      </w:r>
    </w:fldSimple>
    <w:r>
      <w:rPr>
        <w:rStyle w:val="69"/>
      </w:rPr>
      <w:t>.</w:t>
    </w:r>
  </w:p>
  <w:p w:rsidR="00531403" w:rsidRDefault="00531403">
    <w:pPr>
      <w:rPr>
        <w:rFonts w:cs="Times New Roman"/>
        <w:color w:val="auto"/>
        <w:sz w:val="2"/>
        <w:szCs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1860" w:h="100" w:wrap="none" w:vAnchor="text" w:hAnchor="page" w:x="11685" w:y="7187"/>
      <w:shd w:val="clear" w:color="auto" w:fill="auto"/>
      <w:ind w:left="4632"/>
    </w:pPr>
    <w:r>
      <w:rPr>
        <w:rStyle w:val="64"/>
      </w:rPr>
      <w:t>14.</w: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1860" w:h="100" w:wrap="none" w:vAnchor="text" w:hAnchor="page" w:x="11685" w:y="7187"/>
      <w:shd w:val="clear" w:color="auto" w:fill="auto"/>
      <w:ind w:left="4632"/>
    </w:pPr>
    <w:r>
      <w:rPr>
        <w:rStyle w:val="64"/>
      </w:rPr>
      <w:t>14.</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15936" w:h="104" w:wrap="none" w:vAnchor="text" w:hAnchor="page" w:x="7873" w:y="7496"/>
      <w:shd w:val="clear" w:color="auto" w:fill="auto"/>
      <w:ind w:left="1220"/>
    </w:pPr>
    <w:r>
      <w:rPr>
        <w:rStyle w:val="642"/>
      </w:rPr>
      <w:t>ю.</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h="128" w:wrap="none" w:vAnchor="text" w:hAnchor="page" w:x="16359" w:y="7732"/>
      <w:shd w:val="clear" w:color="auto" w:fill="auto"/>
      <w:spacing w:line="140" w:lineRule="exact"/>
    </w:pPr>
    <w:r>
      <w:rPr>
        <w:rStyle w:val="661"/>
      </w:rPr>
      <w:t>13.</w:t>
    </w:r>
  </w:p>
  <w:p w:rsidR="00531403" w:rsidRDefault="00531403">
    <w:pPr>
      <w:rPr>
        <w:rFonts w:cs="Times New Roman"/>
        <w:color w:val="auto"/>
        <w:sz w:val="2"/>
        <w:szCs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08" w:wrap="none" w:vAnchor="text" w:hAnchor="page" w:x="11610" w:y="6888"/>
      <w:shd w:val="clear" w:color="auto" w:fill="auto"/>
      <w:ind w:left="1332"/>
    </w:pPr>
    <w:r>
      <w:rPr>
        <w:rStyle w:val="SimSun2"/>
      </w:rPr>
      <w:t>15</w:t>
    </w:r>
    <w:r>
      <w:rPr>
        <w:rStyle w:val="621"/>
      </w:rPr>
      <w:t>.</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7944" w:h="104" w:wrap="none" w:vAnchor="text" w:hAnchor="page" w:x="11793" w:y="7003"/>
      <w:shd w:val="clear" w:color="auto" w:fill="auto"/>
      <w:ind w:left="4876"/>
    </w:pPr>
    <w:fldSimple w:instr=" PAGE \* MERGEFORMAT ">
      <w:r w:rsidR="00994A6A" w:rsidRPr="00994A6A">
        <w:rPr>
          <w:rStyle w:val="681"/>
          <w:noProof/>
        </w:rPr>
        <w:t>28</w:t>
      </w:r>
    </w:fldSimple>
    <w:r>
      <w:rPr>
        <w:rStyle w:val="681"/>
      </w:rPr>
      <w:t>.</w: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08" w:wrap="none" w:vAnchor="text" w:hAnchor="page" w:x="11610" w:y="6888"/>
      <w:shd w:val="clear" w:color="auto" w:fill="auto"/>
      <w:ind w:left="1332"/>
    </w:pPr>
    <w:r>
      <w:rPr>
        <w:rStyle w:val="SimSun2"/>
      </w:rPr>
      <w:t>15</w:t>
    </w:r>
    <w:r>
      <w:rPr>
        <w:rStyle w:val="621"/>
      </w:rPr>
      <w:t>.</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pStyle w:val="a6"/>
      <w:framePr w:w="8461" w:h="108" w:wrap="none" w:vAnchor="text" w:hAnchor="page" w:x="11610" w:y="6888"/>
      <w:shd w:val="clear" w:color="auto" w:fill="auto"/>
      <w:ind w:left="1332"/>
    </w:pPr>
    <w:r>
      <w:rPr>
        <w:rStyle w:val="SimSun2"/>
      </w:rPr>
      <w:t>15</w:t>
    </w:r>
    <w:r>
      <w:rPr>
        <w:rStyle w:val="621"/>
      </w:rPr>
      <w:t>.</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1403" w:rsidRDefault="00531403">
    <w:pPr>
      <w:rPr>
        <w:rFonts w:cs="Times New Roman"/>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19"/>
      <w:numFmt w:val="decimal"/>
      <w:lvlText w:val="%4."/>
      <w:lvlJc w:val="left"/>
      <w:rPr>
        <w:rFonts w:ascii="Trebuchet MS" w:hAnsi="Trebuchet MS" w:cs="Trebuchet MS"/>
        <w:b/>
        <w:bCs/>
        <w:i w:val="0"/>
        <w:iCs w:val="0"/>
        <w:smallCaps w:val="0"/>
        <w:strike w:val="0"/>
        <w:color w:val="000000"/>
        <w:spacing w:val="0"/>
        <w:w w:val="100"/>
        <w:position w:val="0"/>
        <w:sz w:val="11"/>
        <w:szCs w:val="11"/>
        <w:u w:val="none"/>
      </w:rPr>
    </w:lvl>
    <w:lvl w:ilvl="4">
      <w:start w:val="19"/>
      <w:numFmt w:val="decimal"/>
      <w:lvlText w:val="%4."/>
      <w:lvlJc w:val="left"/>
      <w:rPr>
        <w:rFonts w:ascii="Trebuchet MS" w:hAnsi="Trebuchet MS" w:cs="Trebuchet MS"/>
        <w:b/>
        <w:bCs/>
        <w:i w:val="0"/>
        <w:iCs w:val="0"/>
        <w:smallCaps w:val="0"/>
        <w:strike w:val="0"/>
        <w:color w:val="000000"/>
        <w:spacing w:val="0"/>
        <w:w w:val="100"/>
        <w:position w:val="0"/>
        <w:sz w:val="11"/>
        <w:szCs w:val="11"/>
        <w:u w:val="none"/>
      </w:rPr>
    </w:lvl>
    <w:lvl w:ilvl="5">
      <w:start w:val="19"/>
      <w:numFmt w:val="decimal"/>
      <w:lvlText w:val="%4."/>
      <w:lvlJc w:val="left"/>
      <w:rPr>
        <w:rFonts w:ascii="Trebuchet MS" w:hAnsi="Trebuchet MS" w:cs="Trebuchet MS"/>
        <w:b/>
        <w:bCs/>
        <w:i w:val="0"/>
        <w:iCs w:val="0"/>
        <w:smallCaps w:val="0"/>
        <w:strike w:val="0"/>
        <w:color w:val="000000"/>
        <w:spacing w:val="0"/>
        <w:w w:val="100"/>
        <w:position w:val="0"/>
        <w:sz w:val="11"/>
        <w:szCs w:val="11"/>
        <w:u w:val="none"/>
      </w:rPr>
    </w:lvl>
    <w:lvl w:ilvl="6">
      <w:start w:val="19"/>
      <w:numFmt w:val="decimal"/>
      <w:lvlText w:val="%4."/>
      <w:lvlJc w:val="left"/>
      <w:rPr>
        <w:rFonts w:ascii="Trebuchet MS" w:hAnsi="Trebuchet MS" w:cs="Trebuchet MS"/>
        <w:b/>
        <w:bCs/>
        <w:i w:val="0"/>
        <w:iCs w:val="0"/>
        <w:smallCaps w:val="0"/>
        <w:strike w:val="0"/>
        <w:color w:val="000000"/>
        <w:spacing w:val="0"/>
        <w:w w:val="100"/>
        <w:position w:val="0"/>
        <w:sz w:val="11"/>
        <w:szCs w:val="11"/>
        <w:u w:val="none"/>
      </w:rPr>
    </w:lvl>
    <w:lvl w:ilvl="7">
      <w:start w:val="19"/>
      <w:numFmt w:val="decimal"/>
      <w:lvlText w:val="%4."/>
      <w:lvlJc w:val="left"/>
      <w:rPr>
        <w:rFonts w:ascii="Trebuchet MS" w:hAnsi="Trebuchet MS" w:cs="Trebuchet MS"/>
        <w:b/>
        <w:bCs/>
        <w:i w:val="0"/>
        <w:iCs w:val="0"/>
        <w:smallCaps w:val="0"/>
        <w:strike w:val="0"/>
        <w:color w:val="000000"/>
        <w:spacing w:val="0"/>
        <w:w w:val="100"/>
        <w:position w:val="0"/>
        <w:sz w:val="11"/>
        <w:szCs w:val="11"/>
        <w:u w:val="none"/>
      </w:rPr>
    </w:lvl>
    <w:lvl w:ilvl="8">
      <w:start w:val="19"/>
      <w:numFmt w:val="decimal"/>
      <w:lvlText w:val="%4."/>
      <w:lvlJc w:val="left"/>
      <w:rPr>
        <w:rFonts w:ascii="Trebuchet MS" w:hAnsi="Trebuchet MS" w:cs="Trebuchet MS"/>
        <w:b/>
        <w:bCs/>
        <w:i w:val="0"/>
        <w:iCs w:val="0"/>
        <w:smallCaps w:val="0"/>
        <w:strike w:val="0"/>
        <w:color w:val="000000"/>
        <w:spacing w:val="0"/>
        <w:w w:val="100"/>
        <w:position w:val="0"/>
        <w:sz w:val="11"/>
        <w:szCs w:val="11"/>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6"/>
      <w:numFmt w:val="decimal"/>
      <w:lvlText w:val="%2."/>
      <w:lvlJc w:val="left"/>
      <w:rPr>
        <w:rFonts w:ascii="Trebuchet MS" w:hAnsi="Trebuchet MS" w:cs="Trebuchet MS"/>
        <w:b w:val="0"/>
        <w:bCs w:val="0"/>
        <w:i w:val="0"/>
        <w:iCs w:val="0"/>
        <w:smallCaps w:val="0"/>
        <w:strike w:val="0"/>
        <w:color w:val="000000"/>
        <w:spacing w:val="0"/>
        <w:w w:val="100"/>
        <w:position w:val="0"/>
        <w:sz w:val="13"/>
        <w:szCs w:val="1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7">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8">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2">
    <w:nsid w:val="00000005"/>
    <w:multiLevelType w:val="multilevel"/>
    <w:tmpl w:val="00000004"/>
    <w:lvl w:ilvl="0">
      <w:start w:val="7"/>
      <w:numFmt w:val="decimal"/>
      <w:lvlText w:val="%1."/>
      <w:lvlJc w:val="left"/>
      <w:rPr>
        <w:rFonts w:ascii="Georgia" w:hAnsi="Georgia" w:cs="Georgia"/>
        <w:b w:val="0"/>
        <w:bCs w:val="0"/>
        <w:i w:val="0"/>
        <w:iCs w:val="0"/>
        <w:smallCaps w:val="0"/>
        <w:strike w:val="0"/>
        <w:color w:val="000000"/>
        <w:spacing w:val="0"/>
        <w:w w:val="70"/>
        <w:position w:val="0"/>
        <w:sz w:val="16"/>
        <w:szCs w:val="16"/>
        <w:u w:val="none"/>
      </w:rPr>
    </w:lvl>
    <w:lvl w:ilvl="1">
      <w:start w:val="7"/>
      <w:numFmt w:val="decimal"/>
      <w:lvlText w:val="%1."/>
      <w:lvlJc w:val="left"/>
      <w:rPr>
        <w:rFonts w:ascii="Georgia" w:hAnsi="Georgia" w:cs="Georgia"/>
        <w:b w:val="0"/>
        <w:bCs w:val="0"/>
        <w:i w:val="0"/>
        <w:iCs w:val="0"/>
        <w:smallCaps w:val="0"/>
        <w:strike w:val="0"/>
        <w:color w:val="000000"/>
        <w:spacing w:val="0"/>
        <w:w w:val="70"/>
        <w:position w:val="0"/>
        <w:sz w:val="16"/>
        <w:szCs w:val="16"/>
        <w:u w:val="none"/>
      </w:rPr>
    </w:lvl>
    <w:lvl w:ilvl="2">
      <w:start w:val="7"/>
      <w:numFmt w:val="decimal"/>
      <w:lvlText w:val="%1."/>
      <w:lvlJc w:val="left"/>
      <w:rPr>
        <w:rFonts w:ascii="Georgia" w:hAnsi="Georgia" w:cs="Georgia"/>
        <w:b w:val="0"/>
        <w:bCs w:val="0"/>
        <w:i w:val="0"/>
        <w:iCs w:val="0"/>
        <w:smallCaps w:val="0"/>
        <w:strike w:val="0"/>
        <w:color w:val="000000"/>
        <w:spacing w:val="0"/>
        <w:w w:val="70"/>
        <w:position w:val="0"/>
        <w:sz w:val="16"/>
        <w:szCs w:val="16"/>
        <w:u w:val="none"/>
      </w:rPr>
    </w:lvl>
    <w:lvl w:ilvl="3">
      <w:start w:val="7"/>
      <w:numFmt w:val="decimal"/>
      <w:lvlText w:val="%1."/>
      <w:lvlJc w:val="left"/>
      <w:rPr>
        <w:rFonts w:ascii="Georgia" w:hAnsi="Georgia" w:cs="Georgia"/>
        <w:b w:val="0"/>
        <w:bCs w:val="0"/>
        <w:i w:val="0"/>
        <w:iCs w:val="0"/>
        <w:smallCaps w:val="0"/>
        <w:strike w:val="0"/>
        <w:color w:val="000000"/>
        <w:spacing w:val="0"/>
        <w:w w:val="70"/>
        <w:position w:val="0"/>
        <w:sz w:val="16"/>
        <w:szCs w:val="16"/>
        <w:u w:val="none"/>
      </w:rPr>
    </w:lvl>
    <w:lvl w:ilvl="4">
      <w:start w:val="7"/>
      <w:numFmt w:val="decimal"/>
      <w:lvlText w:val="%1."/>
      <w:lvlJc w:val="left"/>
      <w:rPr>
        <w:rFonts w:ascii="Georgia" w:hAnsi="Georgia" w:cs="Georgia"/>
        <w:b w:val="0"/>
        <w:bCs w:val="0"/>
        <w:i w:val="0"/>
        <w:iCs w:val="0"/>
        <w:smallCaps w:val="0"/>
        <w:strike w:val="0"/>
        <w:color w:val="000000"/>
        <w:spacing w:val="0"/>
        <w:w w:val="70"/>
        <w:position w:val="0"/>
        <w:sz w:val="16"/>
        <w:szCs w:val="16"/>
        <w:u w:val="none"/>
      </w:rPr>
    </w:lvl>
    <w:lvl w:ilvl="5">
      <w:start w:val="7"/>
      <w:numFmt w:val="decimal"/>
      <w:lvlText w:val="%1."/>
      <w:lvlJc w:val="left"/>
      <w:rPr>
        <w:rFonts w:ascii="Georgia" w:hAnsi="Georgia" w:cs="Georgia"/>
        <w:b w:val="0"/>
        <w:bCs w:val="0"/>
        <w:i w:val="0"/>
        <w:iCs w:val="0"/>
        <w:smallCaps w:val="0"/>
        <w:strike w:val="0"/>
        <w:color w:val="000000"/>
        <w:spacing w:val="0"/>
        <w:w w:val="70"/>
        <w:position w:val="0"/>
        <w:sz w:val="16"/>
        <w:szCs w:val="16"/>
        <w:u w:val="none"/>
      </w:rPr>
    </w:lvl>
    <w:lvl w:ilvl="6">
      <w:start w:val="7"/>
      <w:numFmt w:val="decimal"/>
      <w:lvlText w:val="%1."/>
      <w:lvlJc w:val="left"/>
      <w:rPr>
        <w:rFonts w:ascii="Georgia" w:hAnsi="Georgia" w:cs="Georgia"/>
        <w:b w:val="0"/>
        <w:bCs w:val="0"/>
        <w:i w:val="0"/>
        <w:iCs w:val="0"/>
        <w:smallCaps w:val="0"/>
        <w:strike w:val="0"/>
        <w:color w:val="000000"/>
        <w:spacing w:val="0"/>
        <w:w w:val="70"/>
        <w:position w:val="0"/>
        <w:sz w:val="16"/>
        <w:szCs w:val="16"/>
        <w:u w:val="none"/>
      </w:rPr>
    </w:lvl>
    <w:lvl w:ilvl="7">
      <w:start w:val="7"/>
      <w:numFmt w:val="decimal"/>
      <w:lvlText w:val="%1."/>
      <w:lvlJc w:val="left"/>
      <w:rPr>
        <w:rFonts w:ascii="Georgia" w:hAnsi="Georgia" w:cs="Georgia"/>
        <w:b w:val="0"/>
        <w:bCs w:val="0"/>
        <w:i w:val="0"/>
        <w:iCs w:val="0"/>
        <w:smallCaps w:val="0"/>
        <w:strike w:val="0"/>
        <w:color w:val="000000"/>
        <w:spacing w:val="0"/>
        <w:w w:val="70"/>
        <w:position w:val="0"/>
        <w:sz w:val="16"/>
        <w:szCs w:val="16"/>
        <w:u w:val="none"/>
      </w:rPr>
    </w:lvl>
    <w:lvl w:ilvl="8">
      <w:start w:val="7"/>
      <w:numFmt w:val="decimal"/>
      <w:lvlText w:val="%1."/>
      <w:lvlJc w:val="left"/>
      <w:rPr>
        <w:rFonts w:ascii="Georgia" w:hAnsi="Georgia" w:cs="Georgia"/>
        <w:b w:val="0"/>
        <w:bCs w:val="0"/>
        <w:i w:val="0"/>
        <w:iCs w:val="0"/>
        <w:smallCaps w:val="0"/>
        <w:strike w:val="0"/>
        <w:color w:val="000000"/>
        <w:spacing w:val="0"/>
        <w:w w:val="70"/>
        <w:position w:val="0"/>
        <w:sz w:val="16"/>
        <w:szCs w:val="16"/>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4">
    <w:nsid w:val="00000009"/>
    <w:multiLevelType w:val="multilevel"/>
    <w:tmpl w:val="00000008"/>
    <w:lvl w:ilvl="0">
      <w:start w:val="14"/>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5"/>
      <w:numFmt w:val="decimal"/>
      <w:lvlText w:val="%4."/>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5"/>
      <w:numFmt w:val="decimal"/>
      <w:lvlText w:val="%4."/>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5">
      <w:start w:val="5"/>
      <w:numFmt w:val="decimal"/>
      <w:lvlText w:val="%4."/>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6">
      <w:start w:val="5"/>
      <w:numFmt w:val="decimal"/>
      <w:lvlText w:val="%4."/>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5"/>
      <w:numFmt w:val="decimal"/>
      <w:lvlText w:val="%4."/>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5"/>
      <w:numFmt w:val="decimal"/>
      <w:lvlText w:val="%4."/>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7">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8">
      <w:start w:val="4"/>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7"/>
      <w:numFmt w:val="decimal"/>
      <w:lvlText w:val="%2."/>
      <w:lvlJc w:val="left"/>
      <w:rPr>
        <w:rFonts w:ascii="SimSun" w:hAnsi="Gulim" w:cs="SimSun"/>
        <w:b w:val="0"/>
        <w:bCs w:val="0"/>
        <w:i w:val="0"/>
        <w:iCs w:val="0"/>
        <w:smallCaps w:val="0"/>
        <w:strike w:val="0"/>
        <w:color w:val="000000"/>
        <w:spacing w:val="0"/>
        <w:w w:val="100"/>
        <w:position w:val="0"/>
        <w:sz w:val="13"/>
        <w:szCs w:val="13"/>
        <w:u w:val="none"/>
      </w:rPr>
    </w:lvl>
    <w:lvl w:ilvl="2">
      <w:start w:val="7"/>
      <w:numFmt w:val="decimal"/>
      <w:lvlText w:val="%2."/>
      <w:lvlJc w:val="left"/>
      <w:rPr>
        <w:rFonts w:ascii="SimSun" w:hAnsi="Gulim" w:cs="SimSun"/>
        <w:b w:val="0"/>
        <w:bCs w:val="0"/>
        <w:i w:val="0"/>
        <w:iCs w:val="0"/>
        <w:smallCaps w:val="0"/>
        <w:strike w:val="0"/>
        <w:color w:val="000000"/>
        <w:spacing w:val="0"/>
        <w:w w:val="100"/>
        <w:position w:val="0"/>
        <w:sz w:val="13"/>
        <w:szCs w:val="13"/>
        <w:u w:val="none"/>
      </w:rPr>
    </w:lvl>
    <w:lvl w:ilvl="3">
      <w:start w:val="7"/>
      <w:numFmt w:val="decimal"/>
      <w:lvlText w:val="%2."/>
      <w:lvlJc w:val="left"/>
      <w:rPr>
        <w:rFonts w:ascii="SimSun" w:hAnsi="Gulim" w:cs="SimSun"/>
        <w:b w:val="0"/>
        <w:bCs w:val="0"/>
        <w:i w:val="0"/>
        <w:iCs w:val="0"/>
        <w:smallCaps w:val="0"/>
        <w:strike w:val="0"/>
        <w:color w:val="000000"/>
        <w:spacing w:val="0"/>
        <w:w w:val="100"/>
        <w:position w:val="0"/>
        <w:sz w:val="13"/>
        <w:szCs w:val="13"/>
        <w:u w:val="none"/>
      </w:rPr>
    </w:lvl>
    <w:lvl w:ilvl="4">
      <w:start w:val="7"/>
      <w:numFmt w:val="decimal"/>
      <w:lvlText w:val="%2."/>
      <w:lvlJc w:val="left"/>
      <w:rPr>
        <w:rFonts w:ascii="SimSun" w:hAnsi="Gulim" w:cs="SimSun"/>
        <w:b w:val="0"/>
        <w:bCs w:val="0"/>
        <w:i w:val="0"/>
        <w:iCs w:val="0"/>
        <w:smallCaps w:val="0"/>
        <w:strike w:val="0"/>
        <w:color w:val="000000"/>
        <w:spacing w:val="0"/>
        <w:w w:val="100"/>
        <w:position w:val="0"/>
        <w:sz w:val="13"/>
        <w:szCs w:val="13"/>
        <w:u w:val="none"/>
      </w:rPr>
    </w:lvl>
    <w:lvl w:ilvl="5">
      <w:start w:val="7"/>
      <w:numFmt w:val="decimal"/>
      <w:lvlText w:val="%2."/>
      <w:lvlJc w:val="left"/>
      <w:rPr>
        <w:rFonts w:ascii="SimSun" w:hAnsi="Gulim" w:cs="SimSun"/>
        <w:b w:val="0"/>
        <w:bCs w:val="0"/>
        <w:i w:val="0"/>
        <w:iCs w:val="0"/>
        <w:smallCaps w:val="0"/>
        <w:strike w:val="0"/>
        <w:color w:val="000000"/>
        <w:spacing w:val="0"/>
        <w:w w:val="100"/>
        <w:position w:val="0"/>
        <w:sz w:val="13"/>
        <w:szCs w:val="13"/>
        <w:u w:val="none"/>
      </w:rPr>
    </w:lvl>
    <w:lvl w:ilvl="6">
      <w:start w:val="7"/>
      <w:numFmt w:val="decimal"/>
      <w:lvlText w:val="%2."/>
      <w:lvlJc w:val="left"/>
      <w:rPr>
        <w:rFonts w:ascii="SimSun" w:hAnsi="Gulim" w:cs="SimSun"/>
        <w:b w:val="0"/>
        <w:bCs w:val="0"/>
        <w:i w:val="0"/>
        <w:iCs w:val="0"/>
        <w:smallCaps w:val="0"/>
        <w:strike w:val="0"/>
        <w:color w:val="000000"/>
        <w:spacing w:val="0"/>
        <w:w w:val="100"/>
        <w:position w:val="0"/>
        <w:sz w:val="13"/>
        <w:szCs w:val="13"/>
        <w:u w:val="none"/>
      </w:rPr>
    </w:lvl>
    <w:lvl w:ilvl="7">
      <w:start w:val="7"/>
      <w:numFmt w:val="decimal"/>
      <w:lvlText w:val="%2."/>
      <w:lvlJc w:val="left"/>
      <w:rPr>
        <w:rFonts w:ascii="SimSun" w:hAnsi="Gulim" w:cs="SimSun"/>
        <w:b w:val="0"/>
        <w:bCs w:val="0"/>
        <w:i w:val="0"/>
        <w:iCs w:val="0"/>
        <w:smallCaps w:val="0"/>
        <w:strike w:val="0"/>
        <w:color w:val="000000"/>
        <w:spacing w:val="0"/>
        <w:w w:val="100"/>
        <w:position w:val="0"/>
        <w:sz w:val="13"/>
        <w:szCs w:val="13"/>
        <w:u w:val="none"/>
      </w:rPr>
    </w:lvl>
    <w:lvl w:ilvl="8">
      <w:start w:val="7"/>
      <w:numFmt w:val="decimal"/>
      <w:lvlText w:val="%2."/>
      <w:lvlJc w:val="left"/>
      <w:rPr>
        <w:rFonts w:ascii="SimSun" w:hAnsi="Gulim" w:cs="SimSun"/>
        <w:b w:val="0"/>
        <w:bCs w:val="0"/>
        <w:i w:val="0"/>
        <w:iCs w:val="0"/>
        <w:smallCaps w:val="0"/>
        <w:strike w:val="0"/>
        <w:color w:val="000000"/>
        <w:spacing w:val="0"/>
        <w:w w:val="100"/>
        <w:position w:val="0"/>
        <w:sz w:val="13"/>
        <w:szCs w:val="13"/>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7">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8">
      <w:start w:val="5"/>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9"/>
      <w:numFmt w:val="decimal"/>
      <w:lvlText w:val="%2."/>
      <w:lvlJc w:val="left"/>
      <w:rPr>
        <w:rFonts w:ascii="Trebuchet MS" w:hAnsi="Trebuchet MS" w:cs="Trebuchet MS"/>
        <w:b/>
        <w:bCs/>
        <w:i w:val="0"/>
        <w:iCs w:val="0"/>
        <w:smallCaps w:val="0"/>
        <w:strike w:val="0"/>
        <w:color w:val="000000"/>
        <w:spacing w:val="0"/>
        <w:w w:val="100"/>
        <w:position w:val="0"/>
        <w:sz w:val="10"/>
        <w:szCs w:val="10"/>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7"/>
      <w:numFmt w:val="decimal"/>
      <w:lvlText w:val="%4."/>
      <w:lvlJc w:val="left"/>
      <w:rPr>
        <w:rFonts w:ascii="Trebuchet MS" w:hAnsi="Trebuchet MS" w:cs="Trebuchet MS"/>
        <w:b/>
        <w:bCs/>
        <w:i w:val="0"/>
        <w:iCs w:val="0"/>
        <w:smallCaps w:val="0"/>
        <w:strike w:val="0"/>
        <w:color w:val="000000"/>
        <w:spacing w:val="0"/>
        <w:w w:val="100"/>
        <w:position w:val="0"/>
        <w:sz w:val="10"/>
        <w:szCs w:val="10"/>
        <w:u w:val="none"/>
      </w:rPr>
    </w:lvl>
    <w:lvl w:ilvl="4">
      <w:start w:val="14"/>
      <w:numFmt w:val="decimal"/>
      <w:lvlText w:val="%5."/>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13"/>
      <w:numFmt w:val="decimal"/>
      <w:lvlText w:val="%6."/>
      <w:lvlJc w:val="left"/>
      <w:rPr>
        <w:rFonts w:ascii="Tahoma" w:hAnsi="Tahoma" w:cs="Tahoma"/>
        <w:b w:val="0"/>
        <w:bCs w:val="0"/>
        <w:i w:val="0"/>
        <w:iCs w:val="0"/>
        <w:smallCaps w:val="0"/>
        <w:strike w:val="0"/>
        <w:color w:val="000000"/>
        <w:spacing w:val="0"/>
        <w:w w:val="100"/>
        <w:position w:val="0"/>
        <w:sz w:val="12"/>
        <w:szCs w:val="12"/>
        <w:u w:val="none"/>
      </w:rPr>
    </w:lvl>
    <w:lvl w:ilvl="6">
      <w:start w:val="13"/>
      <w:numFmt w:val="decimal"/>
      <w:lvlText w:val="%6."/>
      <w:lvlJc w:val="left"/>
      <w:rPr>
        <w:rFonts w:ascii="Tahoma" w:hAnsi="Tahoma" w:cs="Tahoma"/>
        <w:b w:val="0"/>
        <w:bCs w:val="0"/>
        <w:i w:val="0"/>
        <w:iCs w:val="0"/>
        <w:smallCaps w:val="0"/>
        <w:strike w:val="0"/>
        <w:color w:val="000000"/>
        <w:spacing w:val="0"/>
        <w:w w:val="100"/>
        <w:position w:val="0"/>
        <w:sz w:val="12"/>
        <w:szCs w:val="12"/>
        <w:u w:val="none"/>
      </w:rPr>
    </w:lvl>
    <w:lvl w:ilvl="7">
      <w:start w:val="13"/>
      <w:numFmt w:val="decimal"/>
      <w:lvlText w:val="%6."/>
      <w:lvlJc w:val="left"/>
      <w:rPr>
        <w:rFonts w:ascii="Tahoma" w:hAnsi="Tahoma" w:cs="Tahoma"/>
        <w:b w:val="0"/>
        <w:bCs w:val="0"/>
        <w:i w:val="0"/>
        <w:iCs w:val="0"/>
        <w:smallCaps w:val="0"/>
        <w:strike w:val="0"/>
        <w:color w:val="000000"/>
        <w:spacing w:val="0"/>
        <w:w w:val="100"/>
        <w:position w:val="0"/>
        <w:sz w:val="12"/>
        <w:szCs w:val="12"/>
        <w:u w:val="none"/>
      </w:rPr>
    </w:lvl>
    <w:lvl w:ilvl="8">
      <w:start w:val="13"/>
      <w:numFmt w:val="decimal"/>
      <w:lvlText w:val="%6."/>
      <w:lvlJc w:val="left"/>
      <w:rPr>
        <w:rFonts w:ascii="Tahoma" w:hAnsi="Tahoma" w:cs="Tahoma"/>
        <w:b w:val="0"/>
        <w:bCs w:val="0"/>
        <w:i w:val="0"/>
        <w:iCs w:val="0"/>
        <w:smallCaps w:val="0"/>
        <w:strike w:val="0"/>
        <w:color w:val="000000"/>
        <w:spacing w:val="0"/>
        <w:w w:val="100"/>
        <w:position w:val="0"/>
        <w:sz w:val="12"/>
        <w:szCs w:val="12"/>
        <w:u w:val="none"/>
      </w:rPr>
    </w:lvl>
  </w:abstractNum>
  <w:abstractNum w:abstractNumId="9">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7">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8">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1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14"/>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3"/>
      <w:numFmt w:val="decimal"/>
      <w:lvlText w:val="%5."/>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9"/>
      <w:numFmt w:val="decimal"/>
      <w:lvlText w:val="%6."/>
      <w:lvlJc w:val="left"/>
      <w:rPr>
        <w:rFonts w:ascii="SimSun" w:hAnsi="Gulim" w:cs="SimSun"/>
        <w:b/>
        <w:bCs/>
        <w:i w:val="0"/>
        <w:iCs w:val="0"/>
        <w:smallCaps w:val="0"/>
        <w:strike w:val="0"/>
        <w:color w:val="000000"/>
        <w:spacing w:val="0"/>
        <w:w w:val="100"/>
        <w:position w:val="0"/>
        <w:sz w:val="13"/>
        <w:szCs w:val="13"/>
        <w:u w:val="none"/>
      </w:rPr>
    </w:lvl>
    <w:lvl w:ilvl="6">
      <w:start w:val="14"/>
      <w:numFmt w:val="decimal"/>
      <w:lvlText w:val="%7—"/>
      <w:lvlJc w:val="left"/>
      <w:rPr>
        <w:rFonts w:ascii="Tahoma" w:hAnsi="Tahoma" w:cs="Tahoma"/>
        <w:b w:val="0"/>
        <w:bCs w:val="0"/>
        <w:i w:val="0"/>
        <w:iCs w:val="0"/>
        <w:smallCaps w:val="0"/>
        <w:strike w:val="0"/>
        <w:color w:val="000000"/>
        <w:spacing w:val="0"/>
        <w:w w:val="100"/>
        <w:position w:val="0"/>
        <w:sz w:val="12"/>
        <w:szCs w:val="12"/>
        <w:u w:val="none"/>
      </w:rPr>
    </w:lvl>
    <w:lvl w:ilvl="7">
      <w:start w:val="29"/>
      <w:numFmt w:val="decimal"/>
      <w:lvlText w:val="%8."/>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8">
      <w:start w:val="34"/>
      <w:numFmt w:val="decimal"/>
      <w:lvlText w:val="%9."/>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11">
    <w:nsid w:val="00000017"/>
    <w:multiLevelType w:val="multilevel"/>
    <w:tmpl w:val="00000016"/>
    <w:lvl w:ilvl="0">
      <w:start w:val="4"/>
      <w:numFmt w:val="decimal"/>
      <w:lvlText w:val="%1."/>
      <w:lvlJc w:val="left"/>
      <w:rPr>
        <w:rFonts w:ascii="Trebuchet MS" w:hAnsi="Trebuchet MS" w:cs="Trebuchet MS"/>
        <w:b w:val="0"/>
        <w:bCs w:val="0"/>
        <w:i w:val="0"/>
        <w:iCs w:val="0"/>
        <w:smallCaps w:val="0"/>
        <w:strike w:val="0"/>
        <w:color w:val="000000"/>
        <w:spacing w:val="0"/>
        <w:w w:val="100"/>
        <w:position w:val="0"/>
        <w:sz w:val="13"/>
        <w:szCs w:val="13"/>
        <w:u w:val="none"/>
      </w:rPr>
    </w:lvl>
    <w:lvl w:ilvl="1">
      <w:start w:val="4"/>
      <w:numFmt w:val="decimal"/>
      <w:lvlText w:val="%1."/>
      <w:lvlJc w:val="left"/>
      <w:rPr>
        <w:rFonts w:ascii="Trebuchet MS" w:hAnsi="Trebuchet MS" w:cs="Trebuchet MS"/>
        <w:b w:val="0"/>
        <w:bCs w:val="0"/>
        <w:i w:val="0"/>
        <w:iCs w:val="0"/>
        <w:smallCaps w:val="0"/>
        <w:strike w:val="0"/>
        <w:color w:val="000000"/>
        <w:spacing w:val="0"/>
        <w:w w:val="100"/>
        <w:position w:val="0"/>
        <w:sz w:val="13"/>
        <w:szCs w:val="13"/>
        <w:u w:val="none"/>
      </w:rPr>
    </w:lvl>
    <w:lvl w:ilvl="2">
      <w:start w:val="4"/>
      <w:numFmt w:val="decimal"/>
      <w:lvlText w:val="%1."/>
      <w:lvlJc w:val="left"/>
      <w:rPr>
        <w:rFonts w:ascii="Trebuchet MS" w:hAnsi="Trebuchet MS" w:cs="Trebuchet MS"/>
        <w:b w:val="0"/>
        <w:bCs w:val="0"/>
        <w:i w:val="0"/>
        <w:iCs w:val="0"/>
        <w:smallCaps w:val="0"/>
        <w:strike w:val="0"/>
        <w:color w:val="000000"/>
        <w:spacing w:val="0"/>
        <w:w w:val="100"/>
        <w:position w:val="0"/>
        <w:sz w:val="13"/>
        <w:szCs w:val="13"/>
        <w:u w:val="none"/>
      </w:rPr>
    </w:lvl>
    <w:lvl w:ilvl="3">
      <w:start w:val="4"/>
      <w:numFmt w:val="decimal"/>
      <w:lvlText w:val="%1."/>
      <w:lvlJc w:val="left"/>
      <w:rPr>
        <w:rFonts w:ascii="Trebuchet MS" w:hAnsi="Trebuchet MS" w:cs="Trebuchet MS"/>
        <w:b w:val="0"/>
        <w:bCs w:val="0"/>
        <w:i w:val="0"/>
        <w:iCs w:val="0"/>
        <w:smallCaps w:val="0"/>
        <w:strike w:val="0"/>
        <w:color w:val="000000"/>
        <w:spacing w:val="0"/>
        <w:w w:val="100"/>
        <w:position w:val="0"/>
        <w:sz w:val="13"/>
        <w:szCs w:val="13"/>
        <w:u w:val="none"/>
      </w:rPr>
    </w:lvl>
    <w:lvl w:ilvl="4">
      <w:start w:val="4"/>
      <w:numFmt w:val="decimal"/>
      <w:lvlText w:val="%1."/>
      <w:lvlJc w:val="left"/>
      <w:rPr>
        <w:rFonts w:ascii="Trebuchet MS" w:hAnsi="Trebuchet MS" w:cs="Trebuchet MS"/>
        <w:b w:val="0"/>
        <w:bCs w:val="0"/>
        <w:i w:val="0"/>
        <w:iCs w:val="0"/>
        <w:smallCaps w:val="0"/>
        <w:strike w:val="0"/>
        <w:color w:val="000000"/>
        <w:spacing w:val="0"/>
        <w:w w:val="100"/>
        <w:position w:val="0"/>
        <w:sz w:val="13"/>
        <w:szCs w:val="13"/>
        <w:u w:val="none"/>
      </w:rPr>
    </w:lvl>
    <w:lvl w:ilvl="5">
      <w:start w:val="4"/>
      <w:numFmt w:val="decimal"/>
      <w:lvlText w:val="%1."/>
      <w:lvlJc w:val="left"/>
      <w:rPr>
        <w:rFonts w:ascii="Trebuchet MS" w:hAnsi="Trebuchet MS" w:cs="Trebuchet MS"/>
        <w:b w:val="0"/>
        <w:bCs w:val="0"/>
        <w:i w:val="0"/>
        <w:iCs w:val="0"/>
        <w:smallCaps w:val="0"/>
        <w:strike w:val="0"/>
        <w:color w:val="000000"/>
        <w:spacing w:val="0"/>
        <w:w w:val="100"/>
        <w:position w:val="0"/>
        <w:sz w:val="13"/>
        <w:szCs w:val="13"/>
        <w:u w:val="none"/>
      </w:rPr>
    </w:lvl>
    <w:lvl w:ilvl="6">
      <w:start w:val="4"/>
      <w:numFmt w:val="decimal"/>
      <w:lvlText w:val="%1."/>
      <w:lvlJc w:val="left"/>
      <w:rPr>
        <w:rFonts w:ascii="Trebuchet MS" w:hAnsi="Trebuchet MS" w:cs="Trebuchet MS"/>
        <w:b w:val="0"/>
        <w:bCs w:val="0"/>
        <w:i w:val="0"/>
        <w:iCs w:val="0"/>
        <w:smallCaps w:val="0"/>
        <w:strike w:val="0"/>
        <w:color w:val="000000"/>
        <w:spacing w:val="0"/>
        <w:w w:val="100"/>
        <w:position w:val="0"/>
        <w:sz w:val="13"/>
        <w:szCs w:val="13"/>
        <w:u w:val="none"/>
      </w:rPr>
    </w:lvl>
    <w:lvl w:ilvl="7">
      <w:start w:val="4"/>
      <w:numFmt w:val="decimal"/>
      <w:lvlText w:val="%1."/>
      <w:lvlJc w:val="left"/>
      <w:rPr>
        <w:rFonts w:ascii="Trebuchet MS" w:hAnsi="Trebuchet MS" w:cs="Trebuchet MS"/>
        <w:b w:val="0"/>
        <w:bCs w:val="0"/>
        <w:i w:val="0"/>
        <w:iCs w:val="0"/>
        <w:smallCaps w:val="0"/>
        <w:strike w:val="0"/>
        <w:color w:val="000000"/>
        <w:spacing w:val="0"/>
        <w:w w:val="100"/>
        <w:position w:val="0"/>
        <w:sz w:val="13"/>
        <w:szCs w:val="13"/>
        <w:u w:val="none"/>
      </w:rPr>
    </w:lvl>
    <w:lvl w:ilvl="8">
      <w:start w:val="4"/>
      <w:numFmt w:val="decimal"/>
      <w:lvlText w:val="%1."/>
      <w:lvlJc w:val="left"/>
      <w:rPr>
        <w:rFonts w:ascii="Trebuchet MS" w:hAnsi="Trebuchet MS" w:cs="Trebuchet MS"/>
        <w:b w:val="0"/>
        <w:bCs w:val="0"/>
        <w:i w:val="0"/>
        <w:iCs w:val="0"/>
        <w:smallCaps w:val="0"/>
        <w:strike w:val="0"/>
        <w:color w:val="000000"/>
        <w:spacing w:val="0"/>
        <w:w w:val="100"/>
        <w:position w:val="0"/>
        <w:sz w:val="13"/>
        <w:szCs w:val="13"/>
        <w:u w:val="none"/>
      </w:rPr>
    </w:lvl>
  </w:abstractNum>
  <w:abstractNum w:abstractNumId="12">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7"/>
      <w:numFmt w:val="decimal"/>
      <w:lvlText w:val="%2."/>
      <w:lvlJc w:val="left"/>
      <w:rPr>
        <w:rFonts w:ascii="Aharoni" w:hAnsi="Gulim" w:cs="Aharoni"/>
        <w:b w:val="0"/>
        <w:bCs w:val="0"/>
        <w:i w:val="0"/>
        <w:iCs w:val="0"/>
        <w:smallCaps w:val="0"/>
        <w:strike w:val="0"/>
        <w:color w:val="000000"/>
        <w:spacing w:val="0"/>
        <w:w w:val="100"/>
        <w:position w:val="0"/>
        <w:sz w:val="16"/>
        <w:szCs w:val="16"/>
        <w:u w:val="none"/>
      </w:rPr>
    </w:lvl>
    <w:lvl w:ilvl="2">
      <w:start w:val="14"/>
      <w:numFmt w:val="decimal"/>
      <w:lvlText w:val="%3."/>
      <w:lvlJc w:val="left"/>
      <w:rPr>
        <w:rFonts w:ascii="SimSun" w:hAnsi="Gulim" w:cs="SimSun"/>
        <w:b w:val="0"/>
        <w:bCs w:val="0"/>
        <w:i w:val="0"/>
        <w:iCs w:val="0"/>
        <w:smallCaps w:val="0"/>
        <w:strike w:val="0"/>
        <w:color w:val="000000"/>
        <w:spacing w:val="0"/>
        <w:w w:val="100"/>
        <w:position w:val="0"/>
        <w:sz w:val="13"/>
        <w:szCs w:val="1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3"/>
      <w:numFmt w:val="decimal"/>
      <w:lvlText w:val="%5."/>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8"/>
      <w:numFmt w:val="decimal"/>
      <w:lvlText w:val="%7."/>
      <w:lvlJc w:val="left"/>
      <w:rPr>
        <w:rFonts w:ascii="SimSun" w:hAnsi="Gulim" w:cs="SimSun"/>
        <w:b/>
        <w:bCs/>
        <w:i w:val="0"/>
        <w:iCs w:val="0"/>
        <w:smallCaps w:val="0"/>
        <w:strike w:val="0"/>
        <w:color w:val="000000"/>
        <w:spacing w:val="0"/>
        <w:w w:val="100"/>
        <w:position w:val="0"/>
        <w:sz w:val="13"/>
        <w:szCs w:val="13"/>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1"/>
      <w:numFmt w:val="decimal"/>
      <w:lvlText w:val="%9."/>
      <w:lvlJc w:val="left"/>
      <w:rPr>
        <w:rFonts w:ascii="Aharoni" w:hAnsi="Gulim" w:cs="Aharoni"/>
        <w:b w:val="0"/>
        <w:bCs w:val="0"/>
        <w:i w:val="0"/>
        <w:iCs w:val="0"/>
        <w:smallCaps w:val="0"/>
        <w:strike w:val="0"/>
        <w:color w:val="000000"/>
        <w:spacing w:val="-10"/>
        <w:w w:val="100"/>
        <w:position w:val="0"/>
        <w:sz w:val="18"/>
        <w:szCs w:val="18"/>
        <w:u w:val="none"/>
      </w:rPr>
    </w:lvl>
  </w:abstractNum>
  <w:abstractNum w:abstractNumId="13">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14">
    <w:nsid w:val="0000001D"/>
    <w:multiLevelType w:val="multilevel"/>
    <w:tmpl w:val="0000001C"/>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15">
    <w:nsid w:val="0000001F"/>
    <w:multiLevelType w:val="multilevel"/>
    <w:tmpl w:val="000000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16"/>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5">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6">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13"/>
      <w:numFmt w:val="decimal"/>
      <w:lvlText w:val="%3."/>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16">
    <w:nsid w:val="00000021"/>
    <w:multiLevelType w:val="multilevel"/>
    <w:tmpl w:val="00000020"/>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1">
      <w:start w:val="7"/>
      <w:numFmt w:val="decimal"/>
      <w:lvlText w:val="%2."/>
      <w:lvlJc w:val="left"/>
      <w:rPr>
        <w:rFonts w:ascii="Georgia" w:hAnsi="Georgia" w:cs="Georgia"/>
        <w:b w:val="0"/>
        <w:bCs w:val="0"/>
        <w:i w:val="0"/>
        <w:iCs w:val="0"/>
        <w:smallCaps w:val="0"/>
        <w:strike w:val="0"/>
        <w:color w:val="000000"/>
        <w:spacing w:val="0"/>
        <w:w w:val="100"/>
        <w:position w:val="0"/>
        <w:sz w:val="12"/>
        <w:szCs w:val="1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3"/>
      <w:numFmt w:val="decimal"/>
      <w:lvlText w:val="%4."/>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7">
      <w:start w:val="3"/>
      <w:numFmt w:val="decimal"/>
      <w:lvlText w:val="%8."/>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7"/>
      <w:numFmt w:val="decimal"/>
      <w:lvlText w:val="%9."/>
      <w:lvlJc w:val="left"/>
      <w:rPr>
        <w:rFonts w:ascii="Times New Roman" w:hAnsi="Times New Roman" w:cs="Times New Roman"/>
        <w:b/>
        <w:bCs/>
        <w:i w:val="0"/>
        <w:iCs w:val="0"/>
        <w:smallCaps w:val="0"/>
        <w:strike w:val="0"/>
        <w:color w:val="000000"/>
        <w:spacing w:val="0"/>
        <w:w w:val="100"/>
        <w:position w:val="0"/>
        <w:sz w:val="14"/>
        <w:szCs w:val="14"/>
        <w:u w:val="none"/>
      </w:rPr>
    </w:lvl>
  </w:abstractNum>
  <w:abstractNum w:abstractNumId="17">
    <w:nsid w:val="00000023"/>
    <w:multiLevelType w:val="multilevel"/>
    <w:tmpl w:val="0000002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3"/>
      <w:numFmt w:val="decimal"/>
      <w:lvlText w:val="%3."/>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3"/>
      <w:numFmt w:val="decimal"/>
      <w:lvlText w:val="%5."/>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3"/>
      <w:numFmt w:val="decimal"/>
      <w:lvlText w:val="%7."/>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7"/>
      <w:numFmt w:val="decimal"/>
      <w:lvlText w:val="%8."/>
      <w:lvlJc w:val="left"/>
      <w:rPr>
        <w:rFonts w:ascii="MS Mincho" w:hAnsi="Gulim" w:cs="MS Mincho"/>
        <w:b/>
        <w:bCs/>
        <w:i w:val="0"/>
        <w:iCs w:val="0"/>
        <w:smallCaps w:val="0"/>
        <w:strike w:val="0"/>
        <w:color w:val="000000"/>
        <w:spacing w:val="0"/>
        <w:w w:val="100"/>
        <w:position w:val="0"/>
        <w:sz w:val="13"/>
        <w:szCs w:val="13"/>
        <w:u w:val="none"/>
      </w:rPr>
    </w:lvl>
    <w:lvl w:ilvl="8">
      <w:start w:val="2"/>
      <w:numFmt w:val="decimal"/>
      <w:lvlText w:val="%9."/>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18">
    <w:nsid w:val="00000025"/>
    <w:multiLevelType w:val="multilevel"/>
    <w:tmpl w:val="0000002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15"/>
      <w:numFmt w:val="decimal"/>
      <w:lvlText w:val="%2."/>
      <w:lvlJc w:val="left"/>
      <w:rPr>
        <w:rFonts w:ascii="SimSun" w:hAnsi="Gulim" w:cs="SimSun"/>
        <w:b w:val="0"/>
        <w:bCs w:val="0"/>
        <w:i w:val="0"/>
        <w:iCs w:val="0"/>
        <w:smallCaps w:val="0"/>
        <w:strike w:val="0"/>
        <w:color w:val="000000"/>
        <w:spacing w:val="0"/>
        <w:w w:val="100"/>
        <w:position w:val="0"/>
        <w:sz w:val="13"/>
        <w:szCs w:val="1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3"/>
      <w:numFmt w:val="decimal"/>
      <w:lvlText w:val="%4."/>
      <w:lvlJc w:val="left"/>
      <w:rPr>
        <w:rFonts w:ascii="Times New Roman" w:hAnsi="Times New Roman" w:cs="Times New Roman"/>
        <w:b/>
        <w:bCs/>
        <w:i w:val="0"/>
        <w:iCs w:val="0"/>
        <w:smallCaps w:val="0"/>
        <w:strike w:val="0"/>
        <w:color w:val="000000"/>
        <w:spacing w:val="0"/>
        <w:w w:val="100"/>
        <w:position w:val="0"/>
        <w:sz w:val="15"/>
        <w:szCs w:val="15"/>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4"/>
      <w:numFmt w:val="decimal"/>
      <w:lvlText w:val="%6."/>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6">
      <w:start w:val="23"/>
      <w:numFmt w:val="decimal"/>
      <w:lvlText w:val="%7."/>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7">
      <w:start w:val="23"/>
      <w:numFmt w:val="decimal"/>
      <w:lvlText w:val="%7."/>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23"/>
      <w:numFmt w:val="decimal"/>
      <w:lvlText w:val="%7."/>
      <w:lvlJc w:val="left"/>
      <w:rPr>
        <w:rFonts w:ascii="Times New Roman" w:hAnsi="Times New Roman" w:cs="Times New Roman"/>
        <w:b w:val="0"/>
        <w:bCs w:val="0"/>
        <w:i w:val="0"/>
        <w:iCs w:val="0"/>
        <w:smallCaps w:val="0"/>
        <w:strike w:val="0"/>
        <w:color w:val="000000"/>
        <w:spacing w:val="0"/>
        <w:w w:val="100"/>
        <w:position w:val="0"/>
        <w:sz w:val="14"/>
        <w:szCs w:val="14"/>
        <w:u w:val="none"/>
      </w:rPr>
    </w:lvl>
  </w:abstractNum>
  <w:abstractNum w:abstractNumId="19">
    <w:nsid w:val="00000027"/>
    <w:multiLevelType w:val="multilevel"/>
    <w:tmpl w:val="00000026"/>
    <w:lvl w:ilvl="0">
      <w:start w:val="13"/>
      <w:numFmt w:val="decimal"/>
      <w:lvlText w:val="%1."/>
      <w:lvlJc w:val="left"/>
      <w:rPr>
        <w:rFonts w:ascii="Tahoma" w:hAnsi="Tahoma" w:cs="Tahoma"/>
        <w:b w:val="0"/>
        <w:bCs w:val="0"/>
        <w:i w:val="0"/>
        <w:iCs w:val="0"/>
        <w:smallCaps w:val="0"/>
        <w:strike w:val="0"/>
        <w:color w:val="000000"/>
        <w:spacing w:val="0"/>
        <w:w w:val="100"/>
        <w:position w:val="0"/>
        <w:sz w:val="12"/>
        <w:szCs w:val="12"/>
        <w:u w:val="none"/>
      </w:rPr>
    </w:lvl>
    <w:lvl w:ilvl="1">
      <w:start w:val="13"/>
      <w:numFmt w:val="decimal"/>
      <w:lvlText w:val="%1."/>
      <w:lvlJc w:val="left"/>
      <w:rPr>
        <w:rFonts w:ascii="Tahoma" w:hAnsi="Tahoma" w:cs="Tahoma"/>
        <w:b w:val="0"/>
        <w:bCs w:val="0"/>
        <w:i w:val="0"/>
        <w:iCs w:val="0"/>
        <w:smallCaps w:val="0"/>
        <w:strike w:val="0"/>
        <w:color w:val="000000"/>
        <w:spacing w:val="0"/>
        <w:w w:val="100"/>
        <w:position w:val="0"/>
        <w:sz w:val="12"/>
        <w:szCs w:val="12"/>
        <w:u w:val="none"/>
      </w:rPr>
    </w:lvl>
    <w:lvl w:ilvl="2">
      <w:start w:val="13"/>
      <w:numFmt w:val="decimal"/>
      <w:lvlText w:val="%1."/>
      <w:lvlJc w:val="left"/>
      <w:rPr>
        <w:rFonts w:ascii="Tahoma" w:hAnsi="Tahoma" w:cs="Tahoma"/>
        <w:b w:val="0"/>
        <w:bCs w:val="0"/>
        <w:i w:val="0"/>
        <w:iCs w:val="0"/>
        <w:smallCaps w:val="0"/>
        <w:strike w:val="0"/>
        <w:color w:val="000000"/>
        <w:spacing w:val="0"/>
        <w:w w:val="100"/>
        <w:position w:val="0"/>
        <w:sz w:val="12"/>
        <w:szCs w:val="12"/>
        <w:u w:val="none"/>
      </w:rPr>
    </w:lvl>
    <w:lvl w:ilvl="3">
      <w:start w:val="13"/>
      <w:numFmt w:val="decimal"/>
      <w:lvlText w:val="%1."/>
      <w:lvlJc w:val="left"/>
      <w:rPr>
        <w:rFonts w:ascii="Tahoma" w:hAnsi="Tahoma" w:cs="Tahoma"/>
        <w:b w:val="0"/>
        <w:bCs w:val="0"/>
        <w:i w:val="0"/>
        <w:iCs w:val="0"/>
        <w:smallCaps w:val="0"/>
        <w:strike w:val="0"/>
        <w:color w:val="000000"/>
        <w:spacing w:val="0"/>
        <w:w w:val="100"/>
        <w:position w:val="0"/>
        <w:sz w:val="12"/>
        <w:szCs w:val="12"/>
        <w:u w:val="none"/>
      </w:rPr>
    </w:lvl>
    <w:lvl w:ilvl="4">
      <w:start w:val="13"/>
      <w:numFmt w:val="decimal"/>
      <w:lvlText w:val="%1."/>
      <w:lvlJc w:val="left"/>
      <w:rPr>
        <w:rFonts w:ascii="Tahoma" w:hAnsi="Tahoma" w:cs="Tahoma"/>
        <w:b w:val="0"/>
        <w:bCs w:val="0"/>
        <w:i w:val="0"/>
        <w:iCs w:val="0"/>
        <w:smallCaps w:val="0"/>
        <w:strike w:val="0"/>
        <w:color w:val="000000"/>
        <w:spacing w:val="0"/>
        <w:w w:val="100"/>
        <w:position w:val="0"/>
        <w:sz w:val="12"/>
        <w:szCs w:val="12"/>
        <w:u w:val="none"/>
      </w:rPr>
    </w:lvl>
    <w:lvl w:ilvl="5">
      <w:start w:val="13"/>
      <w:numFmt w:val="decimal"/>
      <w:lvlText w:val="%1."/>
      <w:lvlJc w:val="left"/>
      <w:rPr>
        <w:rFonts w:ascii="Tahoma" w:hAnsi="Tahoma" w:cs="Tahoma"/>
        <w:b w:val="0"/>
        <w:bCs w:val="0"/>
        <w:i w:val="0"/>
        <w:iCs w:val="0"/>
        <w:smallCaps w:val="0"/>
        <w:strike w:val="0"/>
        <w:color w:val="000000"/>
        <w:spacing w:val="0"/>
        <w:w w:val="100"/>
        <w:position w:val="0"/>
        <w:sz w:val="12"/>
        <w:szCs w:val="12"/>
        <w:u w:val="none"/>
      </w:rPr>
    </w:lvl>
    <w:lvl w:ilvl="6">
      <w:start w:val="13"/>
      <w:numFmt w:val="decimal"/>
      <w:lvlText w:val="%1."/>
      <w:lvlJc w:val="left"/>
      <w:rPr>
        <w:rFonts w:ascii="Tahoma" w:hAnsi="Tahoma" w:cs="Tahoma"/>
        <w:b w:val="0"/>
        <w:bCs w:val="0"/>
        <w:i w:val="0"/>
        <w:iCs w:val="0"/>
        <w:smallCaps w:val="0"/>
        <w:strike w:val="0"/>
        <w:color w:val="000000"/>
        <w:spacing w:val="0"/>
        <w:w w:val="100"/>
        <w:position w:val="0"/>
        <w:sz w:val="12"/>
        <w:szCs w:val="12"/>
        <w:u w:val="none"/>
      </w:rPr>
    </w:lvl>
    <w:lvl w:ilvl="7">
      <w:start w:val="13"/>
      <w:numFmt w:val="decimal"/>
      <w:lvlText w:val="%1."/>
      <w:lvlJc w:val="left"/>
      <w:rPr>
        <w:rFonts w:ascii="Tahoma" w:hAnsi="Tahoma" w:cs="Tahoma"/>
        <w:b w:val="0"/>
        <w:bCs w:val="0"/>
        <w:i w:val="0"/>
        <w:iCs w:val="0"/>
        <w:smallCaps w:val="0"/>
        <w:strike w:val="0"/>
        <w:color w:val="000000"/>
        <w:spacing w:val="0"/>
        <w:w w:val="100"/>
        <w:position w:val="0"/>
        <w:sz w:val="12"/>
        <w:szCs w:val="12"/>
        <w:u w:val="none"/>
      </w:rPr>
    </w:lvl>
    <w:lvl w:ilvl="8">
      <w:start w:val="13"/>
      <w:numFmt w:val="decimal"/>
      <w:lvlText w:val="%1."/>
      <w:lvlJc w:val="left"/>
      <w:rPr>
        <w:rFonts w:ascii="Tahoma" w:hAnsi="Tahoma" w:cs="Tahoma"/>
        <w:b w:val="0"/>
        <w:bCs w:val="0"/>
        <w:i w:val="0"/>
        <w:iCs w:val="0"/>
        <w:smallCaps w:val="0"/>
        <w:strike w:val="0"/>
        <w:color w:val="000000"/>
        <w:spacing w:val="0"/>
        <w:w w:val="100"/>
        <w:position w:val="0"/>
        <w:sz w:val="12"/>
        <w:szCs w:val="12"/>
        <w:u w:val="none"/>
      </w:rPr>
    </w:lvl>
  </w:abstractNum>
  <w:abstractNum w:abstractNumId="20">
    <w:nsid w:val="00000029"/>
    <w:multiLevelType w:val="multilevel"/>
    <w:tmpl w:val="0000002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3"/>
      <w:numFmt w:val="decimal"/>
      <w:lvlText w:val="%3."/>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3">
      <w:start w:val="2"/>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2"/>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2"/>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2"/>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7">
      <w:start w:val="2"/>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8">
      <w:start w:val="2"/>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21">
    <w:nsid w:val="0000002B"/>
    <w:multiLevelType w:val="multilevel"/>
    <w:tmpl w:val="0000002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5"/>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3"/>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13"/>
      <w:numFmt w:val="decimal"/>
      <w:lvlText w:val="%4."/>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16"/>
      <w:numFmt w:val="decimal"/>
      <w:lvlText w:val="%5."/>
      <w:lvlJc w:val="left"/>
      <w:rPr>
        <w:rFonts w:ascii="Microsoft Sans Serif" w:hAnsi="Microsoft Sans Serif" w:cs="Microsoft Sans Serif"/>
        <w:b/>
        <w:bCs/>
        <w:i w:val="0"/>
        <w:iCs w:val="0"/>
        <w:smallCaps w:val="0"/>
        <w:strike w:val="0"/>
        <w:color w:val="000000"/>
        <w:spacing w:val="0"/>
        <w:w w:val="100"/>
        <w:position w:val="0"/>
        <w:sz w:val="12"/>
        <w:szCs w:val="1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5"/>
      <w:numFmt w:val="decimal"/>
      <w:lvlText w:val="%7."/>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7">
      <w:start w:val="3"/>
      <w:numFmt w:val="decimal"/>
      <w:lvlText w:val="%8."/>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22">
    <w:nsid w:val="0000002D"/>
    <w:multiLevelType w:val="multilevel"/>
    <w:tmpl w:val="0000002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1"/>
      <w:numFmt w:val="decimal"/>
      <w:lvlText w:val="%4"/>
      <w:lvlJc w:val="left"/>
      <w:rPr>
        <w:rFonts w:ascii="Arial Narrow" w:hAnsi="Arial Narrow" w:cs="Arial Narrow"/>
        <w:b w:val="0"/>
        <w:bCs w:val="0"/>
        <w:i/>
        <w:iCs/>
        <w:smallCaps w:val="0"/>
        <w:strike w:val="0"/>
        <w:color w:val="000000"/>
        <w:spacing w:val="0"/>
        <w:w w:val="100"/>
        <w:position w:val="0"/>
        <w:sz w:val="11"/>
        <w:szCs w:val="11"/>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1"/>
      <w:numFmt w:val="decimal"/>
      <w:lvlText w:val="%7."/>
      <w:lvlJc w:val="left"/>
      <w:rPr>
        <w:rFonts w:ascii="MS Mincho" w:hAnsi="Gulim" w:cs="MS Mincho"/>
        <w:b/>
        <w:bCs/>
        <w:i w:val="0"/>
        <w:iCs w:val="0"/>
        <w:smallCaps w:val="0"/>
        <w:strike w:val="0"/>
        <w:color w:val="000000"/>
        <w:spacing w:val="0"/>
        <w:w w:val="100"/>
        <w:position w:val="0"/>
        <w:sz w:val="13"/>
        <w:szCs w:val="13"/>
        <w:u w:val="none"/>
      </w:rPr>
    </w:lvl>
    <w:lvl w:ilvl="7">
      <w:start w:val="1"/>
      <w:numFmt w:val="decimal"/>
      <w:lvlText w:val="%8."/>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8">
      <w:start w:val="1"/>
      <w:numFmt w:val="decimal"/>
      <w:lvlText w:val="%9."/>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23">
    <w:nsid w:val="0000002F"/>
    <w:multiLevelType w:val="multilevel"/>
    <w:tmpl w:val="0000002E"/>
    <w:lvl w:ilvl="0">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1">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2">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3">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4">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5">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6">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7">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8">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abstractNum>
  <w:abstractNum w:abstractNumId="24">
    <w:nsid w:val="00000031"/>
    <w:multiLevelType w:val="multilevel"/>
    <w:tmpl w:val="00000030"/>
    <w:lvl w:ilvl="0">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1">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2">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3">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4">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5">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6">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7">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8">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abstractNum>
  <w:abstractNum w:abstractNumId="25">
    <w:nsid w:val="00000033"/>
    <w:multiLevelType w:val="multilevel"/>
    <w:tmpl w:val="00000032"/>
    <w:lvl w:ilvl="0">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1">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2">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3">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4">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5">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6">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7">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lvl w:ilvl="8">
      <w:start w:val="1"/>
      <w:numFmt w:val="decimal"/>
      <w:lvlText w:val="%1."/>
      <w:lvlJc w:val="left"/>
      <w:rPr>
        <w:rFonts w:ascii="Times New Roman" w:hAnsi="Times New Roman" w:cs="Times New Roman"/>
        <w:b/>
        <w:bCs/>
        <w:i w:val="0"/>
        <w:iCs w:val="0"/>
        <w:smallCaps w:val="0"/>
        <w:strike w:val="0"/>
        <w:color w:val="000000"/>
        <w:spacing w:val="0"/>
        <w:w w:val="150"/>
        <w:position w:val="0"/>
        <w:sz w:val="13"/>
        <w:szCs w:val="13"/>
        <w:u w:val="none"/>
      </w:rPr>
    </w:lvl>
  </w:abstractNum>
  <w:abstractNum w:abstractNumId="26">
    <w:nsid w:val="00000035"/>
    <w:multiLevelType w:val="multilevel"/>
    <w:tmpl w:val="00000034"/>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4"/>
        <w:szCs w:val="14"/>
        <w:u w:val="none"/>
      </w:rPr>
    </w:lvl>
    <w:lvl w:ilvl="1">
      <w:start w:val="9"/>
      <w:numFmt w:val="decimal"/>
      <w:lvlText w:val="%2."/>
      <w:lvlJc w:val="left"/>
      <w:rPr>
        <w:rFonts w:ascii="Trebuchet MS" w:hAnsi="Trebuchet MS" w:cs="Trebuchet MS"/>
        <w:b/>
        <w:bCs/>
        <w:i w:val="0"/>
        <w:iCs w:val="0"/>
        <w:smallCaps w:val="0"/>
        <w:strike w:val="0"/>
        <w:color w:val="000000"/>
        <w:spacing w:val="0"/>
        <w:w w:val="100"/>
        <w:position w:val="0"/>
        <w:sz w:val="11"/>
        <w:szCs w:val="11"/>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12"/>
        <w:szCs w:val="12"/>
        <w:u w:val="none"/>
      </w:rPr>
    </w:lvl>
  </w:abstractNum>
  <w:abstractNum w:abstractNumId="27">
    <w:nsid w:val="00000037"/>
    <w:multiLevelType w:val="multilevel"/>
    <w:tmpl w:val="00000036"/>
    <w:lvl w:ilvl="0">
      <w:start w:val="10"/>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32"/>
        <w:szCs w:val="32"/>
        <w:u w:val="none"/>
      </w:rPr>
    </w:lvl>
    <w:lvl w:ilvl="1">
      <w:start w:val="10"/>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32"/>
        <w:szCs w:val="32"/>
        <w:u w:val="none"/>
      </w:rPr>
    </w:lvl>
    <w:lvl w:ilvl="2">
      <w:start w:val="10"/>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32"/>
        <w:szCs w:val="32"/>
        <w:u w:val="none"/>
      </w:rPr>
    </w:lvl>
    <w:lvl w:ilvl="3">
      <w:start w:val="10"/>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32"/>
        <w:szCs w:val="32"/>
        <w:u w:val="none"/>
      </w:rPr>
    </w:lvl>
    <w:lvl w:ilvl="4">
      <w:start w:val="10"/>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32"/>
        <w:szCs w:val="32"/>
        <w:u w:val="none"/>
      </w:rPr>
    </w:lvl>
    <w:lvl w:ilvl="5">
      <w:start w:val="10"/>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32"/>
        <w:szCs w:val="32"/>
        <w:u w:val="none"/>
      </w:rPr>
    </w:lvl>
    <w:lvl w:ilvl="6">
      <w:start w:val="10"/>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32"/>
        <w:szCs w:val="32"/>
        <w:u w:val="none"/>
      </w:rPr>
    </w:lvl>
    <w:lvl w:ilvl="7">
      <w:start w:val="10"/>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32"/>
        <w:szCs w:val="32"/>
        <w:u w:val="none"/>
      </w:rPr>
    </w:lvl>
    <w:lvl w:ilvl="8">
      <w:start w:val="10"/>
      <w:numFmt w:val="decimal"/>
      <w:lvlText w:val="%1"/>
      <w:lvlJc w:val="left"/>
      <w:rPr>
        <w:rFonts w:ascii="Microsoft Sans Serif" w:hAnsi="Microsoft Sans Serif" w:cs="Microsoft Sans Serif"/>
        <w:b w:val="0"/>
        <w:bCs w:val="0"/>
        <w:i w:val="0"/>
        <w:iCs w:val="0"/>
        <w:smallCaps w:val="0"/>
        <w:strike w:val="0"/>
        <w:color w:val="000000"/>
        <w:spacing w:val="0"/>
        <w:w w:val="100"/>
        <w:position w:val="0"/>
        <w:sz w:val="32"/>
        <w:szCs w:val="32"/>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embedSystemFonts/>
  <w:bordersDoNotSurroundHeader/>
  <w:bordersDoNotSurroundFooter/>
  <w:doNotTrackMoves/>
  <w:defaultTabStop w:val="720"/>
  <w:evenAndOddHeaders/>
  <w:drawingGridHorizontalSpacing w:val="181"/>
  <w:drawingGridVerticalSpacing w:val="181"/>
  <w:doNotShadeFormData/>
  <w:characterSpacingControl w:val="compressPunctuation"/>
  <w:doNotValidateAgainstSchema/>
  <w:doNotDemarcateInvalidXml/>
  <w:footnotePr>
    <w:footnote w:id="0"/>
    <w:footnote w:id="1"/>
  </w:footnotePr>
  <w:endnotePr>
    <w:endnote w:id="0"/>
    <w:endnote w:id="1"/>
  </w:endnotePr>
  <w:compat>
    <w:doNotExpandShiftReturn/>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608F"/>
    <w:rsid w:val="00394A78"/>
    <w:rsid w:val="00531403"/>
    <w:rsid w:val="0086608F"/>
    <w:rsid w:val="00994A6A"/>
    <w:rsid w:val="00ED3E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ulim" w:eastAsia="Gulim" w:hAnsi="Gulim"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Gulim"/>
      <w:color w:val="000000"/>
      <w:sz w:val="24"/>
      <w:szCs w:val="24"/>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66CC"/>
      <w:u w:val="single"/>
    </w:rPr>
  </w:style>
  <w:style w:type="character" w:customStyle="1" w:styleId="2">
    <w:name w:val="Основной текст (2)_"/>
    <w:basedOn w:val="a0"/>
    <w:link w:val="20"/>
    <w:uiPriority w:val="99"/>
    <w:rPr>
      <w:rFonts w:ascii="Microsoft Sans Serif" w:hAnsi="Microsoft Sans Serif" w:cs="Microsoft Sans Serif"/>
      <w:spacing w:val="-40"/>
      <w:sz w:val="44"/>
      <w:szCs w:val="44"/>
    </w:rPr>
  </w:style>
  <w:style w:type="character" w:customStyle="1" w:styleId="3">
    <w:name w:val="Основной текст (3)_"/>
    <w:basedOn w:val="a0"/>
    <w:link w:val="31"/>
    <w:uiPriority w:val="99"/>
    <w:rPr>
      <w:rFonts w:ascii="Microsoft Sans Serif" w:hAnsi="Microsoft Sans Serif" w:cs="Microsoft Sans Serif"/>
      <w:spacing w:val="0"/>
      <w:sz w:val="32"/>
      <w:szCs w:val="32"/>
    </w:rPr>
  </w:style>
  <w:style w:type="character" w:customStyle="1" w:styleId="6">
    <w:name w:val="Основной текст (6)_"/>
    <w:basedOn w:val="a0"/>
    <w:link w:val="61"/>
    <w:uiPriority w:val="99"/>
    <w:rPr>
      <w:rFonts w:ascii="Candara" w:hAnsi="Candara" w:cs="Candara"/>
      <w:b/>
      <w:bCs/>
      <w:spacing w:val="-20"/>
      <w:sz w:val="28"/>
      <w:szCs w:val="28"/>
      <w:lang w:val="en-US" w:eastAsia="en-US"/>
    </w:rPr>
  </w:style>
  <w:style w:type="character" w:customStyle="1" w:styleId="60">
    <w:name w:val="Основной текст (6)"/>
    <w:basedOn w:val="6"/>
    <w:uiPriority w:val="99"/>
    <w:rPr>
      <w:color w:val="FFFFFF"/>
    </w:rPr>
  </w:style>
  <w:style w:type="character" w:customStyle="1" w:styleId="1">
    <w:name w:val="Основной текст Знак1"/>
    <w:basedOn w:val="a0"/>
    <w:link w:val="a4"/>
    <w:uiPriority w:val="99"/>
    <w:rPr>
      <w:rFonts w:ascii="Times New Roman" w:hAnsi="Times New Roman" w:cs="Times New Roman"/>
      <w:spacing w:val="0"/>
      <w:sz w:val="12"/>
      <w:szCs w:val="12"/>
    </w:rPr>
  </w:style>
  <w:style w:type="character" w:customStyle="1" w:styleId="21">
    <w:name w:val="Заголовок №2_"/>
    <w:basedOn w:val="a0"/>
    <w:link w:val="22"/>
    <w:uiPriority w:val="99"/>
    <w:rPr>
      <w:rFonts w:ascii="Microsoft Sans Serif" w:hAnsi="Microsoft Sans Serif" w:cs="Microsoft Sans Serif"/>
      <w:spacing w:val="-30"/>
      <w:sz w:val="37"/>
      <w:szCs w:val="37"/>
    </w:rPr>
  </w:style>
  <w:style w:type="character" w:customStyle="1" w:styleId="4">
    <w:name w:val="Основной текст (4)_"/>
    <w:basedOn w:val="a0"/>
    <w:link w:val="41"/>
    <w:uiPriority w:val="99"/>
    <w:rPr>
      <w:rFonts w:ascii="Tahoma" w:hAnsi="Tahoma" w:cs="Tahoma"/>
      <w:spacing w:val="-80"/>
      <w:sz w:val="109"/>
      <w:szCs w:val="109"/>
    </w:rPr>
  </w:style>
  <w:style w:type="character" w:customStyle="1" w:styleId="40">
    <w:name w:val="Основной текст (4)"/>
    <w:basedOn w:val="4"/>
    <w:uiPriority w:val="99"/>
    <w:rPr>
      <w:u w:val="single"/>
    </w:rPr>
  </w:style>
  <w:style w:type="character" w:customStyle="1" w:styleId="5">
    <w:name w:val="Основной текст (5)_"/>
    <w:basedOn w:val="a0"/>
    <w:link w:val="51"/>
    <w:uiPriority w:val="99"/>
    <w:rPr>
      <w:rFonts w:ascii="Times New Roman" w:hAnsi="Times New Roman" w:cs="Times New Roman"/>
      <w:b/>
      <w:bCs/>
      <w:spacing w:val="0"/>
      <w:sz w:val="19"/>
      <w:szCs w:val="19"/>
    </w:rPr>
  </w:style>
  <w:style w:type="character" w:customStyle="1" w:styleId="10">
    <w:name w:val="Заголовок №1_"/>
    <w:basedOn w:val="a0"/>
    <w:link w:val="12"/>
    <w:uiPriority w:val="99"/>
    <w:rPr>
      <w:rFonts w:ascii="Tahoma" w:hAnsi="Tahoma" w:cs="Tahoma"/>
      <w:spacing w:val="-80"/>
      <w:sz w:val="109"/>
      <w:szCs w:val="109"/>
      <w:lang w:val="en-US" w:eastAsia="en-US"/>
    </w:rPr>
  </w:style>
  <w:style w:type="character" w:customStyle="1" w:styleId="11">
    <w:name w:val="Заголовок №1"/>
    <w:basedOn w:val="10"/>
    <w:uiPriority w:val="99"/>
    <w:rPr>
      <w:color w:val="FFFFFF"/>
    </w:rPr>
  </w:style>
  <w:style w:type="character" w:customStyle="1" w:styleId="50">
    <w:name w:val="Основной текст (5)"/>
    <w:basedOn w:val="5"/>
    <w:uiPriority w:val="99"/>
    <w:rPr>
      <w:color w:val="FFFFFF"/>
      <w:lang w:val="en-US" w:eastAsia="en-US"/>
    </w:rPr>
  </w:style>
  <w:style w:type="character" w:customStyle="1" w:styleId="7">
    <w:name w:val="Основной текст (7)_"/>
    <w:basedOn w:val="a0"/>
    <w:link w:val="70"/>
    <w:uiPriority w:val="99"/>
    <w:rPr>
      <w:rFonts w:ascii="Times New Roman" w:hAnsi="Times New Roman" w:cs="Times New Roman"/>
      <w:spacing w:val="0"/>
      <w:sz w:val="26"/>
      <w:szCs w:val="26"/>
    </w:rPr>
  </w:style>
  <w:style w:type="character" w:customStyle="1" w:styleId="71">
    <w:name w:val="Основной текст (7) + Полужирный"/>
    <w:basedOn w:val="7"/>
    <w:uiPriority w:val="99"/>
    <w:rPr>
      <w:b/>
      <w:bCs/>
    </w:rPr>
  </w:style>
  <w:style w:type="character" w:customStyle="1" w:styleId="5TrebuchetMS">
    <w:name w:val="Основной текст (5) + Trebuchet MS"/>
    <w:aliases w:val="9 pt,Не полужирный,Курсив"/>
    <w:basedOn w:val="5"/>
    <w:uiPriority w:val="99"/>
    <w:rPr>
      <w:rFonts w:ascii="Trebuchet MS" w:hAnsi="Trebuchet MS" w:cs="Trebuchet MS"/>
      <w:i/>
      <w:iCs/>
      <w:w w:val="100"/>
      <w:sz w:val="18"/>
      <w:szCs w:val="18"/>
    </w:rPr>
  </w:style>
  <w:style w:type="character" w:customStyle="1" w:styleId="42">
    <w:name w:val="Заголовок №4 (2)_"/>
    <w:basedOn w:val="a0"/>
    <w:link w:val="420"/>
    <w:uiPriority w:val="99"/>
    <w:rPr>
      <w:rFonts w:ascii="Times New Roman" w:hAnsi="Times New Roman" w:cs="Times New Roman"/>
      <w:b/>
      <w:bCs/>
      <w:noProof/>
      <w:spacing w:val="0"/>
      <w:sz w:val="19"/>
      <w:szCs w:val="19"/>
    </w:rPr>
  </w:style>
  <w:style w:type="character" w:customStyle="1" w:styleId="Georgia">
    <w:name w:val="Основной текст + Georgia"/>
    <w:aliases w:val="5,5 pt,Курсив14"/>
    <w:basedOn w:val="1"/>
    <w:uiPriority w:val="99"/>
    <w:rPr>
      <w:rFonts w:ascii="Georgia" w:hAnsi="Georgia" w:cs="Georgia"/>
      <w:i/>
      <w:iCs/>
      <w:noProof/>
      <w:sz w:val="11"/>
      <w:szCs w:val="11"/>
    </w:rPr>
  </w:style>
  <w:style w:type="character" w:customStyle="1" w:styleId="62">
    <w:name w:val="Заголовок №6 (2)_"/>
    <w:basedOn w:val="a0"/>
    <w:link w:val="620"/>
    <w:uiPriority w:val="99"/>
    <w:rPr>
      <w:rFonts w:ascii="Times New Roman" w:hAnsi="Times New Roman" w:cs="Times New Roman"/>
      <w:b/>
      <w:bCs/>
      <w:spacing w:val="0"/>
      <w:sz w:val="15"/>
      <w:szCs w:val="15"/>
    </w:rPr>
  </w:style>
  <w:style w:type="character" w:customStyle="1" w:styleId="9">
    <w:name w:val="Основной текст (9)_"/>
    <w:basedOn w:val="a0"/>
    <w:link w:val="90"/>
    <w:uiPriority w:val="99"/>
    <w:rPr>
      <w:rFonts w:ascii="Consolas" w:hAnsi="Consolas" w:cs="Consolas"/>
      <w:spacing w:val="-20"/>
      <w:sz w:val="20"/>
      <w:szCs w:val="20"/>
    </w:rPr>
  </w:style>
  <w:style w:type="character" w:customStyle="1" w:styleId="100">
    <w:name w:val="Основной текст (10)_"/>
    <w:basedOn w:val="a0"/>
    <w:link w:val="101"/>
    <w:uiPriority w:val="99"/>
    <w:rPr>
      <w:rFonts w:ascii="Times New Roman" w:hAnsi="Times New Roman" w:cs="Times New Roman"/>
      <w:spacing w:val="0"/>
      <w:sz w:val="14"/>
      <w:szCs w:val="14"/>
    </w:rPr>
  </w:style>
  <w:style w:type="character" w:customStyle="1" w:styleId="63">
    <w:name w:val="Заголовок №6 (3)_"/>
    <w:basedOn w:val="a0"/>
    <w:link w:val="630"/>
    <w:uiPriority w:val="99"/>
    <w:rPr>
      <w:rFonts w:ascii="Georgia" w:hAnsi="Georgia" w:cs="Georgia"/>
      <w:i/>
      <w:iCs/>
      <w:sz w:val="11"/>
      <w:szCs w:val="11"/>
    </w:rPr>
  </w:style>
  <w:style w:type="character" w:customStyle="1" w:styleId="120">
    <w:name w:val="Основной текст (12)_"/>
    <w:basedOn w:val="a0"/>
    <w:link w:val="121"/>
    <w:uiPriority w:val="99"/>
    <w:rPr>
      <w:rFonts w:ascii="Consolas" w:hAnsi="Consolas" w:cs="Consolas"/>
      <w:i/>
      <w:iCs/>
      <w:spacing w:val="230"/>
      <w:sz w:val="64"/>
      <w:szCs w:val="64"/>
    </w:rPr>
  </w:style>
  <w:style w:type="character" w:customStyle="1" w:styleId="1259pt">
    <w:name w:val="Основной текст (12) + 59 pt"/>
    <w:aliases w:val="Не курсив,Интервал 0 pt"/>
    <w:basedOn w:val="120"/>
    <w:uiPriority w:val="99"/>
    <w:rPr>
      <w:noProof/>
      <w:spacing w:val="0"/>
      <w:sz w:val="118"/>
      <w:szCs w:val="118"/>
    </w:rPr>
  </w:style>
  <w:style w:type="character" w:customStyle="1" w:styleId="72">
    <w:name w:val="Заголовок №7 (2)_"/>
    <w:basedOn w:val="a0"/>
    <w:link w:val="720"/>
    <w:uiPriority w:val="99"/>
    <w:rPr>
      <w:rFonts w:ascii="Times New Roman" w:hAnsi="Times New Roman" w:cs="Times New Roman"/>
      <w:b/>
      <w:bCs/>
      <w:spacing w:val="0"/>
      <w:sz w:val="15"/>
      <w:szCs w:val="15"/>
    </w:rPr>
  </w:style>
  <w:style w:type="character" w:customStyle="1" w:styleId="8">
    <w:name w:val="Основной текст (8)_"/>
    <w:basedOn w:val="a0"/>
    <w:link w:val="81"/>
    <w:uiPriority w:val="99"/>
    <w:rPr>
      <w:rFonts w:ascii="Georgia" w:hAnsi="Georgia" w:cs="Georgia"/>
      <w:i/>
      <w:iCs/>
      <w:sz w:val="11"/>
      <w:szCs w:val="11"/>
    </w:rPr>
  </w:style>
  <w:style w:type="character" w:customStyle="1" w:styleId="73">
    <w:name w:val="Заголовок №7_"/>
    <w:basedOn w:val="a0"/>
    <w:link w:val="710"/>
    <w:uiPriority w:val="99"/>
    <w:rPr>
      <w:rFonts w:ascii="Times New Roman" w:hAnsi="Times New Roman" w:cs="Times New Roman"/>
      <w:spacing w:val="0"/>
      <w:sz w:val="12"/>
      <w:szCs w:val="12"/>
    </w:rPr>
  </w:style>
  <w:style w:type="character" w:customStyle="1" w:styleId="43">
    <w:name w:val="Заголовок №4 (3)_"/>
    <w:basedOn w:val="a0"/>
    <w:link w:val="430"/>
    <w:uiPriority w:val="99"/>
    <w:rPr>
      <w:rFonts w:ascii="Times New Roman" w:hAnsi="Times New Roman" w:cs="Times New Roman"/>
      <w:spacing w:val="0"/>
      <w:sz w:val="14"/>
      <w:szCs w:val="14"/>
    </w:rPr>
  </w:style>
  <w:style w:type="character" w:customStyle="1" w:styleId="a5">
    <w:name w:val="Колонтитул_"/>
    <w:basedOn w:val="a0"/>
    <w:link w:val="a6"/>
    <w:uiPriority w:val="99"/>
    <w:rPr>
      <w:rFonts w:ascii="Times New Roman" w:hAnsi="Times New Roman" w:cs="Times New Roman"/>
      <w:sz w:val="20"/>
      <w:szCs w:val="20"/>
    </w:rPr>
  </w:style>
  <w:style w:type="character" w:customStyle="1" w:styleId="7pt">
    <w:name w:val="Колонтитул + 7 pt"/>
    <w:aliases w:val="Курсив13"/>
    <w:basedOn w:val="a5"/>
    <w:uiPriority w:val="99"/>
    <w:rPr>
      <w:i/>
      <w:iCs/>
      <w:spacing w:val="0"/>
      <w:sz w:val="14"/>
      <w:szCs w:val="14"/>
    </w:rPr>
  </w:style>
  <w:style w:type="character" w:customStyle="1" w:styleId="64">
    <w:name w:val="Колонтитул + 6"/>
    <w:aliases w:val="5 pt43"/>
    <w:basedOn w:val="a5"/>
    <w:uiPriority w:val="99"/>
    <w:rPr>
      <w:spacing w:val="0"/>
      <w:sz w:val="13"/>
      <w:szCs w:val="13"/>
    </w:rPr>
  </w:style>
  <w:style w:type="character" w:customStyle="1" w:styleId="52">
    <w:name w:val="Заголовок №5_"/>
    <w:basedOn w:val="a0"/>
    <w:link w:val="510"/>
    <w:uiPriority w:val="99"/>
    <w:rPr>
      <w:rFonts w:ascii="Times New Roman" w:hAnsi="Times New Roman" w:cs="Times New Roman"/>
      <w:spacing w:val="0"/>
      <w:sz w:val="12"/>
      <w:szCs w:val="12"/>
    </w:rPr>
  </w:style>
  <w:style w:type="character" w:customStyle="1" w:styleId="730">
    <w:name w:val="Заголовок №7 (3)_"/>
    <w:basedOn w:val="a0"/>
    <w:link w:val="731"/>
    <w:uiPriority w:val="99"/>
    <w:rPr>
      <w:rFonts w:ascii="Times New Roman" w:hAnsi="Times New Roman" w:cs="Times New Roman"/>
      <w:spacing w:val="0"/>
      <w:sz w:val="14"/>
      <w:szCs w:val="14"/>
    </w:rPr>
  </w:style>
  <w:style w:type="character" w:customStyle="1" w:styleId="74">
    <w:name w:val="Заголовок №7 (4)_"/>
    <w:basedOn w:val="a0"/>
    <w:link w:val="740"/>
    <w:uiPriority w:val="99"/>
    <w:rPr>
      <w:rFonts w:ascii="Times New Roman" w:hAnsi="Times New Roman" w:cs="Times New Roman"/>
      <w:spacing w:val="0"/>
      <w:sz w:val="14"/>
      <w:szCs w:val="14"/>
    </w:rPr>
  </w:style>
  <w:style w:type="character" w:customStyle="1" w:styleId="110">
    <w:name w:val="Основной текст (11)_"/>
    <w:basedOn w:val="a0"/>
    <w:link w:val="111"/>
    <w:uiPriority w:val="99"/>
    <w:rPr>
      <w:rFonts w:ascii="Microsoft Sans Serif" w:hAnsi="Microsoft Sans Serif" w:cs="Microsoft Sans Serif"/>
      <w:spacing w:val="0"/>
      <w:sz w:val="12"/>
      <w:szCs w:val="12"/>
    </w:rPr>
  </w:style>
  <w:style w:type="character" w:customStyle="1" w:styleId="640">
    <w:name w:val="Заголовок №6 (4)_"/>
    <w:basedOn w:val="a0"/>
    <w:link w:val="641"/>
    <w:uiPriority w:val="99"/>
    <w:rPr>
      <w:rFonts w:ascii="Times New Roman" w:hAnsi="Times New Roman" w:cs="Times New Roman"/>
      <w:spacing w:val="0"/>
      <w:sz w:val="14"/>
      <w:szCs w:val="14"/>
    </w:rPr>
  </w:style>
  <w:style w:type="character" w:customStyle="1" w:styleId="13">
    <w:name w:val="Основной текст (13)_"/>
    <w:basedOn w:val="a0"/>
    <w:link w:val="130"/>
    <w:uiPriority w:val="99"/>
    <w:rPr>
      <w:rFonts w:ascii="Times New Roman" w:hAnsi="Times New Roman" w:cs="Times New Roman"/>
      <w:b/>
      <w:bCs/>
      <w:spacing w:val="0"/>
      <w:sz w:val="15"/>
      <w:szCs w:val="15"/>
      <w:lang w:val="en-US" w:eastAsia="en-US"/>
    </w:rPr>
  </w:style>
  <w:style w:type="character" w:customStyle="1" w:styleId="14">
    <w:name w:val="Основной текст (14)_"/>
    <w:basedOn w:val="a0"/>
    <w:link w:val="140"/>
    <w:uiPriority w:val="99"/>
    <w:rPr>
      <w:rFonts w:ascii="Times New Roman" w:hAnsi="Times New Roman" w:cs="Times New Roman"/>
      <w:spacing w:val="0"/>
      <w:sz w:val="14"/>
      <w:szCs w:val="14"/>
    </w:rPr>
  </w:style>
  <w:style w:type="character" w:customStyle="1" w:styleId="15">
    <w:name w:val="Основной текст (15)_"/>
    <w:basedOn w:val="a0"/>
    <w:link w:val="151"/>
    <w:uiPriority w:val="99"/>
    <w:rPr>
      <w:rFonts w:ascii="Trebuchet MS" w:hAnsi="Trebuchet MS" w:cs="Trebuchet MS"/>
      <w:i/>
      <w:iCs/>
      <w:spacing w:val="-20"/>
      <w:w w:val="100"/>
      <w:sz w:val="18"/>
      <w:szCs w:val="18"/>
    </w:rPr>
  </w:style>
  <w:style w:type="character" w:customStyle="1" w:styleId="30">
    <w:name w:val="Заголовок №3_"/>
    <w:basedOn w:val="a0"/>
    <w:link w:val="32"/>
    <w:uiPriority w:val="99"/>
    <w:rPr>
      <w:rFonts w:ascii="Times New Roman" w:hAnsi="Times New Roman" w:cs="Times New Roman"/>
      <w:spacing w:val="0"/>
      <w:sz w:val="12"/>
      <w:szCs w:val="12"/>
    </w:rPr>
  </w:style>
  <w:style w:type="character" w:customStyle="1" w:styleId="16">
    <w:name w:val="Основной текст (16)_"/>
    <w:basedOn w:val="a0"/>
    <w:link w:val="160"/>
    <w:uiPriority w:val="99"/>
    <w:rPr>
      <w:rFonts w:ascii="SimSun" w:eastAsia="SimSun" w:cs="SimSun"/>
      <w:b/>
      <w:bCs/>
      <w:noProof/>
      <w:sz w:val="24"/>
      <w:szCs w:val="24"/>
    </w:rPr>
  </w:style>
  <w:style w:type="character" w:customStyle="1" w:styleId="65">
    <w:name w:val="Заголовок №6 (5)_"/>
    <w:basedOn w:val="a0"/>
    <w:link w:val="650"/>
    <w:uiPriority w:val="99"/>
    <w:rPr>
      <w:rFonts w:ascii="Times New Roman" w:hAnsi="Times New Roman" w:cs="Times New Roman"/>
      <w:spacing w:val="0"/>
      <w:sz w:val="14"/>
      <w:szCs w:val="14"/>
    </w:rPr>
  </w:style>
  <w:style w:type="character" w:customStyle="1" w:styleId="17">
    <w:name w:val="Основной текст (17)_"/>
    <w:basedOn w:val="a0"/>
    <w:link w:val="170"/>
    <w:uiPriority w:val="99"/>
    <w:rPr>
      <w:rFonts w:ascii="Times New Roman" w:hAnsi="Times New Roman" w:cs="Times New Roman"/>
      <w:b/>
      <w:bCs/>
      <w:spacing w:val="0"/>
      <w:sz w:val="12"/>
      <w:szCs w:val="12"/>
    </w:rPr>
  </w:style>
  <w:style w:type="character" w:customStyle="1" w:styleId="69">
    <w:name w:val="Колонтитул + 69"/>
    <w:aliases w:val="5 pt42,Полужирный"/>
    <w:basedOn w:val="a5"/>
    <w:uiPriority w:val="99"/>
    <w:rPr>
      <w:b/>
      <w:bCs/>
      <w:spacing w:val="0"/>
      <w:sz w:val="13"/>
      <w:szCs w:val="13"/>
    </w:rPr>
  </w:style>
  <w:style w:type="character" w:customStyle="1" w:styleId="44">
    <w:name w:val="Заголовок №4 (4)_"/>
    <w:basedOn w:val="a0"/>
    <w:link w:val="440"/>
    <w:uiPriority w:val="99"/>
    <w:rPr>
      <w:rFonts w:ascii="Times New Roman" w:hAnsi="Times New Roman" w:cs="Times New Roman"/>
      <w:b/>
      <w:bCs/>
      <w:spacing w:val="0"/>
      <w:sz w:val="15"/>
      <w:szCs w:val="15"/>
    </w:rPr>
  </w:style>
  <w:style w:type="character" w:customStyle="1" w:styleId="7pt0">
    <w:name w:val="Основной текст + 7 pt"/>
    <w:basedOn w:val="1"/>
    <w:uiPriority w:val="99"/>
    <w:rPr>
      <w:sz w:val="14"/>
      <w:szCs w:val="14"/>
    </w:rPr>
  </w:style>
  <w:style w:type="character" w:customStyle="1" w:styleId="66">
    <w:name w:val="Заголовок №6 (6)_"/>
    <w:basedOn w:val="a0"/>
    <w:link w:val="660"/>
    <w:uiPriority w:val="99"/>
    <w:rPr>
      <w:rFonts w:ascii="SimSun" w:eastAsia="SimSun" w:cs="SimSun"/>
      <w:spacing w:val="0"/>
      <w:sz w:val="13"/>
      <w:szCs w:val="13"/>
    </w:rPr>
  </w:style>
  <w:style w:type="character" w:customStyle="1" w:styleId="67">
    <w:name w:val="Заголовок №6 (7)_"/>
    <w:basedOn w:val="a0"/>
    <w:link w:val="670"/>
    <w:uiPriority w:val="99"/>
    <w:rPr>
      <w:rFonts w:ascii="Trebuchet MS" w:hAnsi="Trebuchet MS" w:cs="Trebuchet MS"/>
      <w:b/>
      <w:bCs/>
      <w:spacing w:val="0"/>
      <w:sz w:val="11"/>
      <w:szCs w:val="11"/>
    </w:rPr>
  </w:style>
  <w:style w:type="character" w:customStyle="1" w:styleId="68">
    <w:name w:val="Заголовок №6 (8)_"/>
    <w:basedOn w:val="a0"/>
    <w:link w:val="680"/>
    <w:uiPriority w:val="99"/>
    <w:rPr>
      <w:rFonts w:ascii="Palatino Linotype" w:hAnsi="Palatino Linotype" w:cs="Palatino Linotype"/>
      <w:b/>
      <w:bCs/>
      <w:spacing w:val="-10"/>
      <w:sz w:val="14"/>
      <w:szCs w:val="14"/>
    </w:rPr>
  </w:style>
  <w:style w:type="character" w:customStyle="1" w:styleId="7pt4">
    <w:name w:val="Основной текст + 7 pt4"/>
    <w:basedOn w:val="1"/>
    <w:uiPriority w:val="99"/>
    <w:rPr>
      <w:sz w:val="14"/>
      <w:szCs w:val="14"/>
    </w:rPr>
  </w:style>
  <w:style w:type="character" w:customStyle="1" w:styleId="681">
    <w:name w:val="Колонтитул + 68"/>
    <w:aliases w:val="5 pt41,Полужирный20,Курсив12"/>
    <w:basedOn w:val="a5"/>
    <w:uiPriority w:val="99"/>
    <w:rPr>
      <w:b/>
      <w:bCs/>
      <w:i/>
      <w:iCs/>
      <w:spacing w:val="0"/>
      <w:sz w:val="13"/>
      <w:szCs w:val="13"/>
    </w:rPr>
  </w:style>
  <w:style w:type="character" w:customStyle="1" w:styleId="6a">
    <w:name w:val="Заголовок №6_"/>
    <w:basedOn w:val="a0"/>
    <w:link w:val="6b"/>
    <w:uiPriority w:val="99"/>
    <w:rPr>
      <w:rFonts w:ascii="Times New Roman" w:hAnsi="Times New Roman" w:cs="Times New Roman"/>
      <w:b/>
      <w:bCs/>
      <w:spacing w:val="0"/>
      <w:sz w:val="15"/>
      <w:szCs w:val="15"/>
    </w:rPr>
  </w:style>
  <w:style w:type="character" w:customStyle="1" w:styleId="8TimesNewRoman">
    <w:name w:val="Основной текст (8) + Times New Roman"/>
    <w:aliases w:val="6 pt,Не курсив24"/>
    <w:basedOn w:val="8"/>
    <w:uiPriority w:val="99"/>
    <w:rPr>
      <w:rFonts w:ascii="Times New Roman" w:hAnsi="Times New Roman" w:cs="Times New Roman"/>
      <w:spacing w:val="0"/>
      <w:sz w:val="12"/>
      <w:szCs w:val="12"/>
    </w:rPr>
  </w:style>
  <w:style w:type="character" w:customStyle="1" w:styleId="MicrosoftSansSerif">
    <w:name w:val="Основной текст + Microsoft Sans Serif"/>
    <w:aliases w:val="Полужирный19"/>
    <w:basedOn w:val="1"/>
    <w:uiPriority w:val="99"/>
    <w:rPr>
      <w:rFonts w:ascii="Microsoft Sans Serif" w:hAnsi="Microsoft Sans Serif" w:cs="Microsoft Sans Serif"/>
      <w:b/>
      <w:bCs/>
    </w:rPr>
  </w:style>
  <w:style w:type="character" w:customStyle="1" w:styleId="0pt">
    <w:name w:val="Основной текст + Интервал 0 pt"/>
    <w:basedOn w:val="1"/>
    <w:uiPriority w:val="99"/>
    <w:rPr>
      <w:spacing w:val="-10"/>
    </w:rPr>
  </w:style>
  <w:style w:type="character" w:customStyle="1" w:styleId="18">
    <w:name w:val="Основной текст (18)_"/>
    <w:basedOn w:val="a0"/>
    <w:link w:val="180"/>
    <w:uiPriority w:val="99"/>
    <w:rPr>
      <w:rFonts w:ascii="Trebuchet MS" w:hAnsi="Trebuchet MS" w:cs="Trebuchet MS"/>
      <w:spacing w:val="0"/>
      <w:sz w:val="13"/>
      <w:szCs w:val="13"/>
    </w:rPr>
  </w:style>
  <w:style w:type="character" w:customStyle="1" w:styleId="7pt3">
    <w:name w:val="Основной текст + 7 pt3"/>
    <w:basedOn w:val="1"/>
    <w:uiPriority w:val="99"/>
    <w:rPr>
      <w:sz w:val="14"/>
      <w:szCs w:val="14"/>
    </w:rPr>
  </w:style>
  <w:style w:type="character" w:customStyle="1" w:styleId="690">
    <w:name w:val="Заголовок №6 (9)_"/>
    <w:basedOn w:val="a0"/>
    <w:link w:val="691"/>
    <w:uiPriority w:val="99"/>
    <w:rPr>
      <w:rFonts w:ascii="Times New Roman" w:hAnsi="Times New Roman" w:cs="Times New Roman"/>
      <w:spacing w:val="0"/>
      <w:sz w:val="13"/>
      <w:szCs w:val="13"/>
    </w:rPr>
  </w:style>
  <w:style w:type="character" w:customStyle="1" w:styleId="8TimesNewRoman20">
    <w:name w:val="Основной текст (8) + Times New Roman20"/>
    <w:aliases w:val="6 pt17,Не курсив23"/>
    <w:basedOn w:val="8"/>
    <w:uiPriority w:val="99"/>
    <w:rPr>
      <w:rFonts w:ascii="Times New Roman" w:hAnsi="Times New Roman" w:cs="Times New Roman"/>
      <w:spacing w:val="0"/>
      <w:sz w:val="12"/>
      <w:szCs w:val="12"/>
    </w:rPr>
  </w:style>
  <w:style w:type="character" w:customStyle="1" w:styleId="45">
    <w:name w:val="Заголовок №4_"/>
    <w:basedOn w:val="a0"/>
    <w:link w:val="46"/>
    <w:uiPriority w:val="99"/>
    <w:rPr>
      <w:rFonts w:ascii="Times New Roman" w:hAnsi="Times New Roman" w:cs="Times New Roman"/>
      <w:spacing w:val="0"/>
      <w:sz w:val="12"/>
      <w:szCs w:val="12"/>
    </w:rPr>
  </w:style>
  <w:style w:type="character" w:customStyle="1" w:styleId="19">
    <w:name w:val="Основной текст (19)_"/>
    <w:basedOn w:val="a0"/>
    <w:link w:val="190"/>
    <w:uiPriority w:val="99"/>
    <w:rPr>
      <w:rFonts w:ascii="Times New Roman" w:hAnsi="Times New Roman" w:cs="Times New Roman"/>
      <w:b/>
      <w:bCs/>
      <w:spacing w:val="0"/>
      <w:sz w:val="11"/>
      <w:szCs w:val="11"/>
    </w:rPr>
  </w:style>
  <w:style w:type="character" w:customStyle="1" w:styleId="200">
    <w:name w:val="Основной текст (20)_"/>
    <w:basedOn w:val="a0"/>
    <w:link w:val="201"/>
    <w:uiPriority w:val="99"/>
    <w:rPr>
      <w:rFonts w:ascii="Georgia" w:hAnsi="Georgia" w:cs="Georgia"/>
      <w:spacing w:val="0"/>
      <w:w w:val="70"/>
      <w:sz w:val="16"/>
      <w:szCs w:val="16"/>
    </w:rPr>
  </w:style>
  <w:style w:type="character" w:customStyle="1" w:styleId="8TimesNewRoman19">
    <w:name w:val="Основной текст (8) + Times New Roman19"/>
    <w:aliases w:val="6 pt16,Не курсив22"/>
    <w:basedOn w:val="8"/>
    <w:uiPriority w:val="99"/>
    <w:rPr>
      <w:rFonts w:ascii="Times New Roman" w:hAnsi="Times New Roman" w:cs="Times New Roman"/>
      <w:spacing w:val="0"/>
      <w:sz w:val="12"/>
      <w:szCs w:val="12"/>
    </w:rPr>
  </w:style>
  <w:style w:type="character" w:customStyle="1" w:styleId="75">
    <w:name w:val="Заголовок №7 (5)_"/>
    <w:basedOn w:val="a0"/>
    <w:link w:val="750"/>
    <w:uiPriority w:val="99"/>
    <w:rPr>
      <w:rFonts w:ascii="Times New Roman" w:hAnsi="Times New Roman" w:cs="Times New Roman"/>
      <w:spacing w:val="0"/>
      <w:sz w:val="13"/>
      <w:szCs w:val="13"/>
    </w:rPr>
  </w:style>
  <w:style w:type="character" w:customStyle="1" w:styleId="450">
    <w:name w:val="Заголовок №4 (5)_"/>
    <w:basedOn w:val="a0"/>
    <w:link w:val="451"/>
    <w:uiPriority w:val="99"/>
    <w:rPr>
      <w:rFonts w:ascii="Times New Roman" w:hAnsi="Times New Roman" w:cs="Times New Roman"/>
      <w:spacing w:val="0"/>
      <w:sz w:val="14"/>
      <w:szCs w:val="14"/>
    </w:rPr>
  </w:style>
  <w:style w:type="character" w:customStyle="1" w:styleId="23">
    <w:name w:val="Подпись к картинке (2)_"/>
    <w:basedOn w:val="a0"/>
    <w:link w:val="24"/>
    <w:uiPriority w:val="99"/>
    <w:rPr>
      <w:rFonts w:ascii="Microsoft Sans Serif" w:hAnsi="Microsoft Sans Serif" w:cs="Microsoft Sans Serif"/>
      <w:spacing w:val="0"/>
      <w:sz w:val="32"/>
      <w:szCs w:val="32"/>
    </w:rPr>
  </w:style>
  <w:style w:type="character" w:customStyle="1" w:styleId="2Consolas">
    <w:name w:val="Подпись к картинке (2) + Consolas"/>
    <w:aliases w:val="20,5 pt40,Курсив11"/>
    <w:basedOn w:val="23"/>
    <w:uiPriority w:val="99"/>
    <w:rPr>
      <w:rFonts w:ascii="Consolas" w:hAnsi="Consolas" w:cs="Consolas"/>
      <w:i/>
      <w:iCs/>
      <w:sz w:val="41"/>
      <w:szCs w:val="41"/>
    </w:rPr>
  </w:style>
  <w:style w:type="character" w:customStyle="1" w:styleId="7pt2">
    <w:name w:val="Основной текст + 7 pt2"/>
    <w:basedOn w:val="1"/>
    <w:uiPriority w:val="99"/>
    <w:rPr>
      <w:sz w:val="14"/>
      <w:szCs w:val="14"/>
    </w:rPr>
  </w:style>
  <w:style w:type="character" w:customStyle="1" w:styleId="210">
    <w:name w:val="Основной текст (21)_"/>
    <w:basedOn w:val="a0"/>
    <w:link w:val="211"/>
    <w:uiPriority w:val="99"/>
    <w:rPr>
      <w:rFonts w:ascii="Consolas" w:hAnsi="Consolas" w:cs="Consolas"/>
      <w:noProof/>
      <w:sz w:val="20"/>
      <w:szCs w:val="20"/>
    </w:rPr>
  </w:style>
  <w:style w:type="character" w:customStyle="1" w:styleId="a7">
    <w:name w:val="Подпись к картинке_"/>
    <w:basedOn w:val="a0"/>
    <w:link w:val="1a"/>
    <w:uiPriority w:val="99"/>
    <w:rPr>
      <w:rFonts w:ascii="Times New Roman" w:hAnsi="Times New Roman" w:cs="Times New Roman"/>
      <w:spacing w:val="0"/>
      <w:sz w:val="12"/>
      <w:szCs w:val="12"/>
    </w:rPr>
  </w:style>
  <w:style w:type="character" w:customStyle="1" w:styleId="33">
    <w:name w:val="Подпись к картинке (3)_"/>
    <w:basedOn w:val="a0"/>
    <w:link w:val="310"/>
    <w:uiPriority w:val="99"/>
    <w:rPr>
      <w:rFonts w:ascii="Times New Roman" w:hAnsi="Times New Roman" w:cs="Times New Roman"/>
      <w:spacing w:val="0"/>
      <w:sz w:val="13"/>
      <w:szCs w:val="13"/>
    </w:rPr>
  </w:style>
  <w:style w:type="character" w:customStyle="1" w:styleId="220">
    <w:name w:val="Основной текст (22)_"/>
    <w:basedOn w:val="a0"/>
    <w:link w:val="221"/>
    <w:uiPriority w:val="99"/>
    <w:rPr>
      <w:rFonts w:ascii="Times New Roman" w:hAnsi="Times New Roman" w:cs="Times New Roman"/>
      <w:b/>
      <w:bCs/>
      <w:spacing w:val="0"/>
      <w:sz w:val="15"/>
      <w:szCs w:val="15"/>
    </w:rPr>
  </w:style>
  <w:style w:type="character" w:customStyle="1" w:styleId="230">
    <w:name w:val="Основной текст (23)_"/>
    <w:basedOn w:val="a0"/>
    <w:link w:val="231"/>
    <w:uiPriority w:val="99"/>
    <w:rPr>
      <w:rFonts w:ascii="Times New Roman" w:hAnsi="Times New Roman" w:cs="Times New Roman"/>
      <w:b/>
      <w:bCs/>
      <w:spacing w:val="0"/>
      <w:sz w:val="15"/>
      <w:szCs w:val="15"/>
    </w:rPr>
  </w:style>
  <w:style w:type="character" w:customStyle="1" w:styleId="Consolas">
    <w:name w:val="Основной текст + Consolas"/>
    <w:aliases w:val="27 pt"/>
    <w:basedOn w:val="1"/>
    <w:uiPriority w:val="99"/>
    <w:rPr>
      <w:rFonts w:ascii="Consolas" w:hAnsi="Consolas" w:cs="Consolas"/>
      <w:noProof/>
      <w:sz w:val="54"/>
      <w:szCs w:val="54"/>
    </w:rPr>
  </w:style>
  <w:style w:type="character" w:customStyle="1" w:styleId="826">
    <w:name w:val="Основной текст (8) + 26"/>
    <w:aliases w:val="5 pt39"/>
    <w:basedOn w:val="8"/>
    <w:uiPriority w:val="99"/>
    <w:rPr>
      <w:noProof/>
      <w:sz w:val="53"/>
      <w:szCs w:val="53"/>
    </w:rPr>
  </w:style>
  <w:style w:type="character" w:customStyle="1" w:styleId="610">
    <w:name w:val="Заголовок №6 (10)_"/>
    <w:basedOn w:val="a0"/>
    <w:link w:val="6101"/>
    <w:uiPriority w:val="99"/>
    <w:rPr>
      <w:rFonts w:ascii="Times New Roman" w:hAnsi="Times New Roman" w:cs="Times New Roman"/>
      <w:spacing w:val="0"/>
      <w:sz w:val="12"/>
      <w:szCs w:val="12"/>
    </w:rPr>
  </w:style>
  <w:style w:type="character" w:customStyle="1" w:styleId="610Georgia">
    <w:name w:val="Заголовок №6 (10) + Georgia"/>
    <w:aliases w:val="59,5 pt38,Курсив10"/>
    <w:basedOn w:val="610"/>
    <w:uiPriority w:val="99"/>
    <w:rPr>
      <w:rFonts w:ascii="Georgia" w:hAnsi="Georgia" w:cs="Georgia"/>
      <w:i/>
      <w:iCs/>
      <w:sz w:val="11"/>
      <w:szCs w:val="11"/>
    </w:rPr>
  </w:style>
  <w:style w:type="character" w:customStyle="1" w:styleId="520">
    <w:name w:val="Заголовок №5 (2)_"/>
    <w:basedOn w:val="a0"/>
    <w:link w:val="521"/>
    <w:uiPriority w:val="99"/>
    <w:rPr>
      <w:rFonts w:ascii="Trebuchet MS" w:hAnsi="Trebuchet MS" w:cs="Trebuchet MS"/>
      <w:b/>
      <w:bCs/>
      <w:spacing w:val="0"/>
      <w:sz w:val="11"/>
      <w:szCs w:val="11"/>
    </w:rPr>
  </w:style>
  <w:style w:type="character" w:customStyle="1" w:styleId="240">
    <w:name w:val="Основной текст (24)_"/>
    <w:basedOn w:val="a0"/>
    <w:link w:val="241"/>
    <w:uiPriority w:val="99"/>
    <w:rPr>
      <w:rFonts w:ascii="Georgia" w:hAnsi="Georgia" w:cs="Georgia"/>
      <w:spacing w:val="-10"/>
      <w:sz w:val="17"/>
      <w:szCs w:val="17"/>
    </w:rPr>
  </w:style>
  <w:style w:type="character" w:customStyle="1" w:styleId="Georgia2">
    <w:name w:val="Основной текст + Georgia2"/>
    <w:aliases w:val="58,5 pt37,Курсив9"/>
    <w:basedOn w:val="1"/>
    <w:uiPriority w:val="99"/>
    <w:rPr>
      <w:rFonts w:ascii="Georgia" w:hAnsi="Georgia" w:cs="Georgia"/>
      <w:i/>
      <w:iCs/>
      <w:sz w:val="11"/>
      <w:szCs w:val="11"/>
      <w:lang w:val="en-US" w:eastAsia="en-US"/>
    </w:rPr>
  </w:style>
  <w:style w:type="character" w:customStyle="1" w:styleId="76">
    <w:name w:val="Заголовок №7 (6)_"/>
    <w:basedOn w:val="a0"/>
    <w:link w:val="760"/>
    <w:uiPriority w:val="99"/>
    <w:rPr>
      <w:rFonts w:ascii="Times New Roman" w:hAnsi="Times New Roman" w:cs="Times New Roman"/>
      <w:spacing w:val="0"/>
      <w:sz w:val="14"/>
      <w:szCs w:val="14"/>
    </w:rPr>
  </w:style>
  <w:style w:type="character" w:customStyle="1" w:styleId="8TimesNewRoman18">
    <w:name w:val="Основной текст (8) + Times New Roman18"/>
    <w:aliases w:val="6 pt15,Не курсив21"/>
    <w:basedOn w:val="8"/>
    <w:uiPriority w:val="99"/>
    <w:rPr>
      <w:rFonts w:ascii="Times New Roman" w:hAnsi="Times New Roman" w:cs="Times New Roman"/>
      <w:spacing w:val="0"/>
      <w:sz w:val="12"/>
      <w:szCs w:val="12"/>
    </w:rPr>
  </w:style>
  <w:style w:type="character" w:customStyle="1" w:styleId="25">
    <w:name w:val="Основной текст (25)_"/>
    <w:basedOn w:val="a0"/>
    <w:link w:val="250"/>
    <w:uiPriority w:val="99"/>
    <w:rPr>
      <w:rFonts w:ascii="Times New Roman" w:hAnsi="Times New Roman" w:cs="Times New Roman"/>
      <w:spacing w:val="0"/>
      <w:sz w:val="11"/>
      <w:szCs w:val="11"/>
    </w:rPr>
  </w:style>
  <w:style w:type="character" w:customStyle="1" w:styleId="256">
    <w:name w:val="Основной текст (25) + 6"/>
    <w:aliases w:val="5 pt36"/>
    <w:basedOn w:val="25"/>
    <w:uiPriority w:val="99"/>
    <w:rPr>
      <w:sz w:val="13"/>
      <w:szCs w:val="13"/>
      <w:lang w:val="en-US" w:eastAsia="en-US"/>
    </w:rPr>
  </w:style>
  <w:style w:type="character" w:customStyle="1" w:styleId="4pt">
    <w:name w:val="Основной текст + 4 pt"/>
    <w:aliases w:val="Полужирный18"/>
    <w:basedOn w:val="1"/>
    <w:uiPriority w:val="99"/>
    <w:rPr>
      <w:b/>
      <w:bCs/>
      <w:sz w:val="8"/>
      <w:szCs w:val="8"/>
    </w:rPr>
  </w:style>
  <w:style w:type="character" w:customStyle="1" w:styleId="53">
    <w:name w:val="Заголовок №5 (3)_"/>
    <w:basedOn w:val="a0"/>
    <w:link w:val="530"/>
    <w:uiPriority w:val="99"/>
    <w:rPr>
      <w:rFonts w:ascii="Trebuchet MS" w:hAnsi="Trebuchet MS" w:cs="Trebuchet MS"/>
      <w:b/>
      <w:bCs/>
      <w:spacing w:val="0"/>
      <w:sz w:val="9"/>
      <w:szCs w:val="9"/>
    </w:rPr>
  </w:style>
  <w:style w:type="character" w:customStyle="1" w:styleId="611">
    <w:name w:val="Заголовок №6 (11)_"/>
    <w:basedOn w:val="a0"/>
    <w:link w:val="6110"/>
    <w:uiPriority w:val="99"/>
    <w:rPr>
      <w:rFonts w:ascii="Trebuchet MS" w:hAnsi="Trebuchet MS" w:cs="Trebuchet MS"/>
      <w:spacing w:val="0"/>
      <w:w w:val="100"/>
      <w:sz w:val="12"/>
      <w:szCs w:val="12"/>
    </w:rPr>
  </w:style>
  <w:style w:type="character" w:customStyle="1" w:styleId="77">
    <w:name w:val="Заголовок №7 (7)_"/>
    <w:basedOn w:val="a0"/>
    <w:link w:val="770"/>
    <w:uiPriority w:val="99"/>
    <w:rPr>
      <w:rFonts w:ascii="Times New Roman" w:hAnsi="Times New Roman" w:cs="Times New Roman"/>
      <w:spacing w:val="0"/>
      <w:sz w:val="11"/>
      <w:szCs w:val="11"/>
    </w:rPr>
  </w:style>
  <w:style w:type="character" w:customStyle="1" w:styleId="26">
    <w:name w:val="Основной текст (26)_"/>
    <w:basedOn w:val="a0"/>
    <w:link w:val="260"/>
    <w:uiPriority w:val="99"/>
    <w:rPr>
      <w:rFonts w:ascii="Microsoft Sans Serif" w:hAnsi="Microsoft Sans Serif" w:cs="Microsoft Sans Serif"/>
      <w:noProof/>
      <w:spacing w:val="-30"/>
      <w:sz w:val="37"/>
      <w:szCs w:val="37"/>
    </w:rPr>
  </w:style>
  <w:style w:type="character" w:customStyle="1" w:styleId="8TimesNewRoman17">
    <w:name w:val="Основной текст (8) + Times New Roman17"/>
    <w:aliases w:val="6 pt14,Не курсив20"/>
    <w:basedOn w:val="8"/>
    <w:uiPriority w:val="99"/>
    <w:rPr>
      <w:rFonts w:ascii="Times New Roman" w:hAnsi="Times New Roman" w:cs="Times New Roman"/>
      <w:spacing w:val="0"/>
      <w:sz w:val="12"/>
      <w:szCs w:val="12"/>
    </w:rPr>
  </w:style>
  <w:style w:type="character" w:customStyle="1" w:styleId="54">
    <w:name w:val="Заголовок №5 (4)_"/>
    <w:basedOn w:val="a0"/>
    <w:link w:val="540"/>
    <w:uiPriority w:val="99"/>
    <w:rPr>
      <w:rFonts w:ascii="Palatino Linotype" w:hAnsi="Palatino Linotype" w:cs="Palatino Linotype"/>
      <w:b/>
      <w:bCs/>
      <w:spacing w:val="0"/>
      <w:sz w:val="13"/>
      <w:szCs w:val="13"/>
    </w:rPr>
  </w:style>
  <w:style w:type="character" w:customStyle="1" w:styleId="55">
    <w:name w:val="Заголовок №5 (5)_"/>
    <w:basedOn w:val="a0"/>
    <w:link w:val="550"/>
    <w:uiPriority w:val="99"/>
    <w:rPr>
      <w:rFonts w:ascii="Times New Roman" w:hAnsi="Times New Roman" w:cs="Times New Roman"/>
      <w:b/>
      <w:bCs/>
      <w:noProof/>
      <w:spacing w:val="0"/>
      <w:sz w:val="15"/>
      <w:szCs w:val="15"/>
    </w:rPr>
  </w:style>
  <w:style w:type="character" w:customStyle="1" w:styleId="671">
    <w:name w:val="Колонтитул + 67"/>
    <w:aliases w:val="5 pt35,Полужирный17"/>
    <w:basedOn w:val="a5"/>
    <w:uiPriority w:val="99"/>
    <w:rPr>
      <w:b/>
      <w:bCs/>
      <w:spacing w:val="0"/>
      <w:sz w:val="13"/>
      <w:szCs w:val="13"/>
    </w:rPr>
  </w:style>
  <w:style w:type="character" w:customStyle="1" w:styleId="613">
    <w:name w:val="Заголовок №6 (13)_"/>
    <w:basedOn w:val="a0"/>
    <w:link w:val="6130"/>
    <w:uiPriority w:val="99"/>
    <w:rPr>
      <w:rFonts w:ascii="Candara" w:hAnsi="Candara" w:cs="Candara"/>
      <w:spacing w:val="0"/>
      <w:sz w:val="19"/>
      <w:szCs w:val="19"/>
    </w:rPr>
  </w:style>
  <w:style w:type="character" w:customStyle="1" w:styleId="460">
    <w:name w:val="Заголовок №4 (6)_"/>
    <w:basedOn w:val="a0"/>
    <w:link w:val="461"/>
    <w:uiPriority w:val="99"/>
    <w:rPr>
      <w:rFonts w:ascii="Times New Roman" w:hAnsi="Times New Roman" w:cs="Times New Roman"/>
      <w:b/>
      <w:bCs/>
      <w:spacing w:val="0"/>
      <w:sz w:val="12"/>
      <w:szCs w:val="12"/>
    </w:rPr>
  </w:style>
  <w:style w:type="character" w:customStyle="1" w:styleId="5pt">
    <w:name w:val="Основной текст + 5 pt"/>
    <w:aliases w:val="Малые прописные"/>
    <w:basedOn w:val="1"/>
    <w:uiPriority w:val="99"/>
    <w:rPr>
      <w:smallCaps/>
      <w:sz w:val="10"/>
      <w:szCs w:val="10"/>
    </w:rPr>
  </w:style>
  <w:style w:type="character" w:customStyle="1" w:styleId="612">
    <w:name w:val="Заголовок №6 (12)_"/>
    <w:basedOn w:val="a0"/>
    <w:link w:val="6120"/>
    <w:uiPriority w:val="99"/>
    <w:rPr>
      <w:rFonts w:ascii="Trebuchet MS" w:hAnsi="Trebuchet MS" w:cs="Trebuchet MS"/>
      <w:b/>
      <w:bCs/>
      <w:spacing w:val="-10"/>
      <w:sz w:val="11"/>
      <w:szCs w:val="11"/>
    </w:rPr>
  </w:style>
  <w:style w:type="character" w:customStyle="1" w:styleId="150">
    <w:name w:val="Основной текст (15)"/>
    <w:basedOn w:val="15"/>
    <w:uiPriority w:val="99"/>
    <w:rPr>
      <w:u w:val="single"/>
    </w:rPr>
  </w:style>
  <w:style w:type="character" w:customStyle="1" w:styleId="MicrosoftSansSerif2">
    <w:name w:val="Основной текст + Microsoft Sans Serif2"/>
    <w:aliases w:val="57,5 pt34,Полужирный16"/>
    <w:basedOn w:val="1"/>
    <w:uiPriority w:val="99"/>
    <w:rPr>
      <w:rFonts w:ascii="Microsoft Sans Serif" w:hAnsi="Microsoft Sans Serif" w:cs="Microsoft Sans Serif"/>
      <w:b/>
      <w:bCs/>
      <w:sz w:val="11"/>
      <w:szCs w:val="11"/>
    </w:rPr>
  </w:style>
  <w:style w:type="character" w:customStyle="1" w:styleId="614">
    <w:name w:val="Заголовок №6 (14)_"/>
    <w:basedOn w:val="a0"/>
    <w:link w:val="6140"/>
    <w:uiPriority w:val="99"/>
    <w:rPr>
      <w:rFonts w:ascii="Times New Roman" w:hAnsi="Times New Roman" w:cs="Times New Roman"/>
      <w:spacing w:val="0"/>
      <w:sz w:val="16"/>
      <w:szCs w:val="16"/>
    </w:rPr>
  </w:style>
  <w:style w:type="character" w:customStyle="1" w:styleId="6146pt">
    <w:name w:val="Заголовок №6 (14) + 6 pt"/>
    <w:basedOn w:val="614"/>
    <w:uiPriority w:val="99"/>
    <w:rPr>
      <w:sz w:val="12"/>
      <w:szCs w:val="12"/>
      <w:lang w:val="en-US" w:eastAsia="en-US"/>
    </w:rPr>
  </w:style>
  <w:style w:type="character" w:customStyle="1" w:styleId="756pt">
    <w:name w:val="Заголовок №7 (5) + 6 pt"/>
    <w:basedOn w:val="75"/>
    <w:uiPriority w:val="99"/>
    <w:rPr>
      <w:sz w:val="12"/>
      <w:szCs w:val="12"/>
    </w:rPr>
  </w:style>
  <w:style w:type="character" w:customStyle="1" w:styleId="56">
    <w:name w:val="Заголовок №5 (6)_"/>
    <w:basedOn w:val="a0"/>
    <w:link w:val="560"/>
    <w:uiPriority w:val="99"/>
    <w:rPr>
      <w:rFonts w:ascii="Palatino Linotype" w:hAnsi="Palatino Linotype" w:cs="Palatino Linotype"/>
      <w:b/>
      <w:bCs/>
      <w:spacing w:val="0"/>
      <w:sz w:val="12"/>
      <w:szCs w:val="12"/>
    </w:rPr>
  </w:style>
  <w:style w:type="character" w:customStyle="1" w:styleId="57">
    <w:name w:val="Заголовок №5 (7)_"/>
    <w:basedOn w:val="a0"/>
    <w:link w:val="570"/>
    <w:uiPriority w:val="99"/>
    <w:rPr>
      <w:rFonts w:ascii="SimSun" w:eastAsia="SimSun" w:cs="SimSun"/>
      <w:b/>
      <w:bCs/>
      <w:spacing w:val="0"/>
      <w:sz w:val="13"/>
      <w:szCs w:val="13"/>
    </w:rPr>
  </w:style>
  <w:style w:type="character" w:customStyle="1" w:styleId="5pt6">
    <w:name w:val="Основной текст + 5 pt6"/>
    <w:aliases w:val="Малые прописные5"/>
    <w:basedOn w:val="1"/>
    <w:uiPriority w:val="99"/>
    <w:rPr>
      <w:smallCaps/>
      <w:sz w:val="10"/>
      <w:szCs w:val="10"/>
      <w:lang w:val="en-US" w:eastAsia="en-US"/>
    </w:rPr>
  </w:style>
  <w:style w:type="character" w:customStyle="1" w:styleId="8TimesNewRoman16">
    <w:name w:val="Основной текст (8) + Times New Roman16"/>
    <w:aliases w:val="6 pt13,Не курсив19"/>
    <w:basedOn w:val="8"/>
    <w:uiPriority w:val="99"/>
    <w:rPr>
      <w:rFonts w:ascii="Times New Roman" w:hAnsi="Times New Roman" w:cs="Times New Roman"/>
      <w:spacing w:val="0"/>
      <w:sz w:val="12"/>
      <w:szCs w:val="12"/>
    </w:rPr>
  </w:style>
  <w:style w:type="character" w:customStyle="1" w:styleId="27">
    <w:name w:val="Основной текст (27)_"/>
    <w:basedOn w:val="a0"/>
    <w:link w:val="271"/>
    <w:uiPriority w:val="99"/>
    <w:rPr>
      <w:rFonts w:ascii="Times New Roman" w:hAnsi="Times New Roman" w:cs="Times New Roman"/>
      <w:spacing w:val="0"/>
      <w:sz w:val="13"/>
      <w:szCs w:val="13"/>
    </w:rPr>
  </w:style>
  <w:style w:type="character" w:customStyle="1" w:styleId="615">
    <w:name w:val="Заголовок №6 (15)_"/>
    <w:basedOn w:val="a0"/>
    <w:link w:val="6150"/>
    <w:uiPriority w:val="99"/>
    <w:rPr>
      <w:rFonts w:ascii="Times New Roman" w:hAnsi="Times New Roman" w:cs="Times New Roman"/>
      <w:b/>
      <w:bCs/>
      <w:noProof/>
      <w:sz w:val="16"/>
      <w:szCs w:val="16"/>
    </w:rPr>
  </w:style>
  <w:style w:type="character" w:customStyle="1" w:styleId="28">
    <w:name w:val="Основной текст (28)_"/>
    <w:basedOn w:val="a0"/>
    <w:link w:val="280"/>
    <w:uiPriority w:val="99"/>
    <w:rPr>
      <w:rFonts w:ascii="Consolas" w:hAnsi="Consolas" w:cs="Consolas"/>
      <w:noProof/>
      <w:sz w:val="31"/>
      <w:szCs w:val="31"/>
    </w:rPr>
  </w:style>
  <w:style w:type="character" w:customStyle="1" w:styleId="29">
    <w:name w:val="Основной текст (29)_"/>
    <w:basedOn w:val="a0"/>
    <w:link w:val="290"/>
    <w:uiPriority w:val="99"/>
    <w:rPr>
      <w:rFonts w:ascii="SimSun" w:eastAsia="SimSun" w:cs="SimSun"/>
      <w:b/>
      <w:bCs/>
      <w:noProof/>
      <w:sz w:val="16"/>
      <w:szCs w:val="16"/>
    </w:rPr>
  </w:style>
  <w:style w:type="character" w:customStyle="1" w:styleId="58">
    <w:name w:val="Заголовок №5 (8)_"/>
    <w:basedOn w:val="a0"/>
    <w:link w:val="580"/>
    <w:uiPriority w:val="99"/>
    <w:rPr>
      <w:rFonts w:ascii="SimSun" w:eastAsia="SimSun" w:cs="SimSun"/>
      <w:b/>
      <w:bCs/>
      <w:spacing w:val="0"/>
      <w:sz w:val="13"/>
      <w:szCs w:val="13"/>
    </w:rPr>
  </w:style>
  <w:style w:type="character" w:customStyle="1" w:styleId="59">
    <w:name w:val="Заголовок №5 (9)_"/>
    <w:basedOn w:val="a0"/>
    <w:link w:val="590"/>
    <w:uiPriority w:val="99"/>
    <w:rPr>
      <w:rFonts w:ascii="Times New Roman" w:hAnsi="Times New Roman" w:cs="Times New Roman"/>
      <w:spacing w:val="0"/>
      <w:sz w:val="14"/>
      <w:szCs w:val="14"/>
    </w:rPr>
  </w:style>
  <w:style w:type="character" w:customStyle="1" w:styleId="5100">
    <w:name w:val="Заголовок №5 (10)_"/>
    <w:basedOn w:val="a0"/>
    <w:link w:val="5101"/>
    <w:uiPriority w:val="99"/>
    <w:rPr>
      <w:rFonts w:ascii="SimSun" w:eastAsia="SimSun" w:cs="SimSun"/>
      <w:spacing w:val="0"/>
      <w:sz w:val="13"/>
      <w:szCs w:val="13"/>
    </w:rPr>
  </w:style>
  <w:style w:type="character" w:customStyle="1" w:styleId="616">
    <w:name w:val="Заголовок №6 (16)_"/>
    <w:basedOn w:val="a0"/>
    <w:link w:val="6160"/>
    <w:uiPriority w:val="99"/>
    <w:rPr>
      <w:rFonts w:ascii="Tahoma" w:hAnsi="Tahoma" w:cs="Tahoma"/>
      <w:spacing w:val="0"/>
      <w:sz w:val="12"/>
      <w:szCs w:val="12"/>
    </w:rPr>
  </w:style>
  <w:style w:type="character" w:customStyle="1" w:styleId="511">
    <w:name w:val="Заголовок №5 (11)_"/>
    <w:basedOn w:val="a0"/>
    <w:link w:val="5110"/>
    <w:uiPriority w:val="99"/>
    <w:rPr>
      <w:rFonts w:ascii="SimSun" w:eastAsia="SimSun" w:cs="SimSun"/>
      <w:spacing w:val="0"/>
      <w:sz w:val="14"/>
      <w:szCs w:val="14"/>
    </w:rPr>
  </w:style>
  <w:style w:type="character" w:customStyle="1" w:styleId="5pt5">
    <w:name w:val="Основной текст + 5 pt5"/>
    <w:basedOn w:val="1"/>
    <w:uiPriority w:val="99"/>
    <w:rPr>
      <w:sz w:val="10"/>
      <w:szCs w:val="10"/>
    </w:rPr>
  </w:style>
  <w:style w:type="character" w:customStyle="1" w:styleId="SimSun">
    <w:name w:val="Колонтитул + SimSun"/>
    <w:aliases w:val="6,5 pt33"/>
    <w:basedOn w:val="a5"/>
    <w:uiPriority w:val="99"/>
    <w:rPr>
      <w:rFonts w:ascii="SimSun" w:eastAsia="SimSun" w:cs="SimSun"/>
      <w:spacing w:val="0"/>
      <w:sz w:val="13"/>
      <w:szCs w:val="13"/>
    </w:rPr>
  </w:style>
  <w:style w:type="character" w:customStyle="1" w:styleId="617">
    <w:name w:val="Заголовок №6 (17)_"/>
    <w:basedOn w:val="a0"/>
    <w:link w:val="6170"/>
    <w:uiPriority w:val="99"/>
    <w:rPr>
      <w:rFonts w:ascii="SimSun" w:eastAsia="SimSun" w:cs="SimSun"/>
      <w:spacing w:val="0"/>
      <w:sz w:val="12"/>
      <w:szCs w:val="12"/>
    </w:rPr>
  </w:style>
  <w:style w:type="character" w:customStyle="1" w:styleId="5a">
    <w:name w:val="Основной текст + 5"/>
    <w:aliases w:val="5 pt32"/>
    <w:basedOn w:val="1"/>
    <w:uiPriority w:val="99"/>
    <w:rPr>
      <w:sz w:val="11"/>
      <w:szCs w:val="11"/>
    </w:rPr>
  </w:style>
  <w:style w:type="character" w:customStyle="1" w:styleId="512">
    <w:name w:val="Заголовок №5 (12)_"/>
    <w:basedOn w:val="a0"/>
    <w:link w:val="5120"/>
    <w:uiPriority w:val="99"/>
    <w:rPr>
      <w:rFonts w:ascii="Palatino Linotype" w:hAnsi="Palatino Linotype" w:cs="Palatino Linotype"/>
      <w:b/>
      <w:bCs/>
      <w:spacing w:val="0"/>
      <w:sz w:val="13"/>
      <w:szCs w:val="13"/>
    </w:rPr>
  </w:style>
  <w:style w:type="character" w:customStyle="1" w:styleId="300">
    <w:name w:val="Основной текст (30)_"/>
    <w:basedOn w:val="a0"/>
    <w:link w:val="301"/>
    <w:uiPriority w:val="99"/>
    <w:rPr>
      <w:rFonts w:ascii="Tahoma" w:hAnsi="Tahoma" w:cs="Tahoma"/>
      <w:spacing w:val="0"/>
      <w:sz w:val="12"/>
      <w:szCs w:val="12"/>
    </w:rPr>
  </w:style>
  <w:style w:type="character" w:customStyle="1" w:styleId="618">
    <w:name w:val="Заголовок №6 (18)_"/>
    <w:basedOn w:val="a0"/>
    <w:link w:val="6180"/>
    <w:uiPriority w:val="99"/>
    <w:rPr>
      <w:rFonts w:ascii="Georgia" w:hAnsi="Georgia" w:cs="Georgia"/>
      <w:spacing w:val="0"/>
      <w:sz w:val="12"/>
      <w:szCs w:val="12"/>
    </w:rPr>
  </w:style>
  <w:style w:type="character" w:customStyle="1" w:styleId="619">
    <w:name w:val="Заголовок №6 (19)_"/>
    <w:basedOn w:val="a0"/>
    <w:link w:val="6190"/>
    <w:uiPriority w:val="99"/>
    <w:rPr>
      <w:rFonts w:ascii="Tahoma" w:hAnsi="Tahoma" w:cs="Tahoma"/>
      <w:spacing w:val="0"/>
      <w:sz w:val="12"/>
      <w:szCs w:val="12"/>
    </w:rPr>
  </w:style>
  <w:style w:type="character" w:customStyle="1" w:styleId="513">
    <w:name w:val="Заголовок №5 (13)_"/>
    <w:basedOn w:val="a0"/>
    <w:link w:val="5130"/>
    <w:uiPriority w:val="99"/>
    <w:rPr>
      <w:rFonts w:ascii="SimSun" w:eastAsia="SimSun" w:cs="SimSun"/>
      <w:b/>
      <w:bCs/>
      <w:spacing w:val="0"/>
      <w:sz w:val="13"/>
      <w:szCs w:val="13"/>
    </w:rPr>
  </w:style>
  <w:style w:type="character" w:customStyle="1" w:styleId="SimSun0">
    <w:name w:val="Основной текст + SimSun"/>
    <w:aliases w:val="610,5 pt31,Полужирный15"/>
    <w:basedOn w:val="1"/>
    <w:uiPriority w:val="99"/>
    <w:rPr>
      <w:rFonts w:ascii="SimSun" w:eastAsia="SimSun" w:cs="SimSun"/>
      <w:b/>
      <w:bCs/>
      <w:sz w:val="13"/>
      <w:szCs w:val="13"/>
    </w:rPr>
  </w:style>
  <w:style w:type="character" w:customStyle="1" w:styleId="311">
    <w:name w:val="Основной текст (31)_"/>
    <w:basedOn w:val="a0"/>
    <w:link w:val="312"/>
    <w:uiPriority w:val="99"/>
    <w:rPr>
      <w:rFonts w:ascii="Consolas" w:hAnsi="Consolas" w:cs="Consolas"/>
      <w:i/>
      <w:iCs/>
      <w:noProof/>
      <w:sz w:val="31"/>
      <w:szCs w:val="31"/>
    </w:rPr>
  </w:style>
  <w:style w:type="character" w:customStyle="1" w:styleId="112">
    <w:name w:val="Заголовок №11 (2)_"/>
    <w:basedOn w:val="a0"/>
    <w:link w:val="1120"/>
    <w:uiPriority w:val="99"/>
    <w:rPr>
      <w:rFonts w:ascii="Times New Roman" w:hAnsi="Times New Roman" w:cs="Times New Roman"/>
      <w:spacing w:val="0"/>
      <w:sz w:val="14"/>
      <w:szCs w:val="14"/>
    </w:rPr>
  </w:style>
  <w:style w:type="character" w:customStyle="1" w:styleId="661">
    <w:name w:val="Колонтитул + 66"/>
    <w:aliases w:val="5 pt30,Полужирный14"/>
    <w:basedOn w:val="a5"/>
    <w:uiPriority w:val="99"/>
    <w:rPr>
      <w:b/>
      <w:bCs/>
      <w:spacing w:val="0"/>
      <w:sz w:val="13"/>
      <w:szCs w:val="13"/>
    </w:rPr>
  </w:style>
  <w:style w:type="character" w:customStyle="1" w:styleId="651">
    <w:name w:val="Колонтитул + 65"/>
    <w:aliases w:val="5 pt29,Полужирный13,Курсив8"/>
    <w:basedOn w:val="a5"/>
    <w:uiPriority w:val="99"/>
    <w:rPr>
      <w:b/>
      <w:bCs/>
      <w:i/>
      <w:iCs/>
      <w:spacing w:val="0"/>
      <w:sz w:val="13"/>
      <w:szCs w:val="13"/>
    </w:rPr>
  </w:style>
  <w:style w:type="paragraph" w:styleId="a4">
    <w:name w:val="Body Text"/>
    <w:basedOn w:val="a"/>
    <w:link w:val="1"/>
    <w:uiPriority w:val="99"/>
    <w:pPr>
      <w:shd w:val="clear" w:color="auto" w:fill="FFFFFF"/>
      <w:spacing w:line="112" w:lineRule="exact"/>
      <w:ind w:hanging="180"/>
      <w:jc w:val="both"/>
    </w:pPr>
    <w:rPr>
      <w:rFonts w:ascii="Times New Roman" w:hAnsi="Times New Roman" w:cs="Times New Roman"/>
      <w:color w:val="auto"/>
      <w:sz w:val="12"/>
      <w:szCs w:val="12"/>
    </w:rPr>
  </w:style>
  <w:style w:type="character" w:customStyle="1" w:styleId="a8">
    <w:name w:val="Основной текст Знак"/>
    <w:basedOn w:val="a0"/>
    <w:link w:val="a4"/>
    <w:uiPriority w:val="99"/>
    <w:semiHidden/>
    <w:rPr>
      <w:rFonts w:cs="Gulim"/>
      <w:color w:val="000000"/>
    </w:rPr>
  </w:style>
  <w:style w:type="character" w:customStyle="1" w:styleId="113">
    <w:name w:val="Заголовок №11_"/>
    <w:basedOn w:val="a0"/>
    <w:link w:val="1110"/>
    <w:uiPriority w:val="99"/>
    <w:rPr>
      <w:rFonts w:ascii="Times New Roman" w:hAnsi="Times New Roman" w:cs="Times New Roman"/>
      <w:spacing w:val="0"/>
      <w:sz w:val="12"/>
      <w:szCs w:val="12"/>
    </w:rPr>
  </w:style>
  <w:style w:type="character" w:customStyle="1" w:styleId="114">
    <w:name w:val="Заголовок №11"/>
    <w:basedOn w:val="113"/>
    <w:uiPriority w:val="99"/>
  </w:style>
  <w:style w:type="character" w:customStyle="1" w:styleId="102">
    <w:name w:val="Заголовок №10 (2)_"/>
    <w:basedOn w:val="a0"/>
    <w:link w:val="1021"/>
    <w:uiPriority w:val="99"/>
    <w:rPr>
      <w:rFonts w:ascii="Times New Roman" w:hAnsi="Times New Roman" w:cs="Times New Roman"/>
      <w:spacing w:val="0"/>
      <w:sz w:val="14"/>
      <w:szCs w:val="14"/>
    </w:rPr>
  </w:style>
  <w:style w:type="character" w:customStyle="1" w:styleId="1020">
    <w:name w:val="Заголовок №10 (2)"/>
    <w:basedOn w:val="102"/>
    <w:uiPriority w:val="99"/>
  </w:style>
  <w:style w:type="character" w:customStyle="1" w:styleId="82">
    <w:name w:val="Заголовок №8 (2)_"/>
    <w:basedOn w:val="a0"/>
    <w:link w:val="820"/>
    <w:uiPriority w:val="99"/>
    <w:rPr>
      <w:rFonts w:ascii="Trebuchet MS" w:hAnsi="Trebuchet MS" w:cs="Trebuchet MS"/>
      <w:b/>
      <w:bCs/>
      <w:spacing w:val="0"/>
      <w:sz w:val="12"/>
      <w:szCs w:val="12"/>
    </w:rPr>
  </w:style>
  <w:style w:type="character" w:customStyle="1" w:styleId="40pt">
    <w:name w:val="Основной текст (4) + Интервал 0 pt"/>
    <w:basedOn w:val="4"/>
    <w:uiPriority w:val="99"/>
    <w:rPr>
      <w:spacing w:val="0"/>
      <w:lang w:val="en-US" w:eastAsia="en-US"/>
    </w:rPr>
  </w:style>
  <w:style w:type="character" w:customStyle="1" w:styleId="47">
    <w:name w:val="Подпись к картинке (4)_"/>
    <w:basedOn w:val="a0"/>
    <w:link w:val="48"/>
    <w:uiPriority w:val="99"/>
    <w:rPr>
      <w:rFonts w:ascii="Century Schoolbook" w:hAnsi="Century Schoolbook" w:cs="Century Schoolbook"/>
      <w:b/>
      <w:bCs/>
      <w:noProof/>
      <w:sz w:val="18"/>
      <w:szCs w:val="18"/>
    </w:rPr>
  </w:style>
  <w:style w:type="character" w:customStyle="1" w:styleId="320">
    <w:name w:val="Основной текст (32)_"/>
    <w:basedOn w:val="a0"/>
    <w:link w:val="321"/>
    <w:uiPriority w:val="99"/>
    <w:rPr>
      <w:rFonts w:ascii="Aharoni" w:cs="Aharoni"/>
      <w:noProof/>
      <w:sz w:val="20"/>
      <w:szCs w:val="20"/>
    </w:rPr>
  </w:style>
  <w:style w:type="character" w:customStyle="1" w:styleId="12-2pt">
    <w:name w:val="Основной текст (12) + Интервал -2 pt"/>
    <w:basedOn w:val="120"/>
    <w:uiPriority w:val="99"/>
    <w:rPr>
      <w:spacing w:val="-40"/>
    </w:rPr>
  </w:style>
  <w:style w:type="character" w:customStyle="1" w:styleId="1130">
    <w:name w:val="Заголовок №11 (3)_"/>
    <w:basedOn w:val="a0"/>
    <w:link w:val="1131"/>
    <w:uiPriority w:val="99"/>
    <w:rPr>
      <w:rFonts w:ascii="Times New Roman" w:hAnsi="Times New Roman" w:cs="Times New Roman"/>
      <w:spacing w:val="0"/>
      <w:sz w:val="14"/>
      <w:szCs w:val="14"/>
    </w:rPr>
  </w:style>
  <w:style w:type="character" w:customStyle="1" w:styleId="1132">
    <w:name w:val="Заголовок №11 (3)"/>
    <w:basedOn w:val="1130"/>
    <w:uiPriority w:val="99"/>
  </w:style>
  <w:style w:type="character" w:customStyle="1" w:styleId="103">
    <w:name w:val="Заголовок №10 (3)_"/>
    <w:basedOn w:val="a0"/>
    <w:link w:val="1030"/>
    <w:uiPriority w:val="99"/>
    <w:rPr>
      <w:rFonts w:ascii="Trebuchet MS" w:hAnsi="Trebuchet MS" w:cs="Trebuchet MS"/>
      <w:spacing w:val="0"/>
      <w:sz w:val="11"/>
      <w:szCs w:val="11"/>
    </w:rPr>
  </w:style>
  <w:style w:type="character" w:customStyle="1" w:styleId="104">
    <w:name w:val="Заголовок №10 (4)_"/>
    <w:basedOn w:val="a0"/>
    <w:link w:val="1040"/>
    <w:uiPriority w:val="99"/>
    <w:rPr>
      <w:rFonts w:ascii="Microsoft Sans Serif" w:hAnsi="Microsoft Sans Serif" w:cs="Microsoft Sans Serif"/>
      <w:b/>
      <w:bCs/>
      <w:spacing w:val="0"/>
      <w:sz w:val="12"/>
      <w:szCs w:val="12"/>
    </w:rPr>
  </w:style>
  <w:style w:type="character" w:customStyle="1" w:styleId="1129">
    <w:name w:val="Заголовок №1129"/>
    <w:basedOn w:val="113"/>
    <w:uiPriority w:val="99"/>
  </w:style>
  <w:style w:type="character" w:customStyle="1" w:styleId="80">
    <w:name w:val="Заголовок №8_"/>
    <w:basedOn w:val="a0"/>
    <w:link w:val="810"/>
    <w:uiPriority w:val="99"/>
    <w:rPr>
      <w:rFonts w:ascii="Times New Roman" w:hAnsi="Times New Roman" w:cs="Times New Roman"/>
      <w:b/>
      <w:bCs/>
      <w:spacing w:val="0"/>
      <w:sz w:val="15"/>
      <w:szCs w:val="15"/>
    </w:rPr>
  </w:style>
  <w:style w:type="character" w:customStyle="1" w:styleId="83">
    <w:name w:val="Заголовок №8"/>
    <w:basedOn w:val="80"/>
    <w:uiPriority w:val="99"/>
  </w:style>
  <w:style w:type="character" w:customStyle="1" w:styleId="78">
    <w:name w:val="Заголовок №7"/>
    <w:basedOn w:val="73"/>
    <w:uiPriority w:val="99"/>
  </w:style>
  <w:style w:type="character" w:customStyle="1" w:styleId="642">
    <w:name w:val="Колонтитул + 64"/>
    <w:aliases w:val="5 pt28,Полужирный12"/>
    <w:basedOn w:val="a5"/>
    <w:uiPriority w:val="99"/>
    <w:rPr>
      <w:b/>
      <w:bCs/>
      <w:spacing w:val="0"/>
      <w:sz w:val="13"/>
      <w:szCs w:val="13"/>
    </w:rPr>
  </w:style>
  <w:style w:type="character" w:customStyle="1" w:styleId="302">
    <w:name w:val="Основной текст (30)"/>
    <w:basedOn w:val="300"/>
    <w:uiPriority w:val="99"/>
  </w:style>
  <w:style w:type="character" w:customStyle="1" w:styleId="34">
    <w:name w:val="Основной текст (3)"/>
    <w:basedOn w:val="3"/>
    <w:uiPriority w:val="99"/>
  </w:style>
  <w:style w:type="character" w:customStyle="1" w:styleId="105">
    <w:name w:val="Заголовок №10_"/>
    <w:basedOn w:val="a0"/>
    <w:link w:val="1010"/>
    <w:uiPriority w:val="99"/>
    <w:rPr>
      <w:rFonts w:ascii="Times New Roman" w:hAnsi="Times New Roman" w:cs="Times New Roman"/>
      <w:b/>
      <w:bCs/>
      <w:spacing w:val="0"/>
      <w:sz w:val="15"/>
      <w:szCs w:val="15"/>
    </w:rPr>
  </w:style>
  <w:style w:type="character" w:customStyle="1" w:styleId="106">
    <w:name w:val="Заголовок №10"/>
    <w:basedOn w:val="105"/>
    <w:uiPriority w:val="99"/>
  </w:style>
  <w:style w:type="character" w:customStyle="1" w:styleId="1140">
    <w:name w:val="Заголовок №11 (4)_"/>
    <w:basedOn w:val="a0"/>
    <w:link w:val="1141"/>
    <w:uiPriority w:val="99"/>
    <w:rPr>
      <w:rFonts w:ascii="Times New Roman" w:hAnsi="Times New Roman" w:cs="Times New Roman"/>
      <w:spacing w:val="0"/>
      <w:sz w:val="13"/>
      <w:szCs w:val="13"/>
    </w:rPr>
  </w:style>
  <w:style w:type="character" w:customStyle="1" w:styleId="1142">
    <w:name w:val="Заголовок №11 (4)"/>
    <w:basedOn w:val="1140"/>
    <w:uiPriority w:val="99"/>
  </w:style>
  <w:style w:type="character" w:customStyle="1" w:styleId="6100">
    <w:name w:val="Заголовок №6 (10)"/>
    <w:basedOn w:val="610"/>
    <w:uiPriority w:val="99"/>
  </w:style>
  <w:style w:type="character" w:customStyle="1" w:styleId="7pt20">
    <w:name w:val="Колонтитул + 7 pt2"/>
    <w:aliases w:val="Полужирный11,Курсив7"/>
    <w:basedOn w:val="a5"/>
    <w:uiPriority w:val="99"/>
    <w:rPr>
      <w:b/>
      <w:bCs/>
      <w:i/>
      <w:iCs/>
      <w:spacing w:val="0"/>
      <w:sz w:val="14"/>
      <w:szCs w:val="14"/>
    </w:rPr>
  </w:style>
  <w:style w:type="character" w:customStyle="1" w:styleId="SimSun2">
    <w:name w:val="Колонтитул + SimSun2"/>
    <w:aliases w:val="69,5 pt27"/>
    <w:basedOn w:val="a5"/>
    <w:uiPriority w:val="99"/>
    <w:rPr>
      <w:rFonts w:ascii="SimSun" w:eastAsia="SimSun" w:cs="SimSun"/>
      <w:spacing w:val="0"/>
      <w:sz w:val="13"/>
      <w:szCs w:val="13"/>
    </w:rPr>
  </w:style>
  <w:style w:type="character" w:customStyle="1" w:styleId="11319">
    <w:name w:val="Заголовок №11 (3)19"/>
    <w:basedOn w:val="1130"/>
    <w:uiPriority w:val="99"/>
  </w:style>
  <w:style w:type="character" w:customStyle="1" w:styleId="92">
    <w:name w:val="Заголовок №9 (2)_"/>
    <w:basedOn w:val="a0"/>
    <w:link w:val="920"/>
    <w:uiPriority w:val="99"/>
    <w:rPr>
      <w:rFonts w:ascii="Trebuchet MS" w:hAnsi="Trebuchet MS" w:cs="Trebuchet MS"/>
      <w:b/>
      <w:bCs/>
      <w:spacing w:val="0"/>
      <w:sz w:val="10"/>
      <w:szCs w:val="10"/>
    </w:rPr>
  </w:style>
  <w:style w:type="character" w:customStyle="1" w:styleId="1027">
    <w:name w:val="Заголовок №1027"/>
    <w:basedOn w:val="105"/>
    <w:uiPriority w:val="99"/>
  </w:style>
  <w:style w:type="character" w:customStyle="1" w:styleId="84">
    <w:name w:val="Основной текст (8)"/>
    <w:basedOn w:val="8"/>
    <w:uiPriority w:val="99"/>
    <w:rPr>
      <w:spacing w:val="0"/>
    </w:rPr>
  </w:style>
  <w:style w:type="character" w:customStyle="1" w:styleId="330">
    <w:name w:val="Основной текст (33)_"/>
    <w:basedOn w:val="a0"/>
    <w:link w:val="331"/>
    <w:uiPriority w:val="99"/>
    <w:rPr>
      <w:rFonts w:ascii="Aharoni" w:cs="Aharoni"/>
      <w:noProof/>
      <w:sz w:val="20"/>
      <w:szCs w:val="20"/>
    </w:rPr>
  </w:style>
  <w:style w:type="character" w:customStyle="1" w:styleId="1028">
    <w:name w:val="Заголовок №10 (2)8"/>
    <w:basedOn w:val="102"/>
    <w:uiPriority w:val="99"/>
  </w:style>
  <w:style w:type="character" w:customStyle="1" w:styleId="93">
    <w:name w:val="Заголовок №9 (3)_"/>
    <w:basedOn w:val="a0"/>
    <w:link w:val="930"/>
    <w:uiPriority w:val="99"/>
    <w:rPr>
      <w:rFonts w:ascii="Times New Roman" w:hAnsi="Times New Roman" w:cs="Times New Roman"/>
      <w:b/>
      <w:bCs/>
      <w:spacing w:val="0"/>
      <w:sz w:val="12"/>
      <w:szCs w:val="12"/>
    </w:rPr>
  </w:style>
  <w:style w:type="character" w:customStyle="1" w:styleId="94">
    <w:name w:val="Заголовок №9 (4)_"/>
    <w:basedOn w:val="a0"/>
    <w:link w:val="940"/>
    <w:uiPriority w:val="99"/>
    <w:rPr>
      <w:rFonts w:ascii="Trebuchet MS" w:hAnsi="Trebuchet MS" w:cs="Trebuchet MS"/>
      <w:b/>
      <w:bCs/>
      <w:spacing w:val="0"/>
      <w:sz w:val="10"/>
      <w:szCs w:val="10"/>
    </w:rPr>
  </w:style>
  <w:style w:type="character" w:customStyle="1" w:styleId="115">
    <w:name w:val="Заголовок №11 (5)_"/>
    <w:basedOn w:val="a0"/>
    <w:link w:val="1150"/>
    <w:uiPriority w:val="99"/>
    <w:rPr>
      <w:rFonts w:ascii="Microsoft Sans Serif" w:hAnsi="Microsoft Sans Serif" w:cs="Microsoft Sans Serif"/>
      <w:spacing w:val="0"/>
      <w:sz w:val="12"/>
      <w:szCs w:val="12"/>
    </w:rPr>
  </w:style>
  <w:style w:type="character" w:customStyle="1" w:styleId="95">
    <w:name w:val="Заголовок №9 (5)_"/>
    <w:basedOn w:val="a0"/>
    <w:link w:val="950"/>
    <w:uiPriority w:val="99"/>
    <w:rPr>
      <w:rFonts w:ascii="Trebuchet MS" w:hAnsi="Trebuchet MS" w:cs="Trebuchet MS"/>
      <w:spacing w:val="-10"/>
      <w:sz w:val="13"/>
      <w:szCs w:val="13"/>
    </w:rPr>
  </w:style>
  <w:style w:type="character" w:customStyle="1" w:styleId="7pt1">
    <w:name w:val="Колонтитул + 7 pt1"/>
    <w:basedOn w:val="a5"/>
    <w:uiPriority w:val="99"/>
    <w:rPr>
      <w:spacing w:val="0"/>
      <w:sz w:val="14"/>
      <w:szCs w:val="14"/>
    </w:rPr>
  </w:style>
  <w:style w:type="character" w:customStyle="1" w:styleId="35">
    <w:name w:val="Подпись к картинке (3)"/>
    <w:basedOn w:val="33"/>
    <w:uiPriority w:val="99"/>
  </w:style>
  <w:style w:type="character" w:customStyle="1" w:styleId="a9">
    <w:name w:val="Подпись к картинке"/>
    <w:basedOn w:val="a7"/>
    <w:uiPriority w:val="99"/>
  </w:style>
  <w:style w:type="character" w:customStyle="1" w:styleId="5b">
    <w:name w:val="Подпись к картинке (5)_"/>
    <w:basedOn w:val="a0"/>
    <w:link w:val="514"/>
    <w:uiPriority w:val="99"/>
    <w:rPr>
      <w:rFonts w:ascii="Times New Roman" w:hAnsi="Times New Roman" w:cs="Times New Roman"/>
      <w:spacing w:val="0"/>
      <w:sz w:val="14"/>
      <w:szCs w:val="14"/>
    </w:rPr>
  </w:style>
  <w:style w:type="character" w:customStyle="1" w:styleId="5c">
    <w:name w:val="Подпись к картинке (5)"/>
    <w:basedOn w:val="5b"/>
    <w:uiPriority w:val="99"/>
  </w:style>
  <w:style w:type="character" w:customStyle="1" w:styleId="833">
    <w:name w:val="Основной текст (8)33"/>
    <w:basedOn w:val="8"/>
    <w:uiPriority w:val="99"/>
    <w:rPr>
      <w:spacing w:val="0"/>
    </w:rPr>
  </w:style>
  <w:style w:type="character" w:customStyle="1" w:styleId="8TimesNewRoman15">
    <w:name w:val="Основной текст (8) + Times New Roman15"/>
    <w:aliases w:val="68,5 pt26,Не курсив18"/>
    <w:basedOn w:val="8"/>
    <w:uiPriority w:val="99"/>
    <w:rPr>
      <w:rFonts w:ascii="Times New Roman" w:hAnsi="Times New Roman" w:cs="Times New Roman"/>
      <w:spacing w:val="0"/>
      <w:sz w:val="13"/>
      <w:szCs w:val="13"/>
    </w:rPr>
  </w:style>
  <w:style w:type="character" w:customStyle="1" w:styleId="270">
    <w:name w:val="Основной текст (27)"/>
    <w:basedOn w:val="27"/>
    <w:uiPriority w:val="99"/>
  </w:style>
  <w:style w:type="character" w:customStyle="1" w:styleId="107">
    <w:name w:val="Основной текст (10)"/>
    <w:basedOn w:val="100"/>
    <w:uiPriority w:val="99"/>
  </w:style>
  <w:style w:type="character" w:customStyle="1" w:styleId="340">
    <w:name w:val="Основной текст (34)_"/>
    <w:basedOn w:val="a0"/>
    <w:link w:val="341"/>
    <w:uiPriority w:val="99"/>
    <w:rPr>
      <w:rFonts w:ascii="SimSun" w:eastAsia="SimSun" w:cs="SimSun"/>
      <w:i/>
      <w:iCs/>
      <w:spacing w:val="0"/>
      <w:sz w:val="12"/>
      <w:szCs w:val="12"/>
      <w:lang w:val="en-US" w:eastAsia="en-US"/>
    </w:rPr>
  </w:style>
  <w:style w:type="character" w:customStyle="1" w:styleId="37">
    <w:name w:val="Основной текст (37)_"/>
    <w:basedOn w:val="a0"/>
    <w:link w:val="370"/>
    <w:uiPriority w:val="99"/>
    <w:rPr>
      <w:rFonts w:ascii="Times New Roman" w:hAnsi="Times New Roman" w:cs="Times New Roman"/>
      <w:b/>
      <w:bCs/>
      <w:spacing w:val="0"/>
      <w:sz w:val="15"/>
      <w:szCs w:val="15"/>
    </w:rPr>
  </w:style>
  <w:style w:type="character" w:customStyle="1" w:styleId="12-3pt">
    <w:name w:val="Основной текст (12) + Интервал -3 pt"/>
    <w:basedOn w:val="120"/>
    <w:uiPriority w:val="99"/>
    <w:rPr>
      <w:spacing w:val="-60"/>
    </w:rPr>
  </w:style>
  <w:style w:type="character" w:customStyle="1" w:styleId="12-2pt4">
    <w:name w:val="Основной текст (12) + Интервал -2 pt4"/>
    <w:basedOn w:val="120"/>
    <w:uiPriority w:val="99"/>
    <w:rPr>
      <w:noProof/>
      <w:spacing w:val="-40"/>
    </w:rPr>
  </w:style>
  <w:style w:type="character" w:customStyle="1" w:styleId="6c">
    <w:name w:val="Подпись к картинке (6)_"/>
    <w:basedOn w:val="a0"/>
    <w:link w:val="6d"/>
    <w:uiPriority w:val="99"/>
    <w:rPr>
      <w:rFonts w:ascii="Times New Roman" w:hAnsi="Times New Roman" w:cs="Times New Roman"/>
      <w:noProof/>
      <w:sz w:val="16"/>
      <w:szCs w:val="16"/>
    </w:rPr>
  </w:style>
  <w:style w:type="character" w:customStyle="1" w:styleId="1128">
    <w:name w:val="Заголовок №1128"/>
    <w:basedOn w:val="113"/>
    <w:uiPriority w:val="99"/>
  </w:style>
  <w:style w:type="character" w:customStyle="1" w:styleId="350">
    <w:name w:val="Основной текст (35)_"/>
    <w:basedOn w:val="a0"/>
    <w:link w:val="351"/>
    <w:uiPriority w:val="99"/>
    <w:rPr>
      <w:rFonts w:ascii="Times New Roman" w:hAnsi="Times New Roman" w:cs="Times New Roman"/>
      <w:b/>
      <w:bCs/>
      <w:spacing w:val="-10"/>
      <w:sz w:val="15"/>
      <w:szCs w:val="15"/>
    </w:rPr>
  </w:style>
  <w:style w:type="character" w:customStyle="1" w:styleId="116">
    <w:name w:val="Заголовок №11 (6)_"/>
    <w:basedOn w:val="a0"/>
    <w:link w:val="1160"/>
    <w:uiPriority w:val="99"/>
    <w:rPr>
      <w:rFonts w:ascii="Times New Roman" w:hAnsi="Times New Roman" w:cs="Times New Roman"/>
      <w:spacing w:val="0"/>
      <w:sz w:val="14"/>
      <w:szCs w:val="14"/>
    </w:rPr>
  </w:style>
  <w:style w:type="character" w:customStyle="1" w:styleId="117">
    <w:name w:val="Заголовок №11 (7)_"/>
    <w:basedOn w:val="a0"/>
    <w:link w:val="1171"/>
    <w:uiPriority w:val="99"/>
    <w:rPr>
      <w:rFonts w:ascii="Tahoma" w:hAnsi="Tahoma" w:cs="Tahoma"/>
      <w:spacing w:val="0"/>
      <w:sz w:val="12"/>
      <w:szCs w:val="12"/>
    </w:rPr>
  </w:style>
  <w:style w:type="character" w:customStyle="1" w:styleId="1170">
    <w:name w:val="Заголовок №11 (7)"/>
    <w:basedOn w:val="117"/>
    <w:uiPriority w:val="99"/>
  </w:style>
  <w:style w:type="character" w:customStyle="1" w:styleId="118">
    <w:name w:val="Заголовок №11 (8)_"/>
    <w:basedOn w:val="a0"/>
    <w:link w:val="1180"/>
    <w:uiPriority w:val="99"/>
    <w:rPr>
      <w:rFonts w:ascii="Microsoft Sans Serif" w:hAnsi="Microsoft Sans Serif" w:cs="Microsoft Sans Serif"/>
      <w:b/>
      <w:bCs/>
      <w:spacing w:val="0"/>
      <w:sz w:val="13"/>
      <w:szCs w:val="13"/>
    </w:rPr>
  </w:style>
  <w:style w:type="character" w:customStyle="1" w:styleId="36">
    <w:name w:val="Основной текст (36)_"/>
    <w:basedOn w:val="a0"/>
    <w:link w:val="360"/>
    <w:uiPriority w:val="99"/>
    <w:rPr>
      <w:rFonts w:ascii="Microsoft Sans Serif" w:hAnsi="Microsoft Sans Serif" w:cs="Microsoft Sans Serif"/>
      <w:b/>
      <w:bCs/>
      <w:spacing w:val="0"/>
      <w:sz w:val="13"/>
      <w:szCs w:val="13"/>
    </w:rPr>
  </w:style>
  <w:style w:type="character" w:customStyle="1" w:styleId="631">
    <w:name w:val="Колонтитул + 63"/>
    <w:aliases w:val="5 pt25"/>
    <w:basedOn w:val="a5"/>
    <w:uiPriority w:val="99"/>
    <w:rPr>
      <w:spacing w:val="0"/>
      <w:sz w:val="13"/>
      <w:szCs w:val="13"/>
    </w:rPr>
  </w:style>
  <w:style w:type="character" w:customStyle="1" w:styleId="11318">
    <w:name w:val="Заголовок №11 (3)18"/>
    <w:basedOn w:val="1130"/>
    <w:uiPriority w:val="99"/>
  </w:style>
  <w:style w:type="character" w:customStyle="1" w:styleId="1127">
    <w:name w:val="Заголовок №1127"/>
    <w:basedOn w:val="113"/>
    <w:uiPriority w:val="99"/>
  </w:style>
  <w:style w:type="character" w:customStyle="1" w:styleId="110pt">
    <w:name w:val="Заголовок №11 + Интервал 0 pt"/>
    <w:basedOn w:val="113"/>
    <w:uiPriority w:val="99"/>
    <w:rPr>
      <w:spacing w:val="-10"/>
      <w:lang w:val="en-US" w:eastAsia="en-US"/>
    </w:rPr>
  </w:style>
  <w:style w:type="character" w:customStyle="1" w:styleId="1050">
    <w:name w:val="Заголовок №10 (5)_"/>
    <w:basedOn w:val="a0"/>
    <w:link w:val="1051"/>
    <w:uiPriority w:val="99"/>
    <w:rPr>
      <w:rFonts w:ascii="Times New Roman" w:hAnsi="Times New Roman" w:cs="Times New Roman"/>
      <w:spacing w:val="0"/>
      <w:sz w:val="14"/>
      <w:szCs w:val="14"/>
    </w:rPr>
  </w:style>
  <w:style w:type="character" w:customStyle="1" w:styleId="119">
    <w:name w:val="Заголовок №11 (9)_"/>
    <w:basedOn w:val="a0"/>
    <w:link w:val="1190"/>
    <w:uiPriority w:val="99"/>
    <w:rPr>
      <w:rFonts w:ascii="Calibri" w:hAnsi="Calibri" w:cs="Calibri"/>
      <w:spacing w:val="0"/>
      <w:sz w:val="13"/>
      <w:szCs w:val="13"/>
    </w:rPr>
  </w:style>
  <w:style w:type="character" w:customStyle="1" w:styleId="1126">
    <w:name w:val="Заголовок №1126"/>
    <w:basedOn w:val="113"/>
    <w:uiPriority w:val="99"/>
  </w:style>
  <w:style w:type="character" w:customStyle="1" w:styleId="TrebuchetMS">
    <w:name w:val="Колонтитул + Trebuchet MS"/>
    <w:aliases w:val="67,5 pt24,Полужирный10,Интервал 0 pt6"/>
    <w:basedOn w:val="a5"/>
    <w:uiPriority w:val="99"/>
    <w:rPr>
      <w:rFonts w:ascii="Trebuchet MS" w:hAnsi="Trebuchet MS" w:cs="Trebuchet MS"/>
      <w:b/>
      <w:bCs/>
      <w:noProof/>
      <w:spacing w:val="-10"/>
      <w:sz w:val="13"/>
      <w:szCs w:val="13"/>
    </w:rPr>
  </w:style>
  <w:style w:type="character" w:customStyle="1" w:styleId="8pt">
    <w:name w:val="Колонтитул + 8 pt"/>
    <w:aliases w:val="Интервал 0 pt5"/>
    <w:basedOn w:val="a5"/>
    <w:uiPriority w:val="99"/>
    <w:rPr>
      <w:spacing w:val="-10"/>
      <w:sz w:val="16"/>
      <w:szCs w:val="16"/>
    </w:rPr>
  </w:style>
  <w:style w:type="character" w:customStyle="1" w:styleId="621">
    <w:name w:val="Колонтитул + 62"/>
    <w:aliases w:val="5 pt23"/>
    <w:basedOn w:val="a5"/>
    <w:uiPriority w:val="99"/>
    <w:rPr>
      <w:spacing w:val="0"/>
      <w:sz w:val="13"/>
      <w:szCs w:val="13"/>
    </w:rPr>
  </w:style>
  <w:style w:type="character" w:customStyle="1" w:styleId="5pt4">
    <w:name w:val="Основной текст + 5 pt4"/>
    <w:aliases w:val="Малые прописные4"/>
    <w:basedOn w:val="1"/>
    <w:uiPriority w:val="99"/>
    <w:rPr>
      <w:smallCaps/>
      <w:sz w:val="10"/>
      <w:szCs w:val="10"/>
    </w:rPr>
  </w:style>
  <w:style w:type="character" w:customStyle="1" w:styleId="1174">
    <w:name w:val="Заголовок №11 (7)4"/>
    <w:basedOn w:val="117"/>
    <w:uiPriority w:val="99"/>
  </w:style>
  <w:style w:type="character" w:customStyle="1" w:styleId="1060">
    <w:name w:val="Заголовок №10 (6)_"/>
    <w:basedOn w:val="a0"/>
    <w:link w:val="1061"/>
    <w:uiPriority w:val="99"/>
    <w:rPr>
      <w:rFonts w:ascii="Georgia" w:hAnsi="Georgia" w:cs="Georgia"/>
      <w:spacing w:val="0"/>
      <w:sz w:val="12"/>
      <w:szCs w:val="12"/>
    </w:rPr>
  </w:style>
  <w:style w:type="character" w:customStyle="1" w:styleId="96">
    <w:name w:val="Заголовок №9 (6)_"/>
    <w:basedOn w:val="a0"/>
    <w:link w:val="961"/>
    <w:uiPriority w:val="99"/>
    <w:rPr>
      <w:rFonts w:ascii="Times New Roman" w:hAnsi="Times New Roman" w:cs="Times New Roman"/>
      <w:spacing w:val="0"/>
      <w:sz w:val="14"/>
      <w:szCs w:val="14"/>
    </w:rPr>
  </w:style>
  <w:style w:type="character" w:customStyle="1" w:styleId="960">
    <w:name w:val="Заголовок №9 (6)"/>
    <w:basedOn w:val="96"/>
    <w:uiPriority w:val="99"/>
  </w:style>
  <w:style w:type="character" w:customStyle="1" w:styleId="780">
    <w:name w:val="Заголовок №7 (8)_"/>
    <w:basedOn w:val="a0"/>
    <w:link w:val="781"/>
    <w:uiPriority w:val="99"/>
    <w:rPr>
      <w:rFonts w:ascii="Trebuchet MS" w:hAnsi="Trebuchet MS" w:cs="Trebuchet MS"/>
      <w:b/>
      <w:bCs/>
      <w:spacing w:val="-10"/>
      <w:sz w:val="12"/>
      <w:szCs w:val="12"/>
    </w:rPr>
  </w:style>
  <w:style w:type="character" w:customStyle="1" w:styleId="38">
    <w:name w:val="Основной текст (38)_"/>
    <w:basedOn w:val="a0"/>
    <w:link w:val="381"/>
    <w:uiPriority w:val="99"/>
    <w:rPr>
      <w:rFonts w:ascii="Microsoft Sans Serif" w:hAnsi="Microsoft Sans Serif" w:cs="Microsoft Sans Serif"/>
      <w:b/>
      <w:bCs/>
      <w:spacing w:val="0"/>
      <w:sz w:val="11"/>
      <w:szCs w:val="11"/>
    </w:rPr>
  </w:style>
  <w:style w:type="character" w:customStyle="1" w:styleId="380">
    <w:name w:val="Основной текст (38)"/>
    <w:basedOn w:val="38"/>
    <w:uiPriority w:val="99"/>
  </w:style>
  <w:style w:type="character" w:customStyle="1" w:styleId="1026">
    <w:name w:val="Заголовок №1026"/>
    <w:basedOn w:val="105"/>
    <w:uiPriority w:val="99"/>
  </w:style>
  <w:style w:type="character" w:customStyle="1" w:styleId="832">
    <w:name w:val="Основной текст (8)32"/>
    <w:basedOn w:val="8"/>
    <w:uiPriority w:val="99"/>
    <w:rPr>
      <w:spacing w:val="0"/>
    </w:rPr>
  </w:style>
  <w:style w:type="character" w:customStyle="1" w:styleId="1125">
    <w:name w:val="Заголовок №1125"/>
    <w:basedOn w:val="113"/>
    <w:uiPriority w:val="99"/>
  </w:style>
  <w:style w:type="character" w:customStyle="1" w:styleId="10270">
    <w:name w:val="Заголовок №10 (2)7"/>
    <w:basedOn w:val="102"/>
    <w:uiPriority w:val="99"/>
  </w:style>
  <w:style w:type="character" w:customStyle="1" w:styleId="97">
    <w:name w:val="Заголовок №9 (7)_"/>
    <w:basedOn w:val="a0"/>
    <w:link w:val="970"/>
    <w:uiPriority w:val="99"/>
    <w:rPr>
      <w:rFonts w:ascii="SimSun" w:eastAsia="SimSun" w:cs="SimSun"/>
      <w:b/>
      <w:bCs/>
      <w:spacing w:val="0"/>
      <w:sz w:val="13"/>
      <w:szCs w:val="13"/>
    </w:rPr>
  </w:style>
  <w:style w:type="character" w:customStyle="1" w:styleId="1070">
    <w:name w:val="Заголовок №10 (7)_"/>
    <w:basedOn w:val="a0"/>
    <w:link w:val="1071"/>
    <w:uiPriority w:val="99"/>
    <w:rPr>
      <w:rFonts w:ascii="Times New Roman" w:hAnsi="Times New Roman" w:cs="Times New Roman"/>
      <w:spacing w:val="0"/>
      <w:sz w:val="12"/>
      <w:szCs w:val="12"/>
    </w:rPr>
  </w:style>
  <w:style w:type="character" w:customStyle="1" w:styleId="1072">
    <w:name w:val="Заголовок №10 (7)"/>
    <w:basedOn w:val="1070"/>
    <w:uiPriority w:val="99"/>
  </w:style>
  <w:style w:type="character" w:customStyle="1" w:styleId="1124">
    <w:name w:val="Заголовок №1124"/>
    <w:basedOn w:val="113"/>
    <w:uiPriority w:val="99"/>
  </w:style>
  <w:style w:type="character" w:customStyle="1" w:styleId="830">
    <w:name w:val="Заголовок №8 (3)_"/>
    <w:basedOn w:val="a0"/>
    <w:link w:val="831"/>
    <w:uiPriority w:val="99"/>
    <w:rPr>
      <w:rFonts w:ascii="Tahoma" w:hAnsi="Tahoma" w:cs="Tahoma"/>
      <w:spacing w:val="0"/>
      <w:sz w:val="12"/>
      <w:szCs w:val="12"/>
    </w:rPr>
  </w:style>
  <w:style w:type="character" w:customStyle="1" w:styleId="6210">
    <w:name w:val="Заголовок №6 (21)_"/>
    <w:basedOn w:val="a0"/>
    <w:link w:val="6211"/>
    <w:uiPriority w:val="99"/>
    <w:rPr>
      <w:rFonts w:ascii="Times New Roman" w:hAnsi="Times New Roman" w:cs="Times New Roman"/>
      <w:spacing w:val="-10"/>
      <w:sz w:val="16"/>
      <w:szCs w:val="16"/>
    </w:rPr>
  </w:style>
  <w:style w:type="character" w:customStyle="1" w:styleId="TrebuchetMS0">
    <w:name w:val="Основной текст + Trebuchet MS"/>
    <w:aliases w:val="56,5 pt22"/>
    <w:basedOn w:val="1"/>
    <w:uiPriority w:val="99"/>
    <w:rPr>
      <w:rFonts w:ascii="Trebuchet MS" w:hAnsi="Trebuchet MS" w:cs="Trebuchet MS"/>
      <w:sz w:val="11"/>
      <w:szCs w:val="11"/>
    </w:rPr>
  </w:style>
  <w:style w:type="character" w:customStyle="1" w:styleId="1123">
    <w:name w:val="Заголовок №1123"/>
    <w:basedOn w:val="113"/>
    <w:uiPriority w:val="99"/>
  </w:style>
  <w:style w:type="character" w:customStyle="1" w:styleId="39">
    <w:name w:val="Основной текст (39)_"/>
    <w:basedOn w:val="a0"/>
    <w:link w:val="390"/>
    <w:uiPriority w:val="99"/>
    <w:rPr>
      <w:rFonts w:ascii="Trebuchet MS" w:hAnsi="Trebuchet MS" w:cs="Trebuchet MS"/>
      <w:noProof/>
      <w:sz w:val="15"/>
      <w:szCs w:val="15"/>
    </w:rPr>
  </w:style>
  <w:style w:type="character" w:customStyle="1" w:styleId="232">
    <w:name w:val="Основной текст (23)"/>
    <w:basedOn w:val="230"/>
    <w:uiPriority w:val="99"/>
  </w:style>
  <w:style w:type="character" w:customStyle="1" w:styleId="8310">
    <w:name w:val="Основной текст (8)31"/>
    <w:basedOn w:val="8"/>
    <w:uiPriority w:val="99"/>
    <w:rPr>
      <w:spacing w:val="0"/>
    </w:rPr>
  </w:style>
  <w:style w:type="character" w:customStyle="1" w:styleId="8TimesNewRoman14">
    <w:name w:val="Основной текст (8) + Times New Roman14"/>
    <w:aliases w:val="6 pt12,Не курсив17"/>
    <w:basedOn w:val="8"/>
    <w:uiPriority w:val="99"/>
    <w:rPr>
      <w:rFonts w:ascii="Times New Roman" w:hAnsi="Times New Roman" w:cs="Times New Roman"/>
      <w:spacing w:val="0"/>
      <w:sz w:val="12"/>
      <w:szCs w:val="12"/>
    </w:rPr>
  </w:style>
  <w:style w:type="character" w:customStyle="1" w:styleId="11411">
    <w:name w:val="Заголовок №11 (4)11"/>
    <w:basedOn w:val="1140"/>
    <w:uiPriority w:val="99"/>
  </w:style>
  <w:style w:type="character" w:customStyle="1" w:styleId="1122">
    <w:name w:val="Заголовок №1122"/>
    <w:basedOn w:val="113"/>
    <w:uiPriority w:val="99"/>
  </w:style>
  <w:style w:type="character" w:customStyle="1" w:styleId="11317">
    <w:name w:val="Заголовок №11 (3)17"/>
    <w:basedOn w:val="1130"/>
    <w:uiPriority w:val="99"/>
  </w:style>
  <w:style w:type="character" w:customStyle="1" w:styleId="61019">
    <w:name w:val="Заголовок №6 (10)19"/>
    <w:basedOn w:val="610"/>
    <w:uiPriority w:val="99"/>
  </w:style>
  <w:style w:type="character" w:customStyle="1" w:styleId="1121">
    <w:name w:val="Заголовок №1121"/>
    <w:basedOn w:val="113"/>
    <w:uiPriority w:val="99"/>
  </w:style>
  <w:style w:type="character" w:customStyle="1" w:styleId="840">
    <w:name w:val="Заголовок №8 (4)_"/>
    <w:basedOn w:val="a0"/>
    <w:link w:val="841"/>
    <w:uiPriority w:val="99"/>
    <w:rPr>
      <w:rFonts w:ascii="Times New Roman" w:hAnsi="Times New Roman" w:cs="Times New Roman"/>
      <w:b/>
      <w:bCs/>
      <w:spacing w:val="0"/>
      <w:sz w:val="15"/>
      <w:szCs w:val="15"/>
    </w:rPr>
  </w:style>
  <w:style w:type="character" w:customStyle="1" w:styleId="11100">
    <w:name w:val="Заголовок №11 (10)_"/>
    <w:basedOn w:val="a0"/>
    <w:link w:val="11101"/>
    <w:uiPriority w:val="99"/>
    <w:rPr>
      <w:rFonts w:ascii="Trebuchet MS" w:hAnsi="Trebuchet MS" w:cs="Trebuchet MS"/>
      <w:i/>
      <w:iCs/>
      <w:spacing w:val="-20"/>
      <w:w w:val="100"/>
      <w:sz w:val="18"/>
      <w:szCs w:val="18"/>
    </w:rPr>
  </w:style>
  <w:style w:type="character" w:customStyle="1" w:styleId="11100pt">
    <w:name w:val="Заголовок №11 (10) + Интервал 0 pt"/>
    <w:basedOn w:val="11100"/>
    <w:uiPriority w:val="99"/>
    <w:rPr>
      <w:spacing w:val="0"/>
    </w:rPr>
  </w:style>
  <w:style w:type="character" w:customStyle="1" w:styleId="98">
    <w:name w:val="Заголовок №9 (8)_"/>
    <w:basedOn w:val="a0"/>
    <w:link w:val="980"/>
    <w:uiPriority w:val="99"/>
    <w:rPr>
      <w:rFonts w:ascii="SimSun" w:eastAsia="SimSun" w:cs="SimSun"/>
      <w:b/>
      <w:bCs/>
      <w:spacing w:val="0"/>
      <w:sz w:val="13"/>
      <w:szCs w:val="13"/>
    </w:rPr>
  </w:style>
  <w:style w:type="character" w:customStyle="1" w:styleId="382">
    <w:name w:val="Основной текст (38)2"/>
    <w:basedOn w:val="38"/>
    <w:uiPriority w:val="99"/>
  </w:style>
  <w:style w:type="character" w:customStyle="1" w:styleId="1111">
    <w:name w:val="Заголовок №11 (11)_"/>
    <w:basedOn w:val="a0"/>
    <w:link w:val="11110"/>
    <w:uiPriority w:val="99"/>
    <w:rPr>
      <w:rFonts w:ascii="Times New Roman" w:hAnsi="Times New Roman" w:cs="Times New Roman"/>
      <w:spacing w:val="0"/>
      <w:sz w:val="14"/>
      <w:szCs w:val="14"/>
    </w:rPr>
  </w:style>
  <w:style w:type="character" w:customStyle="1" w:styleId="1173">
    <w:name w:val="Заголовок №11 (7)3"/>
    <w:basedOn w:val="117"/>
    <w:uiPriority w:val="99"/>
  </w:style>
  <w:style w:type="character" w:customStyle="1" w:styleId="79">
    <w:name w:val="Подпись к картинке (7)_"/>
    <w:basedOn w:val="a0"/>
    <w:link w:val="711"/>
    <w:uiPriority w:val="99"/>
    <w:rPr>
      <w:rFonts w:ascii="Aharoni" w:cs="Aharoni"/>
      <w:i/>
      <w:iCs/>
      <w:sz w:val="20"/>
      <w:szCs w:val="20"/>
    </w:rPr>
  </w:style>
  <w:style w:type="character" w:customStyle="1" w:styleId="7Tahoma">
    <w:name w:val="Подпись к картинке (7) + Tahoma"/>
    <w:aliases w:val="54,5 pt21,Не курсив16"/>
    <w:basedOn w:val="79"/>
    <w:uiPriority w:val="99"/>
    <w:rPr>
      <w:rFonts w:ascii="Tahoma" w:hAnsi="Tahoma" w:cs="Tahoma"/>
      <w:noProof/>
      <w:color w:val="FFFFFF"/>
      <w:sz w:val="109"/>
      <w:szCs w:val="109"/>
    </w:rPr>
  </w:style>
  <w:style w:type="character" w:customStyle="1" w:styleId="7a">
    <w:name w:val="Подпись к картинке (7)"/>
    <w:basedOn w:val="79"/>
    <w:uiPriority w:val="99"/>
    <w:rPr>
      <w:color w:val="FFFFFF"/>
    </w:rPr>
  </w:style>
  <w:style w:type="character" w:customStyle="1" w:styleId="85">
    <w:name w:val="Подпись к картинке (8)_"/>
    <w:basedOn w:val="a0"/>
    <w:link w:val="811"/>
    <w:uiPriority w:val="99"/>
    <w:rPr>
      <w:rFonts w:ascii="Aharoni" w:cs="Aharoni"/>
      <w:i/>
      <w:iCs/>
      <w:noProof/>
      <w:sz w:val="36"/>
      <w:szCs w:val="36"/>
    </w:rPr>
  </w:style>
  <w:style w:type="character" w:customStyle="1" w:styleId="86">
    <w:name w:val="Подпись к картинке (8)"/>
    <w:basedOn w:val="85"/>
    <w:uiPriority w:val="99"/>
    <w:rPr>
      <w:color w:val="FFFFFF"/>
    </w:rPr>
  </w:style>
  <w:style w:type="character" w:customStyle="1" w:styleId="1062">
    <w:name w:val="Основной текст (10)6"/>
    <w:basedOn w:val="100"/>
    <w:uiPriority w:val="99"/>
  </w:style>
  <w:style w:type="character" w:customStyle="1" w:styleId="421">
    <w:name w:val="Основной текст (42)_"/>
    <w:basedOn w:val="a0"/>
    <w:link w:val="422"/>
    <w:uiPriority w:val="99"/>
    <w:rPr>
      <w:rFonts w:ascii="Trebuchet MS" w:hAnsi="Trebuchet MS" w:cs="Trebuchet MS"/>
      <w:spacing w:val="0"/>
      <w:sz w:val="13"/>
      <w:szCs w:val="13"/>
    </w:rPr>
  </w:style>
  <w:style w:type="character" w:customStyle="1" w:styleId="431">
    <w:name w:val="Основной текст (43)_"/>
    <w:basedOn w:val="a0"/>
    <w:link w:val="432"/>
    <w:uiPriority w:val="99"/>
    <w:rPr>
      <w:rFonts w:ascii="Aharoni" w:cs="Aharoni"/>
      <w:noProof/>
      <w:sz w:val="20"/>
      <w:szCs w:val="20"/>
    </w:rPr>
  </w:style>
  <w:style w:type="character" w:customStyle="1" w:styleId="108">
    <w:name w:val="Заголовок №10 (8)_"/>
    <w:basedOn w:val="a0"/>
    <w:link w:val="1081"/>
    <w:uiPriority w:val="99"/>
    <w:rPr>
      <w:rFonts w:ascii="Tahoma" w:hAnsi="Tahoma" w:cs="Tahoma"/>
      <w:spacing w:val="0"/>
      <w:sz w:val="12"/>
      <w:szCs w:val="12"/>
    </w:rPr>
  </w:style>
  <w:style w:type="character" w:customStyle="1" w:styleId="1080">
    <w:name w:val="Заголовок №10 (8)"/>
    <w:basedOn w:val="108"/>
    <w:uiPriority w:val="99"/>
  </w:style>
  <w:style w:type="character" w:customStyle="1" w:styleId="850">
    <w:name w:val="Заголовок №8 (5)_"/>
    <w:basedOn w:val="a0"/>
    <w:link w:val="851"/>
    <w:uiPriority w:val="99"/>
    <w:rPr>
      <w:rFonts w:ascii="Tahoma" w:hAnsi="Tahoma" w:cs="Tahoma"/>
      <w:spacing w:val="0"/>
      <w:sz w:val="13"/>
      <w:szCs w:val="13"/>
    </w:rPr>
  </w:style>
  <w:style w:type="character" w:customStyle="1" w:styleId="400">
    <w:name w:val="Основной текст (40)_"/>
    <w:basedOn w:val="a0"/>
    <w:link w:val="401"/>
    <w:uiPriority w:val="99"/>
    <w:rPr>
      <w:rFonts w:ascii="Times New Roman" w:hAnsi="Times New Roman" w:cs="Times New Roman"/>
      <w:b/>
      <w:bCs/>
      <w:spacing w:val="0"/>
      <w:sz w:val="12"/>
      <w:szCs w:val="12"/>
    </w:rPr>
  </w:style>
  <w:style w:type="character" w:customStyle="1" w:styleId="11316">
    <w:name w:val="Заголовок №11 (3)16"/>
    <w:basedOn w:val="1130"/>
    <w:uiPriority w:val="99"/>
  </w:style>
  <w:style w:type="character" w:customStyle="1" w:styleId="410">
    <w:name w:val="Основной текст (41)_"/>
    <w:basedOn w:val="a0"/>
    <w:link w:val="411"/>
    <w:uiPriority w:val="99"/>
    <w:rPr>
      <w:rFonts w:ascii="Trebuchet MS" w:hAnsi="Trebuchet MS" w:cs="Trebuchet MS"/>
      <w:spacing w:val="0"/>
      <w:sz w:val="11"/>
      <w:szCs w:val="11"/>
    </w:rPr>
  </w:style>
  <w:style w:type="character" w:customStyle="1" w:styleId="11200">
    <w:name w:val="Заголовок №1120"/>
    <w:basedOn w:val="113"/>
    <w:uiPriority w:val="99"/>
  </w:style>
  <w:style w:type="character" w:customStyle="1" w:styleId="11315">
    <w:name w:val="Заголовок №11 (3)15"/>
    <w:basedOn w:val="1130"/>
    <w:uiPriority w:val="99"/>
  </w:style>
  <w:style w:type="character" w:customStyle="1" w:styleId="MicrosoftSansSerif0">
    <w:name w:val="Колонтитул + Microsoft Sans Serif"/>
    <w:aliases w:val="66,5 pt20,Полужирный9,Интервал 0 pt4"/>
    <w:basedOn w:val="a5"/>
    <w:uiPriority w:val="99"/>
    <w:rPr>
      <w:rFonts w:ascii="Microsoft Sans Serif" w:hAnsi="Microsoft Sans Serif" w:cs="Microsoft Sans Serif"/>
      <w:b/>
      <w:bCs/>
      <w:spacing w:val="-10"/>
      <w:sz w:val="13"/>
      <w:szCs w:val="13"/>
    </w:rPr>
  </w:style>
  <w:style w:type="character" w:customStyle="1" w:styleId="11314">
    <w:name w:val="Заголовок №11 (3)14"/>
    <w:basedOn w:val="1130"/>
    <w:uiPriority w:val="99"/>
  </w:style>
  <w:style w:type="character" w:customStyle="1" w:styleId="1119">
    <w:name w:val="Заголовок №1119"/>
    <w:basedOn w:val="113"/>
    <w:uiPriority w:val="99"/>
  </w:style>
  <w:style w:type="character" w:customStyle="1" w:styleId="5pt3">
    <w:name w:val="Основной текст + 5 pt3"/>
    <w:basedOn w:val="1"/>
    <w:uiPriority w:val="99"/>
    <w:rPr>
      <w:sz w:val="10"/>
      <w:szCs w:val="10"/>
    </w:rPr>
  </w:style>
  <w:style w:type="character" w:customStyle="1" w:styleId="Tahoma">
    <w:name w:val="Основной текст + Tahoma"/>
    <w:aliases w:val="4 pt,Полужирный8"/>
    <w:basedOn w:val="1"/>
    <w:uiPriority w:val="99"/>
    <w:rPr>
      <w:rFonts w:ascii="Tahoma" w:hAnsi="Tahoma" w:cs="Tahoma"/>
      <w:b/>
      <w:bCs/>
      <w:w w:val="100"/>
      <w:sz w:val="8"/>
      <w:szCs w:val="8"/>
    </w:rPr>
  </w:style>
  <w:style w:type="character" w:customStyle="1" w:styleId="8300">
    <w:name w:val="Основной текст (8)30"/>
    <w:basedOn w:val="8"/>
    <w:uiPriority w:val="99"/>
    <w:rPr>
      <w:spacing w:val="0"/>
    </w:rPr>
  </w:style>
  <w:style w:type="character" w:customStyle="1" w:styleId="11313">
    <w:name w:val="Заголовок №11 (3)13"/>
    <w:basedOn w:val="1130"/>
    <w:uiPriority w:val="99"/>
  </w:style>
  <w:style w:type="character" w:customStyle="1" w:styleId="829">
    <w:name w:val="Основной текст (8)29"/>
    <w:basedOn w:val="8"/>
    <w:uiPriority w:val="99"/>
    <w:rPr>
      <w:spacing w:val="0"/>
    </w:rPr>
  </w:style>
  <w:style w:type="character" w:customStyle="1" w:styleId="1052">
    <w:name w:val="Основной текст (10)5"/>
    <w:basedOn w:val="100"/>
    <w:uiPriority w:val="99"/>
  </w:style>
  <w:style w:type="character" w:customStyle="1" w:styleId="441">
    <w:name w:val="Основной текст (44)_"/>
    <w:basedOn w:val="a0"/>
    <w:link w:val="442"/>
    <w:uiPriority w:val="99"/>
    <w:rPr>
      <w:rFonts w:ascii="Aharoni" w:cs="Aharoni"/>
      <w:spacing w:val="0"/>
      <w:sz w:val="16"/>
      <w:szCs w:val="16"/>
    </w:rPr>
  </w:style>
  <w:style w:type="character" w:customStyle="1" w:styleId="10260">
    <w:name w:val="Заголовок №10 (2)6"/>
    <w:basedOn w:val="102"/>
    <w:uiPriority w:val="99"/>
  </w:style>
  <w:style w:type="character" w:customStyle="1" w:styleId="790">
    <w:name w:val="Заголовок №7 (9)_"/>
    <w:basedOn w:val="a0"/>
    <w:link w:val="791"/>
    <w:uiPriority w:val="99"/>
    <w:rPr>
      <w:rFonts w:ascii="Times New Roman" w:hAnsi="Times New Roman" w:cs="Times New Roman"/>
      <w:b/>
      <w:bCs/>
      <w:spacing w:val="0"/>
      <w:sz w:val="14"/>
      <w:szCs w:val="14"/>
    </w:rPr>
  </w:style>
  <w:style w:type="character" w:customStyle="1" w:styleId="860">
    <w:name w:val="Заголовок №8 (6)_"/>
    <w:basedOn w:val="a0"/>
    <w:link w:val="861"/>
    <w:uiPriority w:val="99"/>
    <w:rPr>
      <w:rFonts w:ascii="Tahoma" w:hAnsi="Tahoma" w:cs="Tahoma"/>
      <w:spacing w:val="-10"/>
      <w:sz w:val="13"/>
      <w:szCs w:val="13"/>
    </w:rPr>
  </w:style>
  <w:style w:type="character" w:customStyle="1" w:styleId="Georgia1">
    <w:name w:val="Основной текст + Georgia1"/>
    <w:aliases w:val="55,5 pt19,Курсив6"/>
    <w:basedOn w:val="1"/>
    <w:uiPriority w:val="99"/>
    <w:rPr>
      <w:rFonts w:ascii="Georgia" w:hAnsi="Georgia" w:cs="Georgia"/>
      <w:i/>
      <w:iCs/>
      <w:sz w:val="11"/>
      <w:szCs w:val="11"/>
    </w:rPr>
  </w:style>
  <w:style w:type="character" w:customStyle="1" w:styleId="1118">
    <w:name w:val="Заголовок №1118"/>
    <w:basedOn w:val="113"/>
    <w:uiPriority w:val="99"/>
  </w:style>
  <w:style w:type="character" w:customStyle="1" w:styleId="87">
    <w:name w:val="Заголовок №8 (7)_"/>
    <w:basedOn w:val="a0"/>
    <w:link w:val="870"/>
    <w:uiPriority w:val="99"/>
    <w:rPr>
      <w:rFonts w:ascii="Trebuchet MS" w:hAnsi="Trebuchet MS" w:cs="Trebuchet MS"/>
      <w:b/>
      <w:bCs/>
      <w:spacing w:val="-10"/>
      <w:sz w:val="11"/>
      <w:szCs w:val="11"/>
    </w:rPr>
  </w:style>
  <w:style w:type="character" w:customStyle="1" w:styleId="88">
    <w:name w:val="Заголовок №8 (8)_"/>
    <w:basedOn w:val="a0"/>
    <w:link w:val="880"/>
    <w:uiPriority w:val="99"/>
    <w:rPr>
      <w:rFonts w:ascii="SimSun" w:eastAsia="SimSun" w:cs="SimSun"/>
      <w:spacing w:val="0"/>
      <w:sz w:val="13"/>
      <w:szCs w:val="13"/>
    </w:rPr>
  </w:style>
  <w:style w:type="character" w:customStyle="1" w:styleId="1025">
    <w:name w:val="Заголовок №1025"/>
    <w:basedOn w:val="105"/>
    <w:uiPriority w:val="99"/>
  </w:style>
  <w:style w:type="character" w:customStyle="1" w:styleId="828">
    <w:name w:val="Основной текст (8)28"/>
    <w:basedOn w:val="8"/>
    <w:uiPriority w:val="99"/>
    <w:rPr>
      <w:spacing w:val="0"/>
    </w:rPr>
  </w:style>
  <w:style w:type="character" w:customStyle="1" w:styleId="1117">
    <w:name w:val="Заголовок №1117"/>
    <w:basedOn w:val="113"/>
    <w:uiPriority w:val="99"/>
  </w:style>
  <w:style w:type="character" w:customStyle="1" w:styleId="8TimesNewRoman13">
    <w:name w:val="Основной текст (8) + Times New Roman13"/>
    <w:aliases w:val="6 pt11,Не курсив15"/>
    <w:basedOn w:val="8"/>
    <w:uiPriority w:val="99"/>
    <w:rPr>
      <w:rFonts w:ascii="Times New Roman" w:hAnsi="Times New Roman" w:cs="Times New Roman"/>
      <w:spacing w:val="0"/>
      <w:sz w:val="12"/>
      <w:szCs w:val="12"/>
    </w:rPr>
  </w:style>
  <w:style w:type="character" w:customStyle="1" w:styleId="1024">
    <w:name w:val="Заголовок №1024"/>
    <w:basedOn w:val="105"/>
    <w:uiPriority w:val="99"/>
  </w:style>
  <w:style w:type="character" w:customStyle="1" w:styleId="1112">
    <w:name w:val="Заголовок №11 (12)_"/>
    <w:basedOn w:val="a0"/>
    <w:link w:val="11121"/>
    <w:uiPriority w:val="99"/>
    <w:rPr>
      <w:rFonts w:ascii="Times New Roman" w:hAnsi="Times New Roman" w:cs="Times New Roman"/>
      <w:b/>
      <w:bCs/>
      <w:smallCaps/>
      <w:spacing w:val="0"/>
      <w:sz w:val="16"/>
      <w:szCs w:val="16"/>
    </w:rPr>
  </w:style>
  <w:style w:type="character" w:customStyle="1" w:styleId="1116">
    <w:name w:val="Заголовок №1116"/>
    <w:basedOn w:val="113"/>
    <w:uiPriority w:val="99"/>
  </w:style>
  <w:style w:type="character" w:customStyle="1" w:styleId="99">
    <w:name w:val="Заголовок №9 (9)_"/>
    <w:basedOn w:val="a0"/>
    <w:link w:val="990"/>
    <w:uiPriority w:val="99"/>
    <w:rPr>
      <w:rFonts w:ascii="Trebuchet MS" w:hAnsi="Trebuchet MS" w:cs="Trebuchet MS"/>
      <w:spacing w:val="0"/>
      <w:sz w:val="10"/>
      <w:szCs w:val="10"/>
    </w:rPr>
  </w:style>
  <w:style w:type="character" w:customStyle="1" w:styleId="91">
    <w:name w:val="Основной текст + 9"/>
    <w:aliases w:val="5 pt18,Полужирный7"/>
    <w:basedOn w:val="1"/>
    <w:uiPriority w:val="99"/>
    <w:rPr>
      <w:b/>
      <w:bCs/>
      <w:noProof/>
      <w:sz w:val="19"/>
      <w:szCs w:val="19"/>
    </w:rPr>
  </w:style>
  <w:style w:type="character" w:customStyle="1" w:styleId="910">
    <w:name w:val="Заголовок №9 (10)_"/>
    <w:basedOn w:val="a0"/>
    <w:link w:val="9100"/>
    <w:uiPriority w:val="99"/>
    <w:rPr>
      <w:rFonts w:ascii="Aharoni" w:cs="Aharoni"/>
      <w:noProof/>
      <w:sz w:val="17"/>
      <w:szCs w:val="17"/>
    </w:rPr>
  </w:style>
  <w:style w:type="character" w:customStyle="1" w:styleId="274">
    <w:name w:val="Основной текст (27)4"/>
    <w:basedOn w:val="27"/>
    <w:uiPriority w:val="99"/>
  </w:style>
  <w:style w:type="character" w:customStyle="1" w:styleId="276pt">
    <w:name w:val="Основной текст (27) + 6 pt"/>
    <w:basedOn w:val="27"/>
    <w:uiPriority w:val="99"/>
    <w:rPr>
      <w:noProof/>
      <w:sz w:val="12"/>
      <w:szCs w:val="12"/>
    </w:rPr>
  </w:style>
  <w:style w:type="character" w:customStyle="1" w:styleId="911">
    <w:name w:val="Заголовок №9 (11)_"/>
    <w:basedOn w:val="a0"/>
    <w:link w:val="9110"/>
    <w:uiPriority w:val="99"/>
    <w:rPr>
      <w:rFonts w:ascii="SimSun" w:eastAsia="SimSun" w:cs="SimSun"/>
      <w:b/>
      <w:bCs/>
      <w:spacing w:val="0"/>
      <w:sz w:val="13"/>
      <w:szCs w:val="13"/>
    </w:rPr>
  </w:style>
  <w:style w:type="character" w:customStyle="1" w:styleId="1073">
    <w:name w:val="Заголовок №10 (7)3"/>
    <w:basedOn w:val="1070"/>
    <w:uiPriority w:val="99"/>
  </w:style>
  <w:style w:type="character" w:customStyle="1" w:styleId="912">
    <w:name w:val="Заголовок №9 (12)_"/>
    <w:basedOn w:val="a0"/>
    <w:link w:val="9120"/>
    <w:uiPriority w:val="99"/>
    <w:rPr>
      <w:rFonts w:ascii="SimSun" w:eastAsia="SimSun" w:cs="SimSun"/>
      <w:b/>
      <w:bCs/>
      <w:spacing w:val="0"/>
      <w:sz w:val="13"/>
      <w:szCs w:val="13"/>
    </w:rPr>
  </w:style>
  <w:style w:type="character" w:customStyle="1" w:styleId="452">
    <w:name w:val="Основной текст (45)_"/>
    <w:basedOn w:val="a0"/>
    <w:link w:val="453"/>
    <w:uiPriority w:val="99"/>
    <w:rPr>
      <w:rFonts w:ascii="Times New Roman" w:hAnsi="Times New Roman" w:cs="Times New Roman"/>
      <w:b/>
      <w:bCs/>
      <w:spacing w:val="-10"/>
      <w:sz w:val="16"/>
      <w:szCs w:val="16"/>
    </w:rPr>
  </w:style>
  <w:style w:type="character" w:customStyle="1" w:styleId="522">
    <w:name w:val="Подпись к картинке (5)2"/>
    <w:basedOn w:val="5b"/>
    <w:uiPriority w:val="99"/>
  </w:style>
  <w:style w:type="character" w:customStyle="1" w:styleId="237">
    <w:name w:val="Основной текст (23)7"/>
    <w:basedOn w:val="230"/>
    <w:uiPriority w:val="99"/>
  </w:style>
  <w:style w:type="character" w:customStyle="1" w:styleId="236pt">
    <w:name w:val="Основной текст (23) + 6 pt"/>
    <w:aliases w:val="Не полужирный5"/>
    <w:basedOn w:val="230"/>
    <w:uiPriority w:val="99"/>
    <w:rPr>
      <w:sz w:val="12"/>
      <w:szCs w:val="12"/>
    </w:rPr>
  </w:style>
  <w:style w:type="character" w:customStyle="1" w:styleId="9a">
    <w:name w:val="Заголовок №9_"/>
    <w:basedOn w:val="a0"/>
    <w:link w:val="9b"/>
    <w:uiPriority w:val="99"/>
    <w:rPr>
      <w:rFonts w:ascii="Times New Roman" w:hAnsi="Times New Roman" w:cs="Times New Roman"/>
      <w:b/>
      <w:bCs/>
      <w:smallCaps/>
      <w:spacing w:val="0"/>
      <w:sz w:val="16"/>
      <w:szCs w:val="16"/>
    </w:rPr>
  </w:style>
  <w:style w:type="character" w:customStyle="1" w:styleId="827">
    <w:name w:val="Основной текст (8)27"/>
    <w:basedOn w:val="8"/>
    <w:uiPriority w:val="99"/>
    <w:rPr>
      <w:spacing w:val="0"/>
    </w:rPr>
  </w:style>
  <w:style w:type="character" w:customStyle="1" w:styleId="61018">
    <w:name w:val="Заголовок №6 (10)18"/>
    <w:basedOn w:val="610"/>
    <w:uiPriority w:val="99"/>
  </w:style>
  <w:style w:type="character" w:customStyle="1" w:styleId="MSMincho">
    <w:name w:val="Основной текст + MS Mincho"/>
    <w:aliases w:val="65,5 pt17,Полужирный6"/>
    <w:basedOn w:val="1"/>
    <w:uiPriority w:val="99"/>
    <w:rPr>
      <w:rFonts w:ascii="MS Mincho" w:eastAsia="MS Mincho" w:cs="MS Mincho"/>
      <w:b/>
      <w:bCs/>
      <w:w w:val="100"/>
      <w:sz w:val="13"/>
      <w:szCs w:val="13"/>
    </w:rPr>
  </w:style>
  <w:style w:type="character" w:customStyle="1" w:styleId="11312">
    <w:name w:val="Заголовок №11 (3)12"/>
    <w:basedOn w:val="1130"/>
    <w:uiPriority w:val="99"/>
  </w:style>
  <w:style w:type="character" w:customStyle="1" w:styleId="273">
    <w:name w:val="Основной текст (27)3"/>
    <w:basedOn w:val="27"/>
    <w:uiPriority w:val="99"/>
  </w:style>
  <w:style w:type="character" w:customStyle="1" w:styleId="1023">
    <w:name w:val="Заголовок №1023"/>
    <w:basedOn w:val="105"/>
    <w:uiPriority w:val="99"/>
  </w:style>
  <w:style w:type="character" w:customStyle="1" w:styleId="8260">
    <w:name w:val="Основной текст (8)26"/>
    <w:basedOn w:val="8"/>
    <w:uiPriority w:val="99"/>
    <w:rPr>
      <w:spacing w:val="0"/>
    </w:rPr>
  </w:style>
  <w:style w:type="character" w:customStyle="1" w:styleId="61017">
    <w:name w:val="Заголовок №6 (10)17"/>
    <w:basedOn w:val="610"/>
    <w:uiPriority w:val="99"/>
  </w:style>
  <w:style w:type="character" w:customStyle="1" w:styleId="11311">
    <w:name w:val="Заголовок №11 (3)11"/>
    <w:basedOn w:val="1130"/>
    <w:uiPriority w:val="99"/>
  </w:style>
  <w:style w:type="character" w:customStyle="1" w:styleId="1041">
    <w:name w:val="Основной текст (10)4"/>
    <w:basedOn w:val="100"/>
    <w:uiPriority w:val="99"/>
  </w:style>
  <w:style w:type="character" w:customStyle="1" w:styleId="462">
    <w:name w:val="Основной текст (46)_"/>
    <w:basedOn w:val="a0"/>
    <w:link w:val="463"/>
    <w:uiPriority w:val="99"/>
    <w:rPr>
      <w:rFonts w:ascii="Bookman Old Style" w:hAnsi="Bookman Old Style" w:cs="Bookman Old Style"/>
      <w:b/>
      <w:bCs/>
      <w:i/>
      <w:iCs/>
      <w:noProof/>
      <w:w w:val="40"/>
      <w:sz w:val="31"/>
      <w:szCs w:val="31"/>
    </w:rPr>
  </w:style>
  <w:style w:type="character" w:customStyle="1" w:styleId="480">
    <w:name w:val="Основной текст (48)_"/>
    <w:basedOn w:val="a0"/>
    <w:link w:val="481"/>
    <w:uiPriority w:val="99"/>
    <w:rPr>
      <w:rFonts w:ascii="Georgia" w:hAnsi="Georgia" w:cs="Georgia"/>
      <w:b/>
      <w:bCs/>
      <w:i/>
      <w:iCs/>
      <w:noProof/>
      <w:w w:val="100"/>
      <w:sz w:val="23"/>
      <w:szCs w:val="23"/>
    </w:rPr>
  </w:style>
  <w:style w:type="character" w:customStyle="1" w:styleId="49">
    <w:name w:val="Основной текст (49)_"/>
    <w:basedOn w:val="a0"/>
    <w:link w:val="490"/>
    <w:uiPriority w:val="99"/>
    <w:rPr>
      <w:rFonts w:ascii="Aharoni" w:cs="Aharoni"/>
      <w:noProof/>
      <w:sz w:val="22"/>
      <w:szCs w:val="22"/>
    </w:rPr>
  </w:style>
  <w:style w:type="character" w:customStyle="1" w:styleId="9c">
    <w:name w:val="Подпись к картинке (9)_"/>
    <w:basedOn w:val="a0"/>
    <w:link w:val="9d"/>
    <w:uiPriority w:val="99"/>
    <w:rPr>
      <w:rFonts w:ascii="Times New Roman" w:hAnsi="Times New Roman" w:cs="Times New Roman"/>
      <w:b/>
      <w:bCs/>
      <w:spacing w:val="0"/>
      <w:sz w:val="15"/>
      <w:szCs w:val="15"/>
      <w:lang w:val="en-US" w:eastAsia="en-US"/>
    </w:rPr>
  </w:style>
  <w:style w:type="character" w:customStyle="1" w:styleId="1022">
    <w:name w:val="Заголовок №1022"/>
    <w:basedOn w:val="105"/>
    <w:uiPriority w:val="99"/>
  </w:style>
  <w:style w:type="character" w:customStyle="1" w:styleId="825">
    <w:name w:val="Основной текст (8)25"/>
    <w:basedOn w:val="8"/>
    <w:uiPriority w:val="99"/>
    <w:rPr>
      <w:spacing w:val="0"/>
    </w:rPr>
  </w:style>
  <w:style w:type="character" w:customStyle="1" w:styleId="470">
    <w:name w:val="Основной текст (47)_"/>
    <w:basedOn w:val="a0"/>
    <w:link w:val="471"/>
    <w:uiPriority w:val="99"/>
    <w:rPr>
      <w:rFonts w:ascii="Aharoni" w:cs="Aharoni"/>
      <w:spacing w:val="-10"/>
      <w:sz w:val="18"/>
      <w:szCs w:val="18"/>
    </w:rPr>
  </w:style>
  <w:style w:type="character" w:customStyle="1" w:styleId="1115">
    <w:name w:val="Заголовок №1115"/>
    <w:basedOn w:val="113"/>
    <w:uiPriority w:val="99"/>
  </w:style>
  <w:style w:type="character" w:customStyle="1" w:styleId="61016">
    <w:name w:val="Заголовок №6 (10)16"/>
    <w:basedOn w:val="610"/>
    <w:uiPriority w:val="99"/>
  </w:style>
  <w:style w:type="character" w:customStyle="1" w:styleId="10210">
    <w:name w:val="Заголовок №1021"/>
    <w:basedOn w:val="105"/>
    <w:uiPriority w:val="99"/>
  </w:style>
  <w:style w:type="character" w:customStyle="1" w:styleId="10720">
    <w:name w:val="Заголовок №10 (7)2"/>
    <w:basedOn w:val="1070"/>
    <w:uiPriority w:val="99"/>
  </w:style>
  <w:style w:type="character" w:customStyle="1" w:styleId="61015">
    <w:name w:val="Заголовок №6 (10)15"/>
    <w:basedOn w:val="610"/>
    <w:uiPriority w:val="99"/>
  </w:style>
  <w:style w:type="character" w:customStyle="1" w:styleId="1114">
    <w:name w:val="Заголовок №1114"/>
    <w:basedOn w:val="113"/>
    <w:uiPriority w:val="99"/>
  </w:style>
  <w:style w:type="character" w:customStyle="1" w:styleId="6e">
    <w:name w:val="Основной текст + 6"/>
    <w:aliases w:val="5 pt16"/>
    <w:basedOn w:val="1"/>
    <w:uiPriority w:val="99"/>
    <w:rPr>
      <w:sz w:val="13"/>
      <w:szCs w:val="13"/>
    </w:rPr>
  </w:style>
  <w:style w:type="character" w:customStyle="1" w:styleId="1113">
    <w:name w:val="Заголовок №11 (13)_"/>
    <w:basedOn w:val="a0"/>
    <w:link w:val="11130"/>
    <w:uiPriority w:val="99"/>
    <w:rPr>
      <w:rFonts w:ascii="Microsoft Sans Serif" w:hAnsi="Microsoft Sans Serif" w:cs="Microsoft Sans Serif"/>
      <w:b/>
      <w:bCs/>
      <w:spacing w:val="0"/>
      <w:sz w:val="11"/>
      <w:szCs w:val="11"/>
    </w:rPr>
  </w:style>
  <w:style w:type="character" w:customStyle="1" w:styleId="11131">
    <w:name w:val="Заголовок №1113"/>
    <w:basedOn w:val="113"/>
    <w:uiPriority w:val="99"/>
  </w:style>
  <w:style w:type="character" w:customStyle="1" w:styleId="500">
    <w:name w:val="Основной текст (50)_"/>
    <w:basedOn w:val="a0"/>
    <w:link w:val="501"/>
    <w:uiPriority w:val="99"/>
    <w:rPr>
      <w:rFonts w:ascii="Microsoft Sans Serif" w:hAnsi="Microsoft Sans Serif" w:cs="Microsoft Sans Serif"/>
      <w:spacing w:val="0"/>
      <w:sz w:val="18"/>
      <w:szCs w:val="18"/>
    </w:rPr>
  </w:style>
  <w:style w:type="character" w:customStyle="1" w:styleId="824">
    <w:name w:val="Основной текст (8)24"/>
    <w:basedOn w:val="8"/>
    <w:uiPriority w:val="99"/>
    <w:rPr>
      <w:spacing w:val="0"/>
    </w:rPr>
  </w:style>
  <w:style w:type="character" w:customStyle="1" w:styleId="8TimesNewRoman12">
    <w:name w:val="Основной текст (8) + Times New Roman12"/>
    <w:aliases w:val="6 pt10,Не курсив14"/>
    <w:basedOn w:val="8"/>
    <w:uiPriority w:val="99"/>
    <w:rPr>
      <w:rFonts w:ascii="Times New Roman" w:hAnsi="Times New Roman" w:cs="Times New Roman"/>
      <w:spacing w:val="0"/>
      <w:sz w:val="12"/>
      <w:szCs w:val="12"/>
    </w:rPr>
  </w:style>
  <w:style w:type="character" w:customStyle="1" w:styleId="11140">
    <w:name w:val="Заголовок №11 (14)_"/>
    <w:basedOn w:val="a0"/>
    <w:link w:val="11141"/>
    <w:uiPriority w:val="99"/>
    <w:rPr>
      <w:rFonts w:ascii="Times New Roman" w:hAnsi="Times New Roman" w:cs="Times New Roman"/>
      <w:b/>
      <w:bCs/>
      <w:spacing w:val="0"/>
      <w:sz w:val="15"/>
      <w:szCs w:val="15"/>
    </w:rPr>
  </w:style>
  <w:style w:type="character" w:customStyle="1" w:styleId="11142">
    <w:name w:val="Заголовок №11 (14)"/>
    <w:basedOn w:val="11140"/>
    <w:uiPriority w:val="99"/>
  </w:style>
  <w:style w:type="character" w:customStyle="1" w:styleId="89">
    <w:name w:val="Заголовок №8 (9)_"/>
    <w:basedOn w:val="a0"/>
    <w:link w:val="891"/>
    <w:uiPriority w:val="99"/>
    <w:rPr>
      <w:rFonts w:ascii="Times New Roman" w:hAnsi="Times New Roman" w:cs="Times New Roman"/>
      <w:spacing w:val="0"/>
      <w:sz w:val="12"/>
      <w:szCs w:val="12"/>
    </w:rPr>
  </w:style>
  <w:style w:type="character" w:customStyle="1" w:styleId="890">
    <w:name w:val="Заголовок №8 (9)"/>
    <w:basedOn w:val="89"/>
    <w:uiPriority w:val="99"/>
  </w:style>
  <w:style w:type="character" w:customStyle="1" w:styleId="913">
    <w:name w:val="Заголовок №9 (13)_"/>
    <w:basedOn w:val="a0"/>
    <w:link w:val="9130"/>
    <w:uiPriority w:val="99"/>
    <w:rPr>
      <w:rFonts w:ascii="MS Mincho" w:eastAsia="MS Mincho" w:cs="MS Mincho"/>
      <w:b/>
      <w:bCs/>
      <w:spacing w:val="0"/>
      <w:sz w:val="13"/>
      <w:szCs w:val="13"/>
    </w:rPr>
  </w:style>
  <w:style w:type="character" w:customStyle="1" w:styleId="61a">
    <w:name w:val="Основной текст + 61"/>
    <w:aliases w:val="5 pt15"/>
    <w:basedOn w:val="1"/>
    <w:uiPriority w:val="99"/>
    <w:rPr>
      <w:sz w:val="13"/>
      <w:szCs w:val="13"/>
    </w:rPr>
  </w:style>
  <w:style w:type="character" w:customStyle="1" w:styleId="541">
    <w:name w:val="Основной текст + 54"/>
    <w:aliases w:val="5 pt14"/>
    <w:basedOn w:val="1"/>
    <w:uiPriority w:val="99"/>
    <w:rPr>
      <w:sz w:val="11"/>
      <w:szCs w:val="11"/>
    </w:rPr>
  </w:style>
  <w:style w:type="character" w:customStyle="1" w:styleId="109">
    <w:name w:val="Заголовок №10 (9)_"/>
    <w:basedOn w:val="a0"/>
    <w:link w:val="1090"/>
    <w:uiPriority w:val="99"/>
    <w:rPr>
      <w:rFonts w:ascii="Times New Roman" w:hAnsi="Times New Roman" w:cs="Times New Roman"/>
      <w:b/>
      <w:bCs/>
      <w:spacing w:val="0"/>
      <w:sz w:val="15"/>
      <w:szCs w:val="15"/>
      <w:lang w:val="en-US" w:eastAsia="en-US"/>
    </w:rPr>
  </w:style>
  <w:style w:type="character" w:customStyle="1" w:styleId="515">
    <w:name w:val="Основной текст (51)_"/>
    <w:basedOn w:val="a0"/>
    <w:link w:val="516"/>
    <w:uiPriority w:val="99"/>
    <w:rPr>
      <w:rFonts w:ascii="Aharoni" w:cs="Aharoni"/>
      <w:i/>
      <w:iCs/>
      <w:noProof/>
      <w:sz w:val="20"/>
      <w:szCs w:val="20"/>
    </w:rPr>
  </w:style>
  <w:style w:type="character" w:customStyle="1" w:styleId="10200">
    <w:name w:val="Заголовок №1020"/>
    <w:basedOn w:val="105"/>
    <w:uiPriority w:val="99"/>
  </w:style>
  <w:style w:type="character" w:customStyle="1" w:styleId="823">
    <w:name w:val="Основной текст (8)23"/>
    <w:basedOn w:val="8"/>
    <w:uiPriority w:val="99"/>
    <w:rPr>
      <w:spacing w:val="0"/>
    </w:rPr>
  </w:style>
  <w:style w:type="character" w:customStyle="1" w:styleId="TrebuchetMS2">
    <w:name w:val="Основной текст + Trebuchet MS2"/>
    <w:aliases w:val="64,5 pt13,Курсив5"/>
    <w:basedOn w:val="1"/>
    <w:uiPriority w:val="99"/>
    <w:rPr>
      <w:rFonts w:ascii="Trebuchet MS" w:hAnsi="Trebuchet MS" w:cs="Trebuchet MS"/>
      <w:i/>
      <w:iCs/>
      <w:sz w:val="13"/>
      <w:szCs w:val="13"/>
    </w:rPr>
  </w:style>
  <w:style w:type="character" w:customStyle="1" w:styleId="MicrosoftSansSerif1">
    <w:name w:val="Основной текст + Microsoft Sans Serif1"/>
    <w:aliases w:val="53,5 pt12,Полужирный5"/>
    <w:basedOn w:val="1"/>
    <w:uiPriority w:val="99"/>
    <w:rPr>
      <w:rFonts w:ascii="Microsoft Sans Serif" w:hAnsi="Microsoft Sans Serif" w:cs="Microsoft Sans Serif"/>
      <w:b/>
      <w:bCs/>
      <w:sz w:val="11"/>
      <w:szCs w:val="11"/>
    </w:rPr>
  </w:style>
  <w:style w:type="character" w:customStyle="1" w:styleId="11120">
    <w:name w:val="Заголовок №11 (12)"/>
    <w:basedOn w:val="1112"/>
    <w:uiPriority w:val="99"/>
    <w:rPr>
      <w:u w:val="single"/>
    </w:rPr>
  </w:style>
  <w:style w:type="character" w:customStyle="1" w:styleId="10100">
    <w:name w:val="Заголовок №10 (10)_"/>
    <w:basedOn w:val="a0"/>
    <w:link w:val="10101"/>
    <w:uiPriority w:val="99"/>
    <w:rPr>
      <w:rFonts w:ascii="Tahoma" w:hAnsi="Tahoma" w:cs="Tahoma"/>
      <w:spacing w:val="0"/>
      <w:sz w:val="11"/>
      <w:szCs w:val="11"/>
    </w:rPr>
  </w:style>
  <w:style w:type="character" w:customStyle="1" w:styleId="11122">
    <w:name w:val="Заголовок №1112"/>
    <w:basedOn w:val="113"/>
    <w:uiPriority w:val="99"/>
  </w:style>
  <w:style w:type="character" w:customStyle="1" w:styleId="11100pt1">
    <w:name w:val="Заголовок №11 (10) + Интервал 0 pt1"/>
    <w:basedOn w:val="11100"/>
    <w:uiPriority w:val="99"/>
    <w:rPr>
      <w:spacing w:val="0"/>
    </w:rPr>
  </w:style>
  <w:style w:type="character" w:customStyle="1" w:styleId="1110TimesNewRoman">
    <w:name w:val="Заголовок №11 (10) + Times New Roman"/>
    <w:aliases w:val="7,5 pt11,Не курсив13"/>
    <w:basedOn w:val="11100"/>
    <w:uiPriority w:val="99"/>
    <w:rPr>
      <w:rFonts w:ascii="Times New Roman" w:hAnsi="Times New Roman" w:cs="Times New Roman"/>
      <w:sz w:val="15"/>
      <w:szCs w:val="15"/>
    </w:rPr>
  </w:style>
  <w:style w:type="character" w:customStyle="1" w:styleId="8100">
    <w:name w:val="Заголовок №8 (10)_"/>
    <w:basedOn w:val="a0"/>
    <w:link w:val="8101"/>
    <w:uiPriority w:val="99"/>
    <w:rPr>
      <w:rFonts w:ascii="Tahoma" w:hAnsi="Tahoma" w:cs="Tahoma"/>
      <w:spacing w:val="0"/>
      <w:sz w:val="12"/>
      <w:szCs w:val="12"/>
    </w:rPr>
  </w:style>
  <w:style w:type="character" w:customStyle="1" w:styleId="531">
    <w:name w:val="Основной текст (53)_"/>
    <w:basedOn w:val="a0"/>
    <w:link w:val="532"/>
    <w:uiPriority w:val="99"/>
    <w:rPr>
      <w:rFonts w:ascii="Aharoni" w:cs="Aharoni"/>
      <w:noProof/>
      <w:sz w:val="20"/>
      <w:szCs w:val="20"/>
    </w:rPr>
  </w:style>
  <w:style w:type="character" w:customStyle="1" w:styleId="523">
    <w:name w:val="Основной текст (52)_"/>
    <w:basedOn w:val="a0"/>
    <w:link w:val="524"/>
    <w:uiPriority w:val="99"/>
    <w:rPr>
      <w:rFonts w:ascii="Aharoni" w:cs="Aharoni"/>
      <w:noProof/>
      <w:sz w:val="20"/>
      <w:szCs w:val="20"/>
    </w:rPr>
  </w:style>
  <w:style w:type="character" w:customStyle="1" w:styleId="10250">
    <w:name w:val="Заголовок №10 (2)5"/>
    <w:basedOn w:val="102"/>
    <w:uiPriority w:val="99"/>
  </w:style>
  <w:style w:type="character" w:customStyle="1" w:styleId="11150">
    <w:name w:val="Заголовок №11 (15)_"/>
    <w:basedOn w:val="a0"/>
    <w:link w:val="11151"/>
    <w:uiPriority w:val="99"/>
    <w:rPr>
      <w:rFonts w:ascii="Microsoft Sans Serif" w:hAnsi="Microsoft Sans Serif" w:cs="Microsoft Sans Serif"/>
      <w:spacing w:val="0"/>
      <w:sz w:val="12"/>
      <w:szCs w:val="12"/>
    </w:rPr>
  </w:style>
  <w:style w:type="character" w:customStyle="1" w:styleId="10240">
    <w:name w:val="Заголовок №10 (2)4"/>
    <w:basedOn w:val="102"/>
    <w:uiPriority w:val="99"/>
  </w:style>
  <w:style w:type="character" w:customStyle="1" w:styleId="533">
    <w:name w:val="Основной текст + 53"/>
    <w:aliases w:val="5 pt10"/>
    <w:basedOn w:val="1"/>
    <w:uiPriority w:val="99"/>
    <w:rPr>
      <w:sz w:val="11"/>
      <w:szCs w:val="11"/>
    </w:rPr>
  </w:style>
  <w:style w:type="character" w:customStyle="1" w:styleId="11410">
    <w:name w:val="Заголовок №11 (4)10"/>
    <w:basedOn w:val="1140"/>
    <w:uiPriority w:val="99"/>
  </w:style>
  <w:style w:type="character" w:customStyle="1" w:styleId="1011">
    <w:name w:val="Заголовок №10 (11)_"/>
    <w:basedOn w:val="a0"/>
    <w:link w:val="10110"/>
    <w:uiPriority w:val="99"/>
    <w:rPr>
      <w:rFonts w:ascii="Calibri" w:hAnsi="Calibri" w:cs="Calibri"/>
      <w:spacing w:val="0"/>
      <w:sz w:val="13"/>
      <w:szCs w:val="13"/>
    </w:rPr>
  </w:style>
  <w:style w:type="character" w:customStyle="1" w:styleId="914">
    <w:name w:val="Заголовок №9 (14)_"/>
    <w:basedOn w:val="a0"/>
    <w:link w:val="9140"/>
    <w:uiPriority w:val="99"/>
    <w:rPr>
      <w:rFonts w:ascii="Times New Roman" w:hAnsi="Times New Roman" w:cs="Times New Roman"/>
      <w:spacing w:val="0"/>
      <w:sz w:val="14"/>
      <w:szCs w:val="14"/>
    </w:rPr>
  </w:style>
  <w:style w:type="character" w:customStyle="1" w:styleId="965">
    <w:name w:val="Заголовок №9 (6)5"/>
    <w:basedOn w:val="96"/>
    <w:uiPriority w:val="99"/>
  </w:style>
  <w:style w:type="character" w:customStyle="1" w:styleId="1012">
    <w:name w:val="Заголовок №10 (12)_"/>
    <w:basedOn w:val="a0"/>
    <w:link w:val="10120"/>
    <w:uiPriority w:val="99"/>
    <w:rPr>
      <w:rFonts w:ascii="Georgia" w:hAnsi="Georgia" w:cs="Georgia"/>
      <w:spacing w:val="0"/>
      <w:sz w:val="12"/>
      <w:szCs w:val="12"/>
    </w:rPr>
  </w:style>
  <w:style w:type="character" w:customStyle="1" w:styleId="1013">
    <w:name w:val="Заголовок №10 (13)_"/>
    <w:basedOn w:val="a0"/>
    <w:link w:val="10130"/>
    <w:uiPriority w:val="99"/>
    <w:rPr>
      <w:rFonts w:ascii="Microsoft Sans Serif" w:hAnsi="Microsoft Sans Serif" w:cs="Microsoft Sans Serif"/>
      <w:b/>
      <w:bCs/>
      <w:spacing w:val="0"/>
      <w:sz w:val="12"/>
      <w:szCs w:val="12"/>
    </w:rPr>
  </w:style>
  <w:style w:type="character" w:customStyle="1" w:styleId="1019">
    <w:name w:val="Заголовок №1019"/>
    <w:basedOn w:val="105"/>
    <w:uiPriority w:val="99"/>
  </w:style>
  <w:style w:type="character" w:customStyle="1" w:styleId="822">
    <w:name w:val="Основной текст (8)22"/>
    <w:basedOn w:val="8"/>
    <w:uiPriority w:val="99"/>
    <w:rPr>
      <w:spacing w:val="0"/>
    </w:rPr>
  </w:style>
  <w:style w:type="character" w:customStyle="1" w:styleId="11111">
    <w:name w:val="Заголовок №1111"/>
    <w:basedOn w:val="113"/>
    <w:uiPriority w:val="99"/>
  </w:style>
  <w:style w:type="character" w:customStyle="1" w:styleId="1149">
    <w:name w:val="Заголовок №11 (4)9"/>
    <w:basedOn w:val="1140"/>
    <w:uiPriority w:val="99"/>
  </w:style>
  <w:style w:type="character" w:customStyle="1" w:styleId="11310">
    <w:name w:val="Заголовок №11 (3)10"/>
    <w:basedOn w:val="1130"/>
    <w:uiPriority w:val="99"/>
  </w:style>
  <w:style w:type="character" w:customStyle="1" w:styleId="915">
    <w:name w:val="Заголовок №9 (15)_"/>
    <w:basedOn w:val="a0"/>
    <w:link w:val="9150"/>
    <w:uiPriority w:val="99"/>
    <w:rPr>
      <w:rFonts w:ascii="Trebuchet MS" w:hAnsi="Trebuchet MS" w:cs="Trebuchet MS"/>
      <w:b/>
      <w:bCs/>
      <w:spacing w:val="-10"/>
      <w:sz w:val="13"/>
      <w:szCs w:val="13"/>
    </w:rPr>
  </w:style>
  <w:style w:type="character" w:customStyle="1" w:styleId="1018">
    <w:name w:val="Заголовок №1018"/>
    <w:basedOn w:val="105"/>
    <w:uiPriority w:val="99"/>
  </w:style>
  <w:style w:type="character" w:customStyle="1" w:styleId="821">
    <w:name w:val="Основной текст (8)21"/>
    <w:basedOn w:val="8"/>
    <w:uiPriority w:val="99"/>
    <w:rPr>
      <w:spacing w:val="0"/>
    </w:rPr>
  </w:style>
  <w:style w:type="character" w:customStyle="1" w:styleId="8TimesNewRoman11">
    <w:name w:val="Основной текст (8) + Times New Roman11"/>
    <w:aliases w:val="6 pt9,Не курсив12"/>
    <w:basedOn w:val="8"/>
    <w:uiPriority w:val="99"/>
    <w:rPr>
      <w:rFonts w:ascii="Times New Roman" w:hAnsi="Times New Roman" w:cs="Times New Roman"/>
      <w:spacing w:val="0"/>
      <w:sz w:val="12"/>
      <w:szCs w:val="12"/>
    </w:rPr>
  </w:style>
  <w:style w:type="character" w:customStyle="1" w:styleId="61014">
    <w:name w:val="Заголовок №6 (10)14"/>
    <w:basedOn w:val="610"/>
    <w:uiPriority w:val="99"/>
  </w:style>
  <w:style w:type="character" w:customStyle="1" w:styleId="12-2pt3">
    <w:name w:val="Основной текст (12) + Интервал -2 pt3"/>
    <w:basedOn w:val="120"/>
    <w:uiPriority w:val="99"/>
    <w:rPr>
      <w:spacing w:val="-40"/>
    </w:rPr>
  </w:style>
  <w:style w:type="character" w:customStyle="1" w:styleId="8200">
    <w:name w:val="Основной текст (8)20"/>
    <w:basedOn w:val="8"/>
    <w:uiPriority w:val="99"/>
    <w:rPr>
      <w:spacing w:val="0"/>
    </w:rPr>
  </w:style>
  <w:style w:type="character" w:customStyle="1" w:styleId="61013">
    <w:name w:val="Заголовок №6 (10)13"/>
    <w:basedOn w:val="610"/>
    <w:uiPriority w:val="99"/>
  </w:style>
  <w:style w:type="character" w:customStyle="1" w:styleId="1139">
    <w:name w:val="Заголовок №11 (3)9"/>
    <w:basedOn w:val="1130"/>
    <w:uiPriority w:val="99"/>
  </w:style>
  <w:style w:type="character" w:customStyle="1" w:styleId="916">
    <w:name w:val="Заголовок №9 (16)_"/>
    <w:basedOn w:val="a0"/>
    <w:link w:val="9161"/>
    <w:uiPriority w:val="99"/>
    <w:rPr>
      <w:rFonts w:ascii="Times New Roman" w:hAnsi="Times New Roman" w:cs="Times New Roman"/>
      <w:spacing w:val="0"/>
      <w:sz w:val="12"/>
      <w:szCs w:val="12"/>
    </w:rPr>
  </w:style>
  <w:style w:type="character" w:customStyle="1" w:styleId="9160">
    <w:name w:val="Заголовок №9 (16)"/>
    <w:basedOn w:val="916"/>
    <w:uiPriority w:val="99"/>
  </w:style>
  <w:style w:type="character" w:customStyle="1" w:styleId="1017">
    <w:name w:val="Заголовок №1017"/>
    <w:basedOn w:val="105"/>
    <w:uiPriority w:val="99"/>
  </w:style>
  <w:style w:type="character" w:customStyle="1" w:styleId="819">
    <w:name w:val="Основной текст (8)19"/>
    <w:basedOn w:val="8"/>
    <w:uiPriority w:val="99"/>
    <w:rPr>
      <w:spacing w:val="0"/>
    </w:rPr>
  </w:style>
  <w:style w:type="character" w:customStyle="1" w:styleId="542">
    <w:name w:val="Основной текст (54)_"/>
    <w:basedOn w:val="a0"/>
    <w:link w:val="543"/>
    <w:uiPriority w:val="99"/>
    <w:rPr>
      <w:rFonts w:ascii="Aharoni" w:cs="Aharoni"/>
      <w:spacing w:val="0"/>
      <w:sz w:val="17"/>
      <w:szCs w:val="17"/>
    </w:rPr>
  </w:style>
  <w:style w:type="character" w:customStyle="1" w:styleId="7100">
    <w:name w:val="Заголовок №7 (10)_"/>
    <w:basedOn w:val="a0"/>
    <w:link w:val="7101"/>
    <w:uiPriority w:val="99"/>
    <w:rPr>
      <w:rFonts w:ascii="Times New Roman" w:hAnsi="Times New Roman" w:cs="Times New Roman"/>
      <w:b/>
      <w:bCs/>
      <w:spacing w:val="0"/>
      <w:sz w:val="14"/>
      <w:szCs w:val="14"/>
    </w:rPr>
  </w:style>
  <w:style w:type="character" w:customStyle="1" w:styleId="1016">
    <w:name w:val="Заголовок №1016"/>
    <w:basedOn w:val="105"/>
    <w:uiPriority w:val="99"/>
  </w:style>
  <w:style w:type="character" w:customStyle="1" w:styleId="818">
    <w:name w:val="Основной текст (8)18"/>
    <w:basedOn w:val="8"/>
    <w:uiPriority w:val="99"/>
    <w:rPr>
      <w:spacing w:val="0"/>
    </w:rPr>
  </w:style>
  <w:style w:type="character" w:customStyle="1" w:styleId="11126pt">
    <w:name w:val="Заголовок №11 (12) + 6 pt"/>
    <w:aliases w:val="Не полужирный4,Не малые прописные"/>
    <w:basedOn w:val="1112"/>
    <w:uiPriority w:val="99"/>
    <w:rPr>
      <w:sz w:val="12"/>
      <w:szCs w:val="12"/>
    </w:rPr>
  </w:style>
  <w:style w:type="character" w:customStyle="1" w:styleId="917">
    <w:name w:val="Заголовок №9 (17)_"/>
    <w:basedOn w:val="a0"/>
    <w:link w:val="9170"/>
    <w:uiPriority w:val="99"/>
    <w:rPr>
      <w:rFonts w:ascii="SimSun" w:eastAsia="SimSun" w:cs="SimSun"/>
      <w:b/>
      <w:bCs/>
      <w:spacing w:val="0"/>
      <w:sz w:val="12"/>
      <w:szCs w:val="12"/>
    </w:rPr>
  </w:style>
  <w:style w:type="character" w:customStyle="1" w:styleId="1138">
    <w:name w:val="Заголовок №11 (3)8"/>
    <w:basedOn w:val="1130"/>
    <w:uiPriority w:val="99"/>
  </w:style>
  <w:style w:type="character" w:customStyle="1" w:styleId="551">
    <w:name w:val="Основной текст (55)_"/>
    <w:basedOn w:val="a0"/>
    <w:link w:val="552"/>
    <w:uiPriority w:val="99"/>
    <w:rPr>
      <w:rFonts w:ascii="Aharoni" w:cs="Aharoni"/>
      <w:noProof/>
      <w:sz w:val="20"/>
      <w:szCs w:val="20"/>
    </w:rPr>
  </w:style>
  <w:style w:type="character" w:customStyle="1" w:styleId="11102">
    <w:name w:val="Заголовок №1110"/>
    <w:basedOn w:val="113"/>
    <w:uiPriority w:val="99"/>
  </w:style>
  <w:style w:type="character" w:customStyle="1" w:styleId="964">
    <w:name w:val="Заголовок №9 (6)4"/>
    <w:basedOn w:val="96"/>
    <w:uiPriority w:val="99"/>
  </w:style>
  <w:style w:type="character" w:customStyle="1" w:styleId="1137">
    <w:name w:val="Заголовок №11 (3)7"/>
    <w:basedOn w:val="1130"/>
    <w:uiPriority w:val="99"/>
  </w:style>
  <w:style w:type="character" w:customStyle="1" w:styleId="1015">
    <w:name w:val="Заголовок №1015"/>
    <w:basedOn w:val="105"/>
    <w:uiPriority w:val="99"/>
  </w:style>
  <w:style w:type="character" w:customStyle="1" w:styleId="1191">
    <w:name w:val="Заголовок №119"/>
    <w:basedOn w:val="113"/>
    <w:uiPriority w:val="99"/>
  </w:style>
  <w:style w:type="character" w:customStyle="1" w:styleId="61012">
    <w:name w:val="Заголовок №6 (10)12"/>
    <w:basedOn w:val="610"/>
    <w:uiPriority w:val="99"/>
  </w:style>
  <w:style w:type="character" w:customStyle="1" w:styleId="236">
    <w:name w:val="Основной текст (23)6"/>
    <w:basedOn w:val="230"/>
    <w:uiPriority w:val="99"/>
  </w:style>
  <w:style w:type="character" w:customStyle="1" w:styleId="561">
    <w:name w:val="Основной текст (56)_"/>
    <w:basedOn w:val="a0"/>
    <w:link w:val="562"/>
    <w:uiPriority w:val="99"/>
    <w:rPr>
      <w:rFonts w:ascii="Microsoft Sans Serif" w:hAnsi="Microsoft Sans Serif" w:cs="Microsoft Sans Serif"/>
      <w:b/>
      <w:bCs/>
      <w:spacing w:val="0"/>
      <w:sz w:val="12"/>
      <w:szCs w:val="12"/>
    </w:rPr>
  </w:style>
  <w:style w:type="character" w:customStyle="1" w:styleId="235">
    <w:name w:val="Основной текст (23)5"/>
    <w:basedOn w:val="230"/>
    <w:uiPriority w:val="99"/>
  </w:style>
  <w:style w:type="character" w:customStyle="1" w:styleId="111412">
    <w:name w:val="Заголовок №11 (14)12"/>
    <w:basedOn w:val="11140"/>
    <w:uiPriority w:val="99"/>
  </w:style>
  <w:style w:type="character" w:customStyle="1" w:styleId="1148">
    <w:name w:val="Заголовок №11 (4)8"/>
    <w:basedOn w:val="1140"/>
    <w:uiPriority w:val="99"/>
    <w:rPr>
      <w:noProof/>
    </w:rPr>
  </w:style>
  <w:style w:type="character" w:customStyle="1" w:styleId="1147">
    <w:name w:val="Заголовок №11 (4)7"/>
    <w:basedOn w:val="1140"/>
    <w:uiPriority w:val="99"/>
    <w:rPr>
      <w:u w:val="single"/>
    </w:rPr>
  </w:style>
  <w:style w:type="character" w:customStyle="1" w:styleId="111220">
    <w:name w:val="Заголовок №11 (12)2"/>
    <w:basedOn w:val="1112"/>
    <w:uiPriority w:val="99"/>
    <w:rPr>
      <w:u w:val="single"/>
    </w:rPr>
  </w:style>
  <w:style w:type="character" w:customStyle="1" w:styleId="1181">
    <w:name w:val="Заголовок №118"/>
    <w:basedOn w:val="113"/>
    <w:uiPriority w:val="99"/>
  </w:style>
  <w:style w:type="character" w:customStyle="1" w:styleId="1014">
    <w:name w:val="Заголовок №1014"/>
    <w:basedOn w:val="105"/>
    <w:uiPriority w:val="99"/>
  </w:style>
  <w:style w:type="character" w:customStyle="1" w:styleId="817">
    <w:name w:val="Основной текст (8)17"/>
    <w:basedOn w:val="8"/>
    <w:uiPriority w:val="99"/>
    <w:rPr>
      <w:spacing w:val="0"/>
    </w:rPr>
  </w:style>
  <w:style w:type="character" w:customStyle="1" w:styleId="303">
    <w:name w:val="Основной текст (30)3"/>
    <w:basedOn w:val="300"/>
    <w:uiPriority w:val="99"/>
  </w:style>
  <w:style w:type="character" w:customStyle="1" w:styleId="816">
    <w:name w:val="Основной текст (8)16"/>
    <w:basedOn w:val="8"/>
    <w:uiPriority w:val="99"/>
    <w:rPr>
      <w:spacing w:val="0"/>
    </w:rPr>
  </w:style>
  <w:style w:type="character" w:customStyle="1" w:styleId="12-2pt2">
    <w:name w:val="Основной текст (12) + Интервал -2 pt2"/>
    <w:basedOn w:val="120"/>
    <w:uiPriority w:val="99"/>
    <w:rPr>
      <w:noProof/>
      <w:spacing w:val="-40"/>
    </w:rPr>
  </w:style>
  <w:style w:type="character" w:customStyle="1" w:styleId="571">
    <w:name w:val="Основной текст (57)_"/>
    <w:basedOn w:val="a0"/>
    <w:link w:val="572"/>
    <w:uiPriority w:val="99"/>
    <w:rPr>
      <w:rFonts w:ascii="SimSun" w:eastAsia="SimSun" w:cs="SimSun"/>
      <w:b/>
      <w:bCs/>
      <w:spacing w:val="0"/>
      <w:sz w:val="13"/>
      <w:szCs w:val="13"/>
    </w:rPr>
  </w:style>
  <w:style w:type="character" w:customStyle="1" w:styleId="918">
    <w:name w:val="Заголовок №9 (18)_"/>
    <w:basedOn w:val="a0"/>
    <w:link w:val="9180"/>
    <w:uiPriority w:val="99"/>
    <w:rPr>
      <w:rFonts w:ascii="Garamond" w:hAnsi="Garamond" w:cs="Garamond"/>
      <w:b/>
      <w:bCs/>
      <w:spacing w:val="0"/>
      <w:sz w:val="14"/>
      <w:szCs w:val="14"/>
    </w:rPr>
  </w:style>
  <w:style w:type="character" w:customStyle="1" w:styleId="5d">
    <w:name w:val="Заголовок №5"/>
    <w:basedOn w:val="52"/>
    <w:uiPriority w:val="99"/>
  </w:style>
  <w:style w:type="character" w:customStyle="1" w:styleId="10131">
    <w:name w:val="Заголовок №1013"/>
    <w:basedOn w:val="105"/>
    <w:uiPriority w:val="99"/>
  </w:style>
  <w:style w:type="character" w:customStyle="1" w:styleId="919">
    <w:name w:val="Заголовок №9 (19)_"/>
    <w:basedOn w:val="a0"/>
    <w:link w:val="9190"/>
    <w:uiPriority w:val="99"/>
    <w:rPr>
      <w:rFonts w:ascii="MS Mincho" w:eastAsia="MS Mincho" w:cs="MS Mincho"/>
      <w:b/>
      <w:bCs/>
      <w:spacing w:val="0"/>
      <w:sz w:val="13"/>
      <w:szCs w:val="13"/>
    </w:rPr>
  </w:style>
  <w:style w:type="character" w:customStyle="1" w:styleId="1031">
    <w:name w:val="Основной текст (10)3"/>
    <w:basedOn w:val="100"/>
    <w:uiPriority w:val="99"/>
  </w:style>
  <w:style w:type="character" w:customStyle="1" w:styleId="963">
    <w:name w:val="Заголовок №9 (6)3"/>
    <w:basedOn w:val="96"/>
    <w:uiPriority w:val="99"/>
  </w:style>
  <w:style w:type="character" w:customStyle="1" w:styleId="9200">
    <w:name w:val="Заголовок №9 (20)_"/>
    <w:basedOn w:val="a0"/>
    <w:link w:val="9201"/>
    <w:uiPriority w:val="99"/>
    <w:rPr>
      <w:rFonts w:ascii="MS Mincho" w:eastAsia="MS Mincho" w:cs="MS Mincho"/>
      <w:b/>
      <w:bCs/>
      <w:spacing w:val="0"/>
      <w:sz w:val="13"/>
      <w:szCs w:val="13"/>
    </w:rPr>
  </w:style>
  <w:style w:type="character" w:customStyle="1" w:styleId="10121">
    <w:name w:val="Заголовок №1012"/>
    <w:basedOn w:val="105"/>
    <w:uiPriority w:val="99"/>
  </w:style>
  <w:style w:type="character" w:customStyle="1" w:styleId="61011">
    <w:name w:val="Заголовок №6 (10)11"/>
    <w:basedOn w:val="610"/>
    <w:uiPriority w:val="99"/>
  </w:style>
  <w:style w:type="character" w:customStyle="1" w:styleId="7110">
    <w:name w:val="Заголовок №7 (11)_"/>
    <w:basedOn w:val="a0"/>
    <w:link w:val="7111"/>
    <w:uiPriority w:val="99"/>
    <w:rPr>
      <w:rFonts w:ascii="Times New Roman" w:hAnsi="Times New Roman" w:cs="Times New Roman"/>
      <w:b/>
      <w:bCs/>
      <w:spacing w:val="0"/>
      <w:sz w:val="12"/>
      <w:szCs w:val="12"/>
    </w:rPr>
  </w:style>
  <w:style w:type="character" w:customStyle="1" w:styleId="10140">
    <w:name w:val="Заголовок №10 (14)_"/>
    <w:basedOn w:val="a0"/>
    <w:link w:val="10141"/>
    <w:uiPriority w:val="99"/>
    <w:rPr>
      <w:rFonts w:ascii="SimSun" w:eastAsia="SimSun" w:cs="SimSun"/>
      <w:b/>
      <w:bCs/>
      <w:spacing w:val="0"/>
      <w:sz w:val="13"/>
      <w:szCs w:val="13"/>
    </w:rPr>
  </w:style>
  <w:style w:type="character" w:customStyle="1" w:styleId="815">
    <w:name w:val="Основной текст (8)15"/>
    <w:basedOn w:val="8"/>
    <w:uiPriority w:val="99"/>
    <w:rPr>
      <w:spacing w:val="0"/>
    </w:rPr>
  </w:style>
  <w:style w:type="character" w:customStyle="1" w:styleId="8Aharoni">
    <w:name w:val="Основной текст (8) + Aharoni"/>
    <w:aliases w:val="10 pt,Не курсив11"/>
    <w:basedOn w:val="8"/>
    <w:uiPriority w:val="99"/>
    <w:rPr>
      <w:rFonts w:ascii="Aharoni" w:cs="Aharoni"/>
      <w:spacing w:val="0"/>
      <w:sz w:val="20"/>
      <w:szCs w:val="20"/>
    </w:rPr>
  </w:style>
  <w:style w:type="character" w:customStyle="1" w:styleId="10230">
    <w:name w:val="Заголовок №10 (2)3"/>
    <w:basedOn w:val="102"/>
    <w:uiPriority w:val="99"/>
  </w:style>
  <w:style w:type="character" w:customStyle="1" w:styleId="MicrosoftSansSerif20">
    <w:name w:val="Колонтитул + Microsoft Sans Serif2"/>
    <w:aliases w:val="6 pt8"/>
    <w:basedOn w:val="a5"/>
    <w:uiPriority w:val="99"/>
    <w:rPr>
      <w:rFonts w:ascii="Microsoft Sans Serif" w:hAnsi="Microsoft Sans Serif" w:cs="Microsoft Sans Serif"/>
      <w:spacing w:val="0"/>
      <w:sz w:val="12"/>
      <w:szCs w:val="12"/>
    </w:rPr>
  </w:style>
  <w:style w:type="character" w:customStyle="1" w:styleId="111411">
    <w:name w:val="Заголовок №11 (14)11"/>
    <w:basedOn w:val="11140"/>
    <w:uiPriority w:val="99"/>
  </w:style>
  <w:style w:type="character" w:customStyle="1" w:styleId="8TimesNewRoman10">
    <w:name w:val="Основной текст (8) + Times New Roman10"/>
    <w:aliases w:val="6 pt7,Не курсив10"/>
    <w:basedOn w:val="8"/>
    <w:uiPriority w:val="99"/>
    <w:rPr>
      <w:rFonts w:ascii="Times New Roman" w:hAnsi="Times New Roman" w:cs="Times New Roman"/>
      <w:spacing w:val="0"/>
      <w:sz w:val="12"/>
      <w:szCs w:val="12"/>
    </w:rPr>
  </w:style>
  <w:style w:type="character" w:customStyle="1" w:styleId="814">
    <w:name w:val="Основной текст (8)14"/>
    <w:basedOn w:val="8"/>
    <w:uiPriority w:val="99"/>
    <w:rPr>
      <w:spacing w:val="0"/>
    </w:rPr>
  </w:style>
  <w:style w:type="character" w:customStyle="1" w:styleId="272">
    <w:name w:val="Основной текст (27)2"/>
    <w:basedOn w:val="27"/>
    <w:uiPriority w:val="99"/>
  </w:style>
  <w:style w:type="character" w:customStyle="1" w:styleId="SimSun1">
    <w:name w:val="Колонтитул + SimSun1"/>
    <w:aliases w:val="63,5 pt9,Интервал 0 pt3"/>
    <w:basedOn w:val="a5"/>
    <w:uiPriority w:val="99"/>
    <w:rPr>
      <w:rFonts w:ascii="SimSun" w:eastAsia="SimSun" w:cs="SimSun"/>
      <w:spacing w:val="-10"/>
      <w:sz w:val="13"/>
      <w:szCs w:val="13"/>
    </w:rPr>
  </w:style>
  <w:style w:type="character" w:customStyle="1" w:styleId="581">
    <w:name w:val="Основной текст (58)_"/>
    <w:basedOn w:val="a0"/>
    <w:link w:val="582"/>
    <w:uiPriority w:val="99"/>
    <w:rPr>
      <w:rFonts w:ascii="Microsoft Sans Serif" w:hAnsi="Microsoft Sans Serif" w:cs="Microsoft Sans Serif"/>
      <w:spacing w:val="0"/>
      <w:sz w:val="11"/>
      <w:szCs w:val="11"/>
    </w:rPr>
  </w:style>
  <w:style w:type="character" w:customStyle="1" w:styleId="8110">
    <w:name w:val="Заголовок №8 (11)_"/>
    <w:basedOn w:val="a0"/>
    <w:link w:val="8111"/>
    <w:uiPriority w:val="99"/>
    <w:rPr>
      <w:rFonts w:ascii="Times New Roman" w:hAnsi="Times New Roman" w:cs="Times New Roman"/>
      <w:spacing w:val="0"/>
      <w:sz w:val="13"/>
      <w:szCs w:val="13"/>
    </w:rPr>
  </w:style>
  <w:style w:type="character" w:customStyle="1" w:styleId="8112">
    <w:name w:val="Заголовок №8 (11)"/>
    <w:basedOn w:val="8110"/>
    <w:uiPriority w:val="99"/>
  </w:style>
  <w:style w:type="character" w:customStyle="1" w:styleId="812">
    <w:name w:val="Заголовок №8 (12)_"/>
    <w:basedOn w:val="a0"/>
    <w:link w:val="8120"/>
    <w:uiPriority w:val="99"/>
    <w:rPr>
      <w:rFonts w:ascii="Tahoma" w:hAnsi="Tahoma" w:cs="Tahoma"/>
      <w:spacing w:val="0"/>
      <w:sz w:val="12"/>
      <w:szCs w:val="12"/>
    </w:rPr>
  </w:style>
  <w:style w:type="character" w:customStyle="1" w:styleId="1136">
    <w:name w:val="Заголовок №11 (3)6"/>
    <w:basedOn w:val="1130"/>
    <w:uiPriority w:val="99"/>
  </w:style>
  <w:style w:type="character" w:customStyle="1" w:styleId="813">
    <w:name w:val="Заголовок №8 (13)_"/>
    <w:basedOn w:val="a0"/>
    <w:link w:val="8130"/>
    <w:uiPriority w:val="99"/>
    <w:rPr>
      <w:rFonts w:ascii="Trebuchet MS" w:hAnsi="Trebuchet MS" w:cs="Trebuchet MS"/>
      <w:b/>
      <w:bCs/>
      <w:spacing w:val="-10"/>
      <w:sz w:val="11"/>
      <w:szCs w:val="11"/>
    </w:rPr>
  </w:style>
  <w:style w:type="character" w:customStyle="1" w:styleId="8140">
    <w:name w:val="Заголовок №8 (14)_"/>
    <w:basedOn w:val="a0"/>
    <w:link w:val="8141"/>
    <w:uiPriority w:val="99"/>
    <w:rPr>
      <w:rFonts w:ascii="SimSun" w:eastAsia="SimSun" w:cs="SimSun"/>
      <w:spacing w:val="0"/>
      <w:sz w:val="13"/>
      <w:szCs w:val="13"/>
    </w:rPr>
  </w:style>
  <w:style w:type="character" w:customStyle="1" w:styleId="11160">
    <w:name w:val="Заголовок №11 (16)_"/>
    <w:basedOn w:val="a0"/>
    <w:link w:val="11161"/>
    <w:uiPriority w:val="99"/>
    <w:rPr>
      <w:rFonts w:ascii="Georgia" w:hAnsi="Georgia" w:cs="Georgia"/>
      <w:i/>
      <w:iCs/>
      <w:sz w:val="11"/>
      <w:szCs w:val="11"/>
    </w:rPr>
  </w:style>
  <w:style w:type="character" w:customStyle="1" w:styleId="11162">
    <w:name w:val="Заголовок №11 (16)"/>
    <w:basedOn w:val="11160"/>
    <w:uiPriority w:val="99"/>
    <w:rPr>
      <w:spacing w:val="0"/>
    </w:rPr>
  </w:style>
  <w:style w:type="character" w:customStyle="1" w:styleId="MicrosoftSansSerif10">
    <w:name w:val="Колонтитул + Microsoft Sans Serif1"/>
    <w:aliases w:val="6 pt6"/>
    <w:basedOn w:val="a5"/>
    <w:uiPriority w:val="99"/>
    <w:rPr>
      <w:rFonts w:ascii="Microsoft Sans Serif" w:hAnsi="Microsoft Sans Serif" w:cs="Microsoft Sans Serif"/>
      <w:spacing w:val="0"/>
      <w:sz w:val="12"/>
      <w:szCs w:val="12"/>
    </w:rPr>
  </w:style>
  <w:style w:type="character" w:customStyle="1" w:styleId="1135">
    <w:name w:val="Заголовок №11 (3)5"/>
    <w:basedOn w:val="1130"/>
    <w:uiPriority w:val="99"/>
  </w:style>
  <w:style w:type="character" w:customStyle="1" w:styleId="111410">
    <w:name w:val="Заголовок №11 (14)10"/>
    <w:basedOn w:val="11140"/>
    <w:uiPriority w:val="99"/>
  </w:style>
  <w:style w:type="character" w:customStyle="1" w:styleId="8131">
    <w:name w:val="Основной текст (8)13"/>
    <w:basedOn w:val="8"/>
    <w:uiPriority w:val="99"/>
    <w:rPr>
      <w:spacing w:val="0"/>
    </w:rPr>
  </w:style>
  <w:style w:type="character" w:customStyle="1" w:styleId="8TimesNewRoman9">
    <w:name w:val="Основной текст (8) + Times New Roman9"/>
    <w:aliases w:val="6 pt5,Не курсив9"/>
    <w:basedOn w:val="8"/>
    <w:uiPriority w:val="99"/>
    <w:rPr>
      <w:rFonts w:ascii="Times New Roman" w:hAnsi="Times New Roman" w:cs="Times New Roman"/>
      <w:spacing w:val="0"/>
      <w:sz w:val="12"/>
      <w:szCs w:val="12"/>
    </w:rPr>
  </w:style>
  <w:style w:type="character" w:customStyle="1" w:styleId="11170">
    <w:name w:val="Заголовок №11 (17)_"/>
    <w:basedOn w:val="a0"/>
    <w:link w:val="11171"/>
    <w:uiPriority w:val="99"/>
    <w:rPr>
      <w:rFonts w:ascii="Times New Roman" w:hAnsi="Times New Roman" w:cs="Times New Roman"/>
      <w:b/>
      <w:bCs/>
      <w:sz w:val="12"/>
      <w:szCs w:val="12"/>
    </w:rPr>
  </w:style>
  <w:style w:type="character" w:customStyle="1" w:styleId="aa">
    <w:name w:val="Основной текст + Полужирный"/>
    <w:basedOn w:val="1"/>
    <w:uiPriority w:val="99"/>
    <w:rPr>
      <w:b/>
      <w:bCs/>
    </w:rPr>
  </w:style>
  <w:style w:type="character" w:customStyle="1" w:styleId="712">
    <w:name w:val="Заголовок №7 (12)_"/>
    <w:basedOn w:val="a0"/>
    <w:link w:val="7120"/>
    <w:uiPriority w:val="99"/>
    <w:rPr>
      <w:rFonts w:ascii="Bookman Old Style" w:hAnsi="Bookman Old Style" w:cs="Bookman Old Style"/>
      <w:b/>
      <w:bCs/>
      <w:spacing w:val="0"/>
      <w:w w:val="70"/>
      <w:sz w:val="13"/>
      <w:szCs w:val="13"/>
    </w:rPr>
  </w:style>
  <w:style w:type="character" w:customStyle="1" w:styleId="11180">
    <w:name w:val="Заголовок №11 (18)_"/>
    <w:basedOn w:val="a0"/>
    <w:link w:val="11181"/>
    <w:uiPriority w:val="99"/>
    <w:rPr>
      <w:rFonts w:ascii="Times New Roman" w:hAnsi="Times New Roman" w:cs="Times New Roman"/>
      <w:b/>
      <w:bCs/>
      <w:spacing w:val="0"/>
      <w:sz w:val="15"/>
      <w:szCs w:val="15"/>
    </w:rPr>
  </w:style>
  <w:style w:type="character" w:customStyle="1" w:styleId="10111">
    <w:name w:val="Заголовок №1011"/>
    <w:basedOn w:val="105"/>
    <w:uiPriority w:val="99"/>
  </w:style>
  <w:style w:type="character" w:customStyle="1" w:styleId="8121">
    <w:name w:val="Основной текст (8)12"/>
    <w:basedOn w:val="8"/>
    <w:uiPriority w:val="99"/>
    <w:rPr>
      <w:spacing w:val="0"/>
    </w:rPr>
  </w:style>
  <w:style w:type="character" w:customStyle="1" w:styleId="61010">
    <w:name w:val="Заголовок №6 (10)10"/>
    <w:basedOn w:val="610"/>
    <w:uiPriority w:val="99"/>
  </w:style>
  <w:style w:type="character" w:customStyle="1" w:styleId="1134">
    <w:name w:val="Заголовок №11 (3)4"/>
    <w:basedOn w:val="1130"/>
    <w:uiPriority w:val="99"/>
  </w:style>
  <w:style w:type="character" w:customStyle="1" w:styleId="80pt">
    <w:name w:val="Основной текст (8) + Интервал 0 pt"/>
    <w:basedOn w:val="8"/>
    <w:uiPriority w:val="99"/>
    <w:rPr>
      <w:spacing w:val="-10"/>
    </w:rPr>
  </w:style>
  <w:style w:type="character" w:customStyle="1" w:styleId="8113">
    <w:name w:val="Основной текст (8)11"/>
    <w:basedOn w:val="8"/>
    <w:uiPriority w:val="99"/>
    <w:rPr>
      <w:spacing w:val="0"/>
    </w:rPr>
  </w:style>
  <w:style w:type="character" w:customStyle="1" w:styleId="3020">
    <w:name w:val="Основной текст (30)2"/>
    <w:basedOn w:val="300"/>
    <w:uiPriority w:val="99"/>
  </w:style>
  <w:style w:type="character" w:customStyle="1" w:styleId="591">
    <w:name w:val="Основной текст (59)_"/>
    <w:basedOn w:val="a0"/>
    <w:link w:val="592"/>
    <w:uiPriority w:val="99"/>
    <w:rPr>
      <w:rFonts w:ascii="Trebuchet MS" w:hAnsi="Trebuchet MS" w:cs="Trebuchet MS"/>
      <w:spacing w:val="0"/>
      <w:sz w:val="13"/>
      <w:szCs w:val="13"/>
    </w:rPr>
  </w:style>
  <w:style w:type="character" w:customStyle="1" w:styleId="600">
    <w:name w:val="Основной текст (60)_"/>
    <w:basedOn w:val="a0"/>
    <w:link w:val="601"/>
    <w:uiPriority w:val="99"/>
    <w:rPr>
      <w:rFonts w:ascii="Tahoma" w:hAnsi="Tahoma" w:cs="Tahoma"/>
      <w:spacing w:val="0"/>
      <w:sz w:val="13"/>
      <w:szCs w:val="13"/>
    </w:rPr>
  </w:style>
  <w:style w:type="character" w:customStyle="1" w:styleId="61b">
    <w:name w:val="Основной текст (61)_"/>
    <w:basedOn w:val="a0"/>
    <w:link w:val="61c"/>
    <w:uiPriority w:val="99"/>
    <w:rPr>
      <w:rFonts w:ascii="Trebuchet MS" w:hAnsi="Trebuchet MS" w:cs="Trebuchet MS"/>
      <w:spacing w:val="0"/>
      <w:sz w:val="13"/>
      <w:szCs w:val="13"/>
    </w:rPr>
  </w:style>
  <w:style w:type="character" w:customStyle="1" w:styleId="234">
    <w:name w:val="Основной текст (23)4"/>
    <w:basedOn w:val="230"/>
    <w:uiPriority w:val="99"/>
  </w:style>
  <w:style w:type="character" w:customStyle="1" w:styleId="632">
    <w:name w:val="Основной текст (63)_"/>
    <w:basedOn w:val="a0"/>
    <w:link w:val="633"/>
    <w:uiPriority w:val="99"/>
    <w:rPr>
      <w:rFonts w:ascii="Georgia" w:hAnsi="Georgia" w:cs="Georgia"/>
      <w:i/>
      <w:iCs/>
      <w:spacing w:val="0"/>
      <w:sz w:val="12"/>
      <w:szCs w:val="12"/>
    </w:rPr>
  </w:style>
  <w:style w:type="character" w:customStyle="1" w:styleId="12-2pt1">
    <w:name w:val="Основной текст (12) + Интервал -2 pt1"/>
    <w:basedOn w:val="120"/>
    <w:uiPriority w:val="99"/>
    <w:rPr>
      <w:noProof/>
      <w:spacing w:val="-40"/>
    </w:rPr>
  </w:style>
  <w:style w:type="character" w:customStyle="1" w:styleId="622">
    <w:name w:val="Основной текст (62)_"/>
    <w:basedOn w:val="a0"/>
    <w:link w:val="623"/>
    <w:uiPriority w:val="99"/>
    <w:rPr>
      <w:rFonts w:ascii="Microsoft Sans Serif" w:hAnsi="Microsoft Sans Serif" w:cs="Microsoft Sans Serif"/>
      <w:b/>
      <w:bCs/>
      <w:spacing w:val="0"/>
      <w:sz w:val="12"/>
      <w:szCs w:val="12"/>
    </w:rPr>
  </w:style>
  <w:style w:type="character" w:customStyle="1" w:styleId="1133">
    <w:name w:val="Заголовок №11 (3)3"/>
    <w:basedOn w:val="1130"/>
    <w:uiPriority w:val="99"/>
  </w:style>
  <w:style w:type="character" w:customStyle="1" w:styleId="10102">
    <w:name w:val="Заголовок №1010"/>
    <w:basedOn w:val="105"/>
    <w:uiPriority w:val="99"/>
  </w:style>
  <w:style w:type="character" w:customStyle="1" w:styleId="8102">
    <w:name w:val="Основной текст (8)10"/>
    <w:basedOn w:val="8"/>
    <w:uiPriority w:val="99"/>
    <w:rPr>
      <w:spacing w:val="0"/>
    </w:rPr>
  </w:style>
  <w:style w:type="character" w:customStyle="1" w:styleId="8TimesNewRoman8">
    <w:name w:val="Основной текст (8) + Times New Roman8"/>
    <w:aliases w:val="6 pt4,Не курсив8"/>
    <w:basedOn w:val="8"/>
    <w:uiPriority w:val="99"/>
    <w:rPr>
      <w:rFonts w:ascii="Times New Roman" w:hAnsi="Times New Roman" w:cs="Times New Roman"/>
      <w:spacing w:val="0"/>
      <w:sz w:val="12"/>
      <w:szCs w:val="12"/>
    </w:rPr>
  </w:style>
  <w:style w:type="character" w:customStyle="1" w:styleId="11190">
    <w:name w:val="Заголовок №11 (19)_"/>
    <w:basedOn w:val="a0"/>
    <w:link w:val="11191"/>
    <w:uiPriority w:val="99"/>
    <w:rPr>
      <w:rFonts w:ascii="Times New Roman" w:hAnsi="Times New Roman" w:cs="Times New Roman"/>
      <w:b/>
      <w:bCs/>
      <w:spacing w:val="0"/>
      <w:sz w:val="14"/>
      <w:szCs w:val="14"/>
    </w:rPr>
  </w:style>
  <w:style w:type="character" w:customStyle="1" w:styleId="643">
    <w:name w:val="Основной текст (64)_"/>
    <w:basedOn w:val="a0"/>
    <w:link w:val="644"/>
    <w:uiPriority w:val="99"/>
    <w:rPr>
      <w:rFonts w:ascii="Aharoni" w:cs="Aharoni"/>
      <w:spacing w:val="0"/>
      <w:sz w:val="18"/>
      <w:szCs w:val="18"/>
    </w:rPr>
  </w:style>
  <w:style w:type="character" w:customStyle="1" w:styleId="6109">
    <w:name w:val="Заголовок №6 (10)9"/>
    <w:basedOn w:val="610"/>
    <w:uiPriority w:val="99"/>
  </w:style>
  <w:style w:type="character" w:customStyle="1" w:styleId="8150">
    <w:name w:val="Заголовок №8 (15)_"/>
    <w:basedOn w:val="a0"/>
    <w:link w:val="8151"/>
    <w:uiPriority w:val="99"/>
    <w:rPr>
      <w:rFonts w:ascii="Times New Roman" w:hAnsi="Times New Roman" w:cs="Times New Roman"/>
      <w:spacing w:val="0"/>
      <w:sz w:val="14"/>
      <w:szCs w:val="14"/>
    </w:rPr>
  </w:style>
  <w:style w:type="character" w:customStyle="1" w:styleId="8152">
    <w:name w:val="Заголовок №8 (15)"/>
    <w:basedOn w:val="8150"/>
    <w:uiPriority w:val="99"/>
  </w:style>
  <w:style w:type="character" w:customStyle="1" w:styleId="1091">
    <w:name w:val="Заголовок №109"/>
    <w:basedOn w:val="105"/>
    <w:uiPriority w:val="99"/>
  </w:style>
  <w:style w:type="character" w:customStyle="1" w:styleId="1146">
    <w:name w:val="Заголовок №11 (4)6"/>
    <w:basedOn w:val="1140"/>
    <w:uiPriority w:val="99"/>
  </w:style>
  <w:style w:type="character" w:customStyle="1" w:styleId="1172">
    <w:name w:val="Заголовок №117"/>
    <w:basedOn w:val="113"/>
    <w:uiPriority w:val="99"/>
  </w:style>
  <w:style w:type="character" w:customStyle="1" w:styleId="921">
    <w:name w:val="Заголовок №9 (21)_"/>
    <w:basedOn w:val="a0"/>
    <w:link w:val="9210"/>
    <w:uiPriority w:val="99"/>
    <w:rPr>
      <w:rFonts w:ascii="MS Mincho" w:eastAsia="MS Mincho" w:cs="MS Mincho"/>
      <w:b/>
      <w:bCs/>
      <w:spacing w:val="0"/>
      <w:sz w:val="13"/>
      <w:szCs w:val="13"/>
    </w:rPr>
  </w:style>
  <w:style w:type="character" w:customStyle="1" w:styleId="9162">
    <w:name w:val="Заголовок №9 (16)2"/>
    <w:basedOn w:val="916"/>
    <w:uiPriority w:val="99"/>
  </w:style>
  <w:style w:type="character" w:customStyle="1" w:styleId="10150">
    <w:name w:val="Заголовок №10 (15)_"/>
    <w:basedOn w:val="a0"/>
    <w:link w:val="10151"/>
    <w:uiPriority w:val="99"/>
    <w:rPr>
      <w:rFonts w:ascii="Times New Roman" w:hAnsi="Times New Roman" w:cs="Times New Roman"/>
      <w:b/>
      <w:bCs/>
      <w:spacing w:val="0"/>
      <w:sz w:val="12"/>
      <w:szCs w:val="12"/>
    </w:rPr>
  </w:style>
  <w:style w:type="character" w:customStyle="1" w:styleId="122">
    <w:name w:val="Заголовок №1 (2)_"/>
    <w:basedOn w:val="a0"/>
    <w:link w:val="123"/>
    <w:uiPriority w:val="99"/>
    <w:rPr>
      <w:rFonts w:ascii="Calibri" w:hAnsi="Calibri" w:cs="Calibri"/>
      <w:b/>
      <w:bCs/>
      <w:sz w:val="292"/>
      <w:szCs w:val="292"/>
    </w:rPr>
  </w:style>
  <w:style w:type="character" w:customStyle="1" w:styleId="652">
    <w:name w:val="Основной текст (65)_"/>
    <w:basedOn w:val="a0"/>
    <w:link w:val="653"/>
    <w:uiPriority w:val="99"/>
    <w:rPr>
      <w:rFonts w:ascii="Calibri" w:hAnsi="Calibri" w:cs="Calibri"/>
      <w:b/>
      <w:bCs/>
      <w:noProof/>
      <w:sz w:val="71"/>
      <w:szCs w:val="71"/>
    </w:rPr>
  </w:style>
  <w:style w:type="character" w:customStyle="1" w:styleId="233">
    <w:name w:val="Основной текст (23)3"/>
    <w:basedOn w:val="230"/>
    <w:uiPriority w:val="99"/>
  </w:style>
  <w:style w:type="character" w:customStyle="1" w:styleId="892">
    <w:name w:val="Основной текст (8)9"/>
    <w:basedOn w:val="8"/>
    <w:uiPriority w:val="99"/>
    <w:rPr>
      <w:spacing w:val="0"/>
    </w:rPr>
  </w:style>
  <w:style w:type="character" w:customStyle="1" w:styleId="1161">
    <w:name w:val="Заголовок №116"/>
    <w:basedOn w:val="113"/>
    <w:uiPriority w:val="99"/>
  </w:style>
  <w:style w:type="character" w:customStyle="1" w:styleId="11126pt1">
    <w:name w:val="Заголовок №11 (12) + 6 pt1"/>
    <w:aliases w:val="Не полужирный3,Не малые прописные1"/>
    <w:basedOn w:val="1112"/>
    <w:uiPriority w:val="99"/>
    <w:rPr>
      <w:sz w:val="12"/>
      <w:szCs w:val="12"/>
    </w:rPr>
  </w:style>
  <w:style w:type="character" w:customStyle="1" w:styleId="922">
    <w:name w:val="Заголовок №9 (22)_"/>
    <w:basedOn w:val="a0"/>
    <w:link w:val="9220"/>
    <w:uiPriority w:val="99"/>
    <w:rPr>
      <w:rFonts w:ascii="Trebuchet MS" w:hAnsi="Trebuchet MS" w:cs="Trebuchet MS"/>
      <w:spacing w:val="0"/>
      <w:sz w:val="12"/>
      <w:szCs w:val="12"/>
    </w:rPr>
  </w:style>
  <w:style w:type="character" w:customStyle="1" w:styleId="10a">
    <w:name w:val="Подпись к картинке (10)_"/>
    <w:basedOn w:val="a0"/>
    <w:link w:val="10b"/>
    <w:uiPriority w:val="99"/>
    <w:rPr>
      <w:rFonts w:ascii="Tahoma" w:hAnsi="Tahoma" w:cs="Tahoma"/>
      <w:noProof/>
      <w:spacing w:val="-80"/>
      <w:sz w:val="109"/>
      <w:szCs w:val="109"/>
    </w:rPr>
  </w:style>
  <w:style w:type="character" w:customStyle="1" w:styleId="100pt">
    <w:name w:val="Подпись к картинке (10) + Интервал 0 pt"/>
    <w:basedOn w:val="10a"/>
    <w:uiPriority w:val="99"/>
    <w:rPr>
      <w:color w:val="FFFFFF"/>
      <w:spacing w:val="0"/>
    </w:rPr>
  </w:style>
  <w:style w:type="character" w:customStyle="1" w:styleId="662">
    <w:name w:val="Основной текст (66)_"/>
    <w:basedOn w:val="a0"/>
    <w:link w:val="663"/>
    <w:uiPriority w:val="99"/>
    <w:rPr>
      <w:rFonts w:ascii="Trebuchet MS" w:hAnsi="Trebuchet MS" w:cs="Trebuchet MS"/>
      <w:spacing w:val="0"/>
      <w:sz w:val="15"/>
      <w:szCs w:val="15"/>
    </w:rPr>
  </w:style>
  <w:style w:type="character" w:customStyle="1" w:styleId="672">
    <w:name w:val="Основной текст (67)_"/>
    <w:basedOn w:val="a0"/>
    <w:link w:val="673"/>
    <w:uiPriority w:val="99"/>
    <w:rPr>
      <w:rFonts w:ascii="Times New Roman" w:hAnsi="Times New Roman" w:cs="Times New Roman"/>
      <w:b/>
      <w:bCs/>
      <w:spacing w:val="0"/>
      <w:sz w:val="14"/>
      <w:szCs w:val="14"/>
    </w:rPr>
  </w:style>
  <w:style w:type="character" w:customStyle="1" w:styleId="674">
    <w:name w:val="Основной текст (67) + Не полужирный"/>
    <w:basedOn w:val="672"/>
    <w:uiPriority w:val="99"/>
  </w:style>
  <w:style w:type="character" w:customStyle="1" w:styleId="10160">
    <w:name w:val="Заголовок №10 (16)_"/>
    <w:basedOn w:val="a0"/>
    <w:link w:val="10161"/>
    <w:uiPriority w:val="99"/>
    <w:rPr>
      <w:rFonts w:ascii="Trebuchet MS" w:hAnsi="Trebuchet MS" w:cs="Trebuchet MS"/>
      <w:i/>
      <w:iCs/>
      <w:spacing w:val="0"/>
      <w:sz w:val="13"/>
      <w:szCs w:val="13"/>
    </w:rPr>
  </w:style>
  <w:style w:type="character" w:customStyle="1" w:styleId="10170">
    <w:name w:val="Заголовок №10 (17)_"/>
    <w:basedOn w:val="a0"/>
    <w:link w:val="10171"/>
    <w:uiPriority w:val="99"/>
    <w:rPr>
      <w:rFonts w:ascii="Trebuchet MS" w:hAnsi="Trebuchet MS" w:cs="Trebuchet MS"/>
      <w:b/>
      <w:bCs/>
      <w:spacing w:val="0"/>
      <w:sz w:val="11"/>
      <w:szCs w:val="11"/>
    </w:rPr>
  </w:style>
  <w:style w:type="character" w:customStyle="1" w:styleId="8160">
    <w:name w:val="Заголовок №8 (16)_"/>
    <w:basedOn w:val="a0"/>
    <w:link w:val="8161"/>
    <w:uiPriority w:val="99"/>
    <w:rPr>
      <w:rFonts w:ascii="Trebuchet MS" w:hAnsi="Trebuchet MS" w:cs="Trebuchet MS"/>
      <w:b/>
      <w:bCs/>
      <w:spacing w:val="0"/>
      <w:sz w:val="11"/>
      <w:szCs w:val="11"/>
    </w:rPr>
  </w:style>
  <w:style w:type="character" w:customStyle="1" w:styleId="11201">
    <w:name w:val="Заголовок №11 (20)_"/>
    <w:basedOn w:val="a0"/>
    <w:link w:val="11202"/>
    <w:uiPriority w:val="99"/>
    <w:rPr>
      <w:rFonts w:ascii="Microsoft Sans Serif" w:hAnsi="Microsoft Sans Serif" w:cs="Microsoft Sans Serif"/>
      <w:b/>
      <w:bCs/>
      <w:spacing w:val="0"/>
      <w:sz w:val="11"/>
      <w:szCs w:val="11"/>
    </w:rPr>
  </w:style>
  <w:style w:type="character" w:customStyle="1" w:styleId="11210">
    <w:name w:val="Заголовок №11 (21)_"/>
    <w:basedOn w:val="a0"/>
    <w:link w:val="11211"/>
    <w:uiPriority w:val="99"/>
    <w:rPr>
      <w:rFonts w:ascii="Microsoft Sans Serif" w:hAnsi="Microsoft Sans Serif" w:cs="Microsoft Sans Serif"/>
      <w:b/>
      <w:bCs/>
      <w:spacing w:val="0"/>
      <w:sz w:val="12"/>
      <w:szCs w:val="12"/>
    </w:rPr>
  </w:style>
  <w:style w:type="character" w:customStyle="1" w:styleId="11220">
    <w:name w:val="Заголовок №11 (22)_"/>
    <w:basedOn w:val="a0"/>
    <w:link w:val="11221"/>
    <w:uiPriority w:val="99"/>
    <w:rPr>
      <w:rFonts w:ascii="Tahoma" w:hAnsi="Tahoma" w:cs="Tahoma"/>
      <w:spacing w:val="-10"/>
      <w:sz w:val="13"/>
      <w:szCs w:val="13"/>
    </w:rPr>
  </w:style>
  <w:style w:type="character" w:customStyle="1" w:styleId="10180">
    <w:name w:val="Заголовок №10 (18)_"/>
    <w:basedOn w:val="a0"/>
    <w:link w:val="10181"/>
    <w:uiPriority w:val="99"/>
    <w:rPr>
      <w:rFonts w:ascii="Trebuchet MS" w:hAnsi="Trebuchet MS" w:cs="Trebuchet MS"/>
      <w:b/>
      <w:bCs/>
      <w:spacing w:val="0"/>
      <w:sz w:val="12"/>
      <w:szCs w:val="12"/>
    </w:rPr>
  </w:style>
  <w:style w:type="character" w:customStyle="1" w:styleId="10190">
    <w:name w:val="Заголовок №10 (19)_"/>
    <w:basedOn w:val="a0"/>
    <w:link w:val="10191"/>
    <w:uiPriority w:val="99"/>
    <w:rPr>
      <w:rFonts w:ascii="Trebuchet MS" w:hAnsi="Trebuchet MS" w:cs="Trebuchet MS"/>
      <w:spacing w:val="0"/>
      <w:sz w:val="13"/>
      <w:szCs w:val="13"/>
    </w:rPr>
  </w:style>
  <w:style w:type="character" w:customStyle="1" w:styleId="1029">
    <w:name w:val="Основной текст (10)2"/>
    <w:basedOn w:val="100"/>
    <w:uiPriority w:val="99"/>
  </w:style>
  <w:style w:type="character" w:customStyle="1" w:styleId="TrebuchetMS1">
    <w:name w:val="Основной текст + Trebuchet MS1"/>
    <w:aliases w:val="9 pt1,Курсив4"/>
    <w:basedOn w:val="1"/>
    <w:uiPriority w:val="99"/>
    <w:rPr>
      <w:rFonts w:ascii="Trebuchet MS" w:hAnsi="Trebuchet MS" w:cs="Trebuchet MS"/>
      <w:i/>
      <w:iCs/>
      <w:w w:val="100"/>
      <w:sz w:val="18"/>
      <w:szCs w:val="18"/>
    </w:rPr>
  </w:style>
  <w:style w:type="character" w:customStyle="1" w:styleId="1082">
    <w:name w:val="Заголовок №108"/>
    <w:basedOn w:val="105"/>
    <w:uiPriority w:val="99"/>
  </w:style>
  <w:style w:type="character" w:customStyle="1" w:styleId="881">
    <w:name w:val="Основной текст (8)8"/>
    <w:basedOn w:val="8"/>
    <w:uiPriority w:val="99"/>
    <w:rPr>
      <w:spacing w:val="0"/>
    </w:rPr>
  </w:style>
  <w:style w:type="character" w:customStyle="1" w:styleId="8TimesNewRoman7">
    <w:name w:val="Основной текст (8) + Times New Roman7"/>
    <w:aliases w:val="6 pt3,Не курсив7"/>
    <w:basedOn w:val="8"/>
    <w:uiPriority w:val="99"/>
    <w:rPr>
      <w:rFonts w:ascii="Times New Roman" w:hAnsi="Times New Roman" w:cs="Times New Roman"/>
      <w:spacing w:val="0"/>
      <w:sz w:val="12"/>
      <w:szCs w:val="12"/>
    </w:rPr>
  </w:style>
  <w:style w:type="character" w:customStyle="1" w:styleId="923">
    <w:name w:val="Заголовок №9 (23)_"/>
    <w:basedOn w:val="a0"/>
    <w:link w:val="9230"/>
    <w:uiPriority w:val="99"/>
    <w:rPr>
      <w:rFonts w:ascii="Tahoma" w:hAnsi="Tahoma" w:cs="Tahoma"/>
      <w:spacing w:val="0"/>
      <w:sz w:val="13"/>
      <w:szCs w:val="13"/>
    </w:rPr>
  </w:style>
  <w:style w:type="character" w:customStyle="1" w:styleId="6108">
    <w:name w:val="Заголовок №6 (10)8"/>
    <w:basedOn w:val="610"/>
    <w:uiPriority w:val="99"/>
  </w:style>
  <w:style w:type="character" w:customStyle="1" w:styleId="962">
    <w:name w:val="Заголовок №9 (6)2"/>
    <w:basedOn w:val="96"/>
    <w:uiPriority w:val="99"/>
  </w:style>
  <w:style w:type="character" w:customStyle="1" w:styleId="11149">
    <w:name w:val="Заголовок №11 (14)9"/>
    <w:basedOn w:val="11140"/>
    <w:uiPriority w:val="99"/>
  </w:style>
  <w:style w:type="character" w:customStyle="1" w:styleId="61d">
    <w:name w:val="Колонтитул + 61"/>
    <w:aliases w:val="5 pt8,Интервал 0 pt2"/>
    <w:basedOn w:val="a5"/>
    <w:uiPriority w:val="99"/>
    <w:rPr>
      <w:spacing w:val="-10"/>
      <w:sz w:val="13"/>
      <w:szCs w:val="13"/>
    </w:rPr>
  </w:style>
  <w:style w:type="character" w:customStyle="1" w:styleId="1145">
    <w:name w:val="Заголовок №11 (4)5"/>
    <w:basedOn w:val="1140"/>
    <w:uiPriority w:val="99"/>
  </w:style>
  <w:style w:type="character" w:customStyle="1" w:styleId="11230">
    <w:name w:val="Заголовок №11 (23)_"/>
    <w:basedOn w:val="a0"/>
    <w:link w:val="11231"/>
    <w:uiPriority w:val="99"/>
    <w:rPr>
      <w:rFonts w:ascii="Trebuchet MS" w:hAnsi="Trebuchet MS" w:cs="Trebuchet MS"/>
      <w:b/>
      <w:bCs/>
      <w:spacing w:val="-10"/>
      <w:sz w:val="11"/>
      <w:szCs w:val="11"/>
    </w:rPr>
  </w:style>
  <w:style w:type="character" w:customStyle="1" w:styleId="6107">
    <w:name w:val="Заголовок №6 (10)7"/>
    <w:basedOn w:val="610"/>
    <w:uiPriority w:val="99"/>
  </w:style>
  <w:style w:type="character" w:customStyle="1" w:styleId="11148">
    <w:name w:val="Заголовок №11 (14)8"/>
    <w:basedOn w:val="11140"/>
    <w:uiPriority w:val="99"/>
  </w:style>
  <w:style w:type="character" w:customStyle="1" w:styleId="1144">
    <w:name w:val="Заголовок №11 (4)4"/>
    <w:basedOn w:val="1140"/>
    <w:uiPriority w:val="99"/>
  </w:style>
  <w:style w:type="character" w:customStyle="1" w:styleId="1143">
    <w:name w:val="Заголовок №11 (4)3"/>
    <w:basedOn w:val="1140"/>
    <w:uiPriority w:val="99"/>
  </w:style>
  <w:style w:type="character" w:customStyle="1" w:styleId="222">
    <w:name w:val="Заголовок №2 (2)_"/>
    <w:basedOn w:val="a0"/>
    <w:link w:val="223"/>
    <w:uiPriority w:val="99"/>
    <w:rPr>
      <w:rFonts w:ascii="Impact" w:hAnsi="Impact" w:cs="Impact"/>
      <w:noProof/>
      <w:w w:val="100"/>
      <w:sz w:val="27"/>
      <w:szCs w:val="27"/>
    </w:rPr>
  </w:style>
  <w:style w:type="character" w:customStyle="1" w:styleId="682">
    <w:name w:val="Основной текст (68)_"/>
    <w:basedOn w:val="a0"/>
    <w:link w:val="683"/>
    <w:uiPriority w:val="99"/>
    <w:rPr>
      <w:rFonts w:ascii="Bookman Old Style" w:hAnsi="Bookman Old Style" w:cs="Bookman Old Style"/>
      <w:b/>
      <w:bCs/>
      <w:noProof/>
      <w:sz w:val="24"/>
      <w:szCs w:val="24"/>
    </w:rPr>
  </w:style>
  <w:style w:type="character" w:customStyle="1" w:styleId="11147">
    <w:name w:val="Заголовок №11 (14)7"/>
    <w:basedOn w:val="11140"/>
    <w:uiPriority w:val="99"/>
  </w:style>
  <w:style w:type="character" w:customStyle="1" w:styleId="11420">
    <w:name w:val="Заголовок №11 (4)2"/>
    <w:basedOn w:val="1140"/>
    <w:uiPriority w:val="99"/>
  </w:style>
  <w:style w:type="character" w:customStyle="1" w:styleId="924">
    <w:name w:val="Заголовок №9 (24)_"/>
    <w:basedOn w:val="a0"/>
    <w:link w:val="9240"/>
    <w:uiPriority w:val="99"/>
    <w:rPr>
      <w:rFonts w:ascii="Tahoma" w:hAnsi="Tahoma" w:cs="Tahoma"/>
      <w:spacing w:val="0"/>
      <w:sz w:val="12"/>
      <w:szCs w:val="12"/>
    </w:rPr>
  </w:style>
  <w:style w:type="character" w:customStyle="1" w:styleId="6106">
    <w:name w:val="Заголовок №6 (10)6"/>
    <w:basedOn w:val="610"/>
    <w:uiPriority w:val="99"/>
  </w:style>
  <w:style w:type="character" w:customStyle="1" w:styleId="10201">
    <w:name w:val="Заголовок №10 (20)_"/>
    <w:basedOn w:val="a0"/>
    <w:link w:val="10202"/>
    <w:uiPriority w:val="99"/>
    <w:rPr>
      <w:rFonts w:ascii="Times New Roman" w:hAnsi="Times New Roman" w:cs="Times New Roman"/>
      <w:b/>
      <w:bCs/>
      <w:spacing w:val="0"/>
      <w:sz w:val="16"/>
      <w:szCs w:val="16"/>
    </w:rPr>
  </w:style>
  <w:style w:type="character" w:customStyle="1" w:styleId="1151">
    <w:name w:val="Заголовок №115"/>
    <w:basedOn w:val="113"/>
    <w:uiPriority w:val="99"/>
  </w:style>
  <w:style w:type="character" w:customStyle="1" w:styleId="ArialNarrow">
    <w:name w:val="Основной текст + Arial Narrow"/>
    <w:aliases w:val="52,5 pt7,Курсив3"/>
    <w:basedOn w:val="1"/>
    <w:uiPriority w:val="99"/>
    <w:rPr>
      <w:rFonts w:ascii="Arial Narrow" w:hAnsi="Arial Narrow" w:cs="Arial Narrow"/>
      <w:i/>
      <w:iCs/>
      <w:noProof/>
      <w:w w:val="100"/>
      <w:sz w:val="11"/>
      <w:szCs w:val="11"/>
    </w:rPr>
  </w:style>
  <w:style w:type="character" w:customStyle="1" w:styleId="6105">
    <w:name w:val="Заголовок №6 (10)5"/>
    <w:basedOn w:val="610"/>
    <w:uiPriority w:val="99"/>
  </w:style>
  <w:style w:type="character" w:customStyle="1" w:styleId="1074">
    <w:name w:val="Заголовок №107"/>
    <w:basedOn w:val="105"/>
    <w:uiPriority w:val="99"/>
  </w:style>
  <w:style w:type="character" w:customStyle="1" w:styleId="5pt2">
    <w:name w:val="Основной текст + 5 pt2"/>
    <w:basedOn w:val="1"/>
    <w:uiPriority w:val="99"/>
    <w:rPr>
      <w:sz w:val="10"/>
      <w:szCs w:val="10"/>
    </w:rPr>
  </w:style>
  <w:style w:type="character" w:customStyle="1" w:styleId="692">
    <w:name w:val="Основной текст (69)_"/>
    <w:basedOn w:val="a0"/>
    <w:link w:val="693"/>
    <w:uiPriority w:val="99"/>
    <w:rPr>
      <w:rFonts w:ascii="Aharoni" w:cs="Aharoni"/>
      <w:spacing w:val="0"/>
      <w:w w:val="90"/>
      <w:sz w:val="20"/>
      <w:szCs w:val="20"/>
    </w:rPr>
  </w:style>
  <w:style w:type="character" w:customStyle="1" w:styleId="700">
    <w:name w:val="Основной текст (70)_"/>
    <w:basedOn w:val="a0"/>
    <w:link w:val="701"/>
    <w:uiPriority w:val="99"/>
    <w:rPr>
      <w:rFonts w:ascii="Aharoni" w:cs="Aharoni"/>
      <w:noProof/>
      <w:sz w:val="20"/>
      <w:szCs w:val="20"/>
    </w:rPr>
  </w:style>
  <w:style w:type="character" w:customStyle="1" w:styleId="342">
    <w:name w:val="Основной текст (3)4"/>
    <w:basedOn w:val="3"/>
    <w:uiPriority w:val="99"/>
    <w:rPr>
      <w:noProof/>
    </w:rPr>
  </w:style>
  <w:style w:type="character" w:customStyle="1" w:styleId="713">
    <w:name w:val="Основной текст (71)_"/>
    <w:basedOn w:val="a0"/>
    <w:link w:val="714"/>
    <w:uiPriority w:val="99"/>
    <w:rPr>
      <w:rFonts w:ascii="Arial Narrow" w:hAnsi="Arial Narrow" w:cs="Arial Narrow"/>
      <w:i/>
      <w:iCs/>
      <w:spacing w:val="-10"/>
      <w:w w:val="100"/>
      <w:sz w:val="11"/>
      <w:szCs w:val="11"/>
    </w:rPr>
  </w:style>
  <w:style w:type="character" w:customStyle="1" w:styleId="925">
    <w:name w:val="Заголовок №9 (25)_"/>
    <w:basedOn w:val="a0"/>
    <w:link w:val="9251"/>
    <w:uiPriority w:val="99"/>
    <w:rPr>
      <w:rFonts w:ascii="Times New Roman" w:hAnsi="Times New Roman" w:cs="Times New Roman"/>
      <w:b/>
      <w:bCs/>
      <w:spacing w:val="0"/>
      <w:sz w:val="15"/>
      <w:szCs w:val="15"/>
    </w:rPr>
  </w:style>
  <w:style w:type="character" w:customStyle="1" w:styleId="9250">
    <w:name w:val="Заголовок №9 (25)"/>
    <w:basedOn w:val="925"/>
    <w:uiPriority w:val="99"/>
  </w:style>
  <w:style w:type="character" w:customStyle="1" w:styleId="8TimesNewRoman6">
    <w:name w:val="Основной текст (8) + Times New Roman6"/>
    <w:aliases w:val="6 pt2,Не курсив6"/>
    <w:basedOn w:val="8"/>
    <w:uiPriority w:val="99"/>
    <w:rPr>
      <w:rFonts w:ascii="Times New Roman" w:hAnsi="Times New Roman" w:cs="Times New Roman"/>
      <w:spacing w:val="0"/>
      <w:sz w:val="12"/>
      <w:szCs w:val="12"/>
    </w:rPr>
  </w:style>
  <w:style w:type="character" w:customStyle="1" w:styleId="871">
    <w:name w:val="Основной текст (8)7"/>
    <w:basedOn w:val="8"/>
    <w:uiPriority w:val="99"/>
    <w:rPr>
      <w:spacing w:val="0"/>
    </w:rPr>
  </w:style>
  <w:style w:type="character" w:customStyle="1" w:styleId="926">
    <w:name w:val="Заголовок №9 (26)_"/>
    <w:basedOn w:val="a0"/>
    <w:link w:val="9260"/>
    <w:uiPriority w:val="99"/>
    <w:rPr>
      <w:rFonts w:ascii="MS Mincho" w:eastAsia="MS Mincho" w:cs="MS Mincho"/>
      <w:b/>
      <w:bCs/>
      <w:spacing w:val="0"/>
      <w:sz w:val="13"/>
      <w:szCs w:val="13"/>
    </w:rPr>
  </w:style>
  <w:style w:type="character" w:customStyle="1" w:styleId="11320">
    <w:name w:val="Заголовок №11 (3)2"/>
    <w:basedOn w:val="1130"/>
    <w:uiPriority w:val="99"/>
  </w:style>
  <w:style w:type="character" w:customStyle="1" w:styleId="11146">
    <w:name w:val="Заголовок №11 (14)6"/>
    <w:basedOn w:val="11140"/>
    <w:uiPriority w:val="99"/>
  </w:style>
  <w:style w:type="character" w:customStyle="1" w:styleId="862">
    <w:name w:val="Основной текст (8)6"/>
    <w:basedOn w:val="8"/>
    <w:uiPriority w:val="99"/>
    <w:rPr>
      <w:spacing w:val="0"/>
    </w:rPr>
  </w:style>
  <w:style w:type="character" w:customStyle="1" w:styleId="7pt10">
    <w:name w:val="Основной текст + 7 pt1"/>
    <w:aliases w:val="Полужирный4"/>
    <w:basedOn w:val="1"/>
    <w:uiPriority w:val="99"/>
    <w:rPr>
      <w:b/>
      <w:bCs/>
      <w:sz w:val="14"/>
      <w:szCs w:val="14"/>
    </w:rPr>
  </w:style>
  <w:style w:type="character" w:customStyle="1" w:styleId="6104">
    <w:name w:val="Заголовок №6 (10)4"/>
    <w:basedOn w:val="610"/>
    <w:uiPriority w:val="99"/>
  </w:style>
  <w:style w:type="character" w:customStyle="1" w:styleId="11145">
    <w:name w:val="Заголовок №11 (14)5"/>
    <w:basedOn w:val="11140"/>
    <w:uiPriority w:val="99"/>
  </w:style>
  <w:style w:type="character" w:customStyle="1" w:styleId="6103">
    <w:name w:val="Заголовок №6 (10)3"/>
    <w:basedOn w:val="610"/>
    <w:uiPriority w:val="99"/>
  </w:style>
  <w:style w:type="character" w:customStyle="1" w:styleId="114a">
    <w:name w:val="Заголовок №114"/>
    <w:basedOn w:val="113"/>
    <w:uiPriority w:val="99"/>
  </w:style>
  <w:style w:type="character" w:customStyle="1" w:styleId="10220">
    <w:name w:val="Заголовок №10 (2)2"/>
    <w:basedOn w:val="102"/>
    <w:uiPriority w:val="99"/>
  </w:style>
  <w:style w:type="character" w:customStyle="1" w:styleId="927">
    <w:name w:val="Заголовок №9 (27)_"/>
    <w:basedOn w:val="a0"/>
    <w:link w:val="9270"/>
    <w:uiPriority w:val="99"/>
    <w:rPr>
      <w:rFonts w:ascii="MS Mincho" w:eastAsia="MS Mincho" w:cs="MS Mincho"/>
      <w:b/>
      <w:bCs/>
      <w:spacing w:val="0"/>
      <w:sz w:val="12"/>
      <w:szCs w:val="12"/>
    </w:rPr>
  </w:style>
  <w:style w:type="character" w:customStyle="1" w:styleId="928">
    <w:name w:val="Заголовок №9 (28)_"/>
    <w:basedOn w:val="a0"/>
    <w:link w:val="9280"/>
    <w:uiPriority w:val="99"/>
    <w:rPr>
      <w:rFonts w:ascii="MS Mincho" w:eastAsia="MS Mincho" w:cs="MS Mincho"/>
      <w:b/>
      <w:bCs/>
      <w:spacing w:val="0"/>
      <w:sz w:val="13"/>
      <w:szCs w:val="13"/>
    </w:rPr>
  </w:style>
  <w:style w:type="character" w:customStyle="1" w:styleId="11144">
    <w:name w:val="Заголовок №11 (14)4"/>
    <w:basedOn w:val="11140"/>
    <w:uiPriority w:val="99"/>
    <w:rPr>
      <w:u w:val="single"/>
    </w:rPr>
  </w:style>
  <w:style w:type="character" w:customStyle="1" w:styleId="11143">
    <w:name w:val="Заголовок №11 (14)3"/>
    <w:basedOn w:val="11140"/>
    <w:uiPriority w:val="99"/>
  </w:style>
  <w:style w:type="character" w:customStyle="1" w:styleId="852">
    <w:name w:val="Основной текст (8)5"/>
    <w:basedOn w:val="8"/>
    <w:uiPriority w:val="99"/>
    <w:rPr>
      <w:spacing w:val="0"/>
    </w:rPr>
  </w:style>
  <w:style w:type="character" w:customStyle="1" w:styleId="8TimesNewRoman5">
    <w:name w:val="Основной текст (8) + Times New Roman5"/>
    <w:aliases w:val="6 pt1,Не курсив5"/>
    <w:basedOn w:val="8"/>
    <w:uiPriority w:val="99"/>
    <w:rPr>
      <w:rFonts w:ascii="Times New Roman" w:hAnsi="Times New Roman" w:cs="Times New Roman"/>
      <w:spacing w:val="0"/>
      <w:sz w:val="12"/>
      <w:szCs w:val="12"/>
    </w:rPr>
  </w:style>
  <w:style w:type="character" w:customStyle="1" w:styleId="8TimesNewRoman4">
    <w:name w:val="Основной текст (8) + Times New Roman4"/>
    <w:aliases w:val="5 pt6,Малые прописные3"/>
    <w:basedOn w:val="8"/>
    <w:uiPriority w:val="99"/>
    <w:rPr>
      <w:rFonts w:ascii="Times New Roman" w:hAnsi="Times New Roman" w:cs="Times New Roman"/>
      <w:smallCaps/>
      <w:spacing w:val="0"/>
      <w:sz w:val="10"/>
      <w:szCs w:val="10"/>
    </w:rPr>
  </w:style>
  <w:style w:type="character" w:customStyle="1" w:styleId="113a">
    <w:name w:val="Заголовок №113"/>
    <w:basedOn w:val="113"/>
    <w:uiPriority w:val="99"/>
    <w:rPr>
      <w:u w:val="single"/>
    </w:rPr>
  </w:style>
  <w:style w:type="character" w:customStyle="1" w:styleId="112a">
    <w:name w:val="Заголовок №112"/>
    <w:basedOn w:val="113"/>
    <w:uiPriority w:val="99"/>
  </w:style>
  <w:style w:type="character" w:customStyle="1" w:styleId="6102">
    <w:name w:val="Заголовок №6 (10)2"/>
    <w:basedOn w:val="610"/>
    <w:uiPriority w:val="99"/>
  </w:style>
  <w:style w:type="character" w:customStyle="1" w:styleId="525">
    <w:name w:val="Основной текст + 52"/>
    <w:aliases w:val="5 pt5,Полужирный3,Курсив2"/>
    <w:basedOn w:val="1"/>
    <w:uiPriority w:val="99"/>
    <w:rPr>
      <w:b/>
      <w:bCs/>
      <w:i/>
      <w:iCs/>
      <w:sz w:val="11"/>
      <w:szCs w:val="11"/>
    </w:rPr>
  </w:style>
  <w:style w:type="character" w:customStyle="1" w:styleId="721">
    <w:name w:val="Основной текст (72)_"/>
    <w:basedOn w:val="a0"/>
    <w:link w:val="722"/>
    <w:uiPriority w:val="99"/>
    <w:rPr>
      <w:rFonts w:ascii="Times New Roman" w:hAnsi="Times New Roman" w:cs="Times New Roman"/>
      <w:spacing w:val="0"/>
      <w:w w:val="200"/>
      <w:sz w:val="16"/>
      <w:szCs w:val="16"/>
    </w:rPr>
  </w:style>
  <w:style w:type="character" w:customStyle="1" w:styleId="842">
    <w:name w:val="Основной текст (8)4"/>
    <w:basedOn w:val="8"/>
    <w:uiPriority w:val="99"/>
    <w:rPr>
      <w:spacing w:val="0"/>
    </w:rPr>
  </w:style>
  <w:style w:type="character" w:customStyle="1" w:styleId="8TimesNewRoman3">
    <w:name w:val="Основной текст (8) + Times New Roman3"/>
    <w:aliases w:val="62,5 pt4,Полужирный2,Не курсив4,Масштаб 150%"/>
    <w:basedOn w:val="8"/>
    <w:uiPriority w:val="99"/>
    <w:rPr>
      <w:rFonts w:ascii="Times New Roman" w:hAnsi="Times New Roman" w:cs="Times New Roman"/>
      <w:b/>
      <w:bCs/>
      <w:w w:val="150"/>
      <w:sz w:val="13"/>
      <w:szCs w:val="13"/>
    </w:rPr>
  </w:style>
  <w:style w:type="character" w:customStyle="1" w:styleId="732">
    <w:name w:val="Основной текст (73)_"/>
    <w:basedOn w:val="a0"/>
    <w:link w:val="7310"/>
    <w:uiPriority w:val="99"/>
    <w:rPr>
      <w:rFonts w:ascii="Times New Roman" w:hAnsi="Times New Roman" w:cs="Times New Roman"/>
      <w:b/>
      <w:bCs/>
      <w:spacing w:val="0"/>
      <w:w w:val="150"/>
      <w:sz w:val="14"/>
      <w:szCs w:val="14"/>
    </w:rPr>
  </w:style>
  <w:style w:type="character" w:customStyle="1" w:styleId="741">
    <w:name w:val="Основной текст (74)_"/>
    <w:basedOn w:val="a0"/>
    <w:link w:val="742"/>
    <w:uiPriority w:val="99"/>
    <w:rPr>
      <w:rFonts w:ascii="Times New Roman" w:hAnsi="Times New Roman" w:cs="Times New Roman"/>
      <w:b/>
      <w:bCs/>
      <w:w w:val="150"/>
      <w:sz w:val="13"/>
      <w:szCs w:val="13"/>
    </w:rPr>
  </w:style>
  <w:style w:type="character" w:customStyle="1" w:styleId="73Georgia">
    <w:name w:val="Основной текст (73) + Georgia"/>
    <w:aliases w:val="51,5 pt3,Не полужирный2,Курсив1,Масштаб 100%"/>
    <w:basedOn w:val="732"/>
    <w:uiPriority w:val="99"/>
    <w:rPr>
      <w:rFonts w:ascii="Georgia" w:hAnsi="Georgia" w:cs="Georgia"/>
      <w:i/>
      <w:iCs/>
      <w:w w:val="100"/>
      <w:sz w:val="11"/>
      <w:szCs w:val="11"/>
    </w:rPr>
  </w:style>
  <w:style w:type="character" w:customStyle="1" w:styleId="8TimesNewRoman2">
    <w:name w:val="Основной текст (8) + Times New Roman2"/>
    <w:aliases w:val="7 pt,Полужирный1,Не курсив3,Масштаб 150%1"/>
    <w:basedOn w:val="8"/>
    <w:uiPriority w:val="99"/>
    <w:rPr>
      <w:rFonts w:ascii="Times New Roman" w:hAnsi="Times New Roman" w:cs="Times New Roman"/>
      <w:b/>
      <w:bCs/>
      <w:spacing w:val="0"/>
      <w:w w:val="150"/>
      <w:sz w:val="14"/>
      <w:szCs w:val="14"/>
    </w:rPr>
  </w:style>
  <w:style w:type="character" w:customStyle="1" w:styleId="733">
    <w:name w:val="Основной текст (73)"/>
    <w:basedOn w:val="732"/>
    <w:uiPriority w:val="99"/>
    <w:rPr>
      <w:u w:val="single"/>
    </w:rPr>
  </w:style>
  <w:style w:type="character" w:customStyle="1" w:styleId="751">
    <w:name w:val="Основной текст (75)_"/>
    <w:basedOn w:val="a0"/>
    <w:link w:val="752"/>
    <w:uiPriority w:val="99"/>
    <w:rPr>
      <w:rFonts w:ascii="Trebuchet MS" w:hAnsi="Trebuchet MS" w:cs="Trebuchet MS"/>
      <w:spacing w:val="0"/>
      <w:w w:val="200"/>
      <w:sz w:val="12"/>
      <w:szCs w:val="12"/>
    </w:rPr>
  </w:style>
  <w:style w:type="character" w:customStyle="1" w:styleId="11a">
    <w:name w:val="Подпись к картинке (11)_"/>
    <w:basedOn w:val="a0"/>
    <w:link w:val="11b"/>
    <w:uiPriority w:val="99"/>
    <w:rPr>
      <w:rFonts w:ascii="Georgia" w:hAnsi="Georgia" w:cs="Georgia"/>
      <w:i/>
      <w:iCs/>
      <w:spacing w:val="0"/>
      <w:sz w:val="12"/>
      <w:szCs w:val="12"/>
    </w:rPr>
  </w:style>
  <w:style w:type="character" w:customStyle="1" w:styleId="1063">
    <w:name w:val="Заголовок №106"/>
    <w:basedOn w:val="105"/>
    <w:uiPriority w:val="99"/>
  </w:style>
  <w:style w:type="character" w:customStyle="1" w:styleId="238">
    <w:name w:val="Заголовок №2 (3)_"/>
    <w:basedOn w:val="a0"/>
    <w:link w:val="2310"/>
    <w:uiPriority w:val="99"/>
    <w:rPr>
      <w:rFonts w:ascii="Times New Roman" w:hAnsi="Times New Roman" w:cs="Times New Roman"/>
      <w:spacing w:val="0"/>
      <w:sz w:val="12"/>
      <w:szCs w:val="12"/>
    </w:rPr>
  </w:style>
  <w:style w:type="character" w:customStyle="1" w:styleId="239">
    <w:name w:val="Заголовок №2 (3)"/>
    <w:basedOn w:val="238"/>
    <w:uiPriority w:val="99"/>
  </w:style>
  <w:style w:type="character" w:customStyle="1" w:styleId="7130">
    <w:name w:val="Заголовок №7 (13)_"/>
    <w:basedOn w:val="a0"/>
    <w:link w:val="7131"/>
    <w:uiPriority w:val="99"/>
    <w:rPr>
      <w:rFonts w:ascii="Times New Roman" w:hAnsi="Times New Roman" w:cs="Times New Roman"/>
      <w:b/>
      <w:bCs/>
      <w:spacing w:val="0"/>
      <w:sz w:val="12"/>
      <w:szCs w:val="12"/>
    </w:rPr>
  </w:style>
  <w:style w:type="character" w:customStyle="1" w:styleId="7140">
    <w:name w:val="Заголовок №7 (14)_"/>
    <w:basedOn w:val="a0"/>
    <w:link w:val="7141"/>
    <w:uiPriority w:val="99"/>
    <w:rPr>
      <w:rFonts w:ascii="Times New Roman" w:hAnsi="Times New Roman" w:cs="Times New Roman"/>
      <w:b/>
      <w:bCs/>
      <w:spacing w:val="0"/>
      <w:sz w:val="13"/>
      <w:szCs w:val="13"/>
    </w:rPr>
  </w:style>
  <w:style w:type="character" w:customStyle="1" w:styleId="11240">
    <w:name w:val="Заголовок №11 (24)_"/>
    <w:basedOn w:val="a0"/>
    <w:link w:val="11241"/>
    <w:uiPriority w:val="99"/>
    <w:rPr>
      <w:rFonts w:ascii="Microsoft Sans Serif" w:hAnsi="Microsoft Sans Serif" w:cs="Microsoft Sans Serif"/>
      <w:b/>
      <w:bCs/>
      <w:spacing w:val="-10"/>
      <w:sz w:val="13"/>
      <w:szCs w:val="13"/>
    </w:rPr>
  </w:style>
  <w:style w:type="character" w:customStyle="1" w:styleId="111420">
    <w:name w:val="Заголовок №11 (14)2"/>
    <w:basedOn w:val="11140"/>
    <w:uiPriority w:val="99"/>
  </w:style>
  <w:style w:type="character" w:customStyle="1" w:styleId="834">
    <w:name w:val="Основной текст (8)3"/>
    <w:basedOn w:val="8"/>
    <w:uiPriority w:val="99"/>
    <w:rPr>
      <w:spacing w:val="0"/>
    </w:rPr>
  </w:style>
  <w:style w:type="character" w:customStyle="1" w:styleId="929">
    <w:name w:val="Заголовок №9 (29)_"/>
    <w:basedOn w:val="a0"/>
    <w:link w:val="9290"/>
    <w:uiPriority w:val="99"/>
    <w:rPr>
      <w:rFonts w:ascii="SimSun" w:eastAsia="SimSun" w:cs="SimSun"/>
      <w:b/>
      <w:bCs/>
      <w:spacing w:val="0"/>
      <w:sz w:val="13"/>
      <w:szCs w:val="13"/>
    </w:rPr>
  </w:style>
  <w:style w:type="character" w:customStyle="1" w:styleId="8170">
    <w:name w:val="Заголовок №8 (17)_"/>
    <w:basedOn w:val="a0"/>
    <w:link w:val="8171"/>
    <w:uiPriority w:val="99"/>
    <w:rPr>
      <w:rFonts w:ascii="Times New Roman" w:hAnsi="Times New Roman" w:cs="Times New Roman"/>
      <w:spacing w:val="0"/>
      <w:sz w:val="14"/>
      <w:szCs w:val="14"/>
    </w:rPr>
  </w:style>
  <w:style w:type="character" w:customStyle="1" w:styleId="11720">
    <w:name w:val="Заголовок №11 (7)2"/>
    <w:basedOn w:val="117"/>
    <w:uiPriority w:val="99"/>
  </w:style>
  <w:style w:type="character" w:customStyle="1" w:styleId="9300">
    <w:name w:val="Заголовок №9 (30)_"/>
    <w:basedOn w:val="a0"/>
    <w:link w:val="9301"/>
    <w:uiPriority w:val="99"/>
    <w:rPr>
      <w:rFonts w:ascii="Trebuchet MS" w:hAnsi="Trebuchet MS" w:cs="Trebuchet MS"/>
      <w:b/>
      <w:bCs/>
      <w:spacing w:val="0"/>
      <w:sz w:val="11"/>
      <w:szCs w:val="11"/>
    </w:rPr>
  </w:style>
  <w:style w:type="character" w:customStyle="1" w:styleId="761">
    <w:name w:val="Основной текст (76)_"/>
    <w:basedOn w:val="a0"/>
    <w:link w:val="762"/>
    <w:uiPriority w:val="99"/>
    <w:rPr>
      <w:rFonts w:ascii="Microsoft Sans Serif" w:hAnsi="Microsoft Sans Serif" w:cs="Microsoft Sans Serif"/>
      <w:b/>
      <w:bCs/>
      <w:i/>
      <w:iCs/>
      <w:noProof/>
      <w:sz w:val="24"/>
      <w:szCs w:val="24"/>
    </w:rPr>
  </w:style>
  <w:style w:type="character" w:customStyle="1" w:styleId="1053">
    <w:name w:val="Заголовок №105"/>
    <w:basedOn w:val="105"/>
    <w:uiPriority w:val="99"/>
  </w:style>
  <w:style w:type="character" w:customStyle="1" w:styleId="82a">
    <w:name w:val="Основной текст (8)2"/>
    <w:basedOn w:val="8"/>
    <w:uiPriority w:val="99"/>
    <w:rPr>
      <w:spacing w:val="0"/>
    </w:rPr>
  </w:style>
  <w:style w:type="character" w:customStyle="1" w:styleId="8TimesNewRoman1">
    <w:name w:val="Основной текст (8) + Times New Roman1"/>
    <w:aliases w:val="Не курсив2"/>
    <w:basedOn w:val="8"/>
    <w:uiPriority w:val="99"/>
    <w:rPr>
      <w:rFonts w:ascii="Times New Roman" w:hAnsi="Times New Roman" w:cs="Times New Roman"/>
      <w:spacing w:val="0"/>
    </w:rPr>
  </w:style>
  <w:style w:type="character" w:customStyle="1" w:styleId="2320">
    <w:name w:val="Заголовок №2 (3)2"/>
    <w:basedOn w:val="238"/>
    <w:uiPriority w:val="99"/>
  </w:style>
  <w:style w:type="character" w:customStyle="1" w:styleId="1042">
    <w:name w:val="Заголовок №104"/>
    <w:basedOn w:val="105"/>
    <w:uiPriority w:val="99"/>
  </w:style>
  <w:style w:type="character" w:customStyle="1" w:styleId="1032">
    <w:name w:val="Заголовок №103"/>
    <w:basedOn w:val="105"/>
    <w:uiPriority w:val="99"/>
  </w:style>
  <w:style w:type="character" w:customStyle="1" w:styleId="5pt1">
    <w:name w:val="Основной текст + 5 pt1"/>
    <w:aliases w:val="Малые прописные2"/>
    <w:basedOn w:val="1"/>
    <w:uiPriority w:val="99"/>
    <w:rPr>
      <w:smallCaps/>
      <w:sz w:val="10"/>
      <w:szCs w:val="10"/>
    </w:rPr>
  </w:style>
  <w:style w:type="character" w:customStyle="1" w:styleId="517">
    <w:name w:val="Основной текст + 51"/>
    <w:aliases w:val="5 pt2,Малые прописные1"/>
    <w:basedOn w:val="1"/>
    <w:uiPriority w:val="99"/>
    <w:rPr>
      <w:smallCaps/>
      <w:sz w:val="11"/>
      <w:szCs w:val="11"/>
    </w:rPr>
  </w:style>
  <w:style w:type="character" w:customStyle="1" w:styleId="771">
    <w:name w:val="Основной текст (77)_"/>
    <w:basedOn w:val="a0"/>
    <w:link w:val="772"/>
    <w:uiPriority w:val="99"/>
    <w:rPr>
      <w:rFonts w:ascii="Times New Roman" w:hAnsi="Times New Roman" w:cs="Times New Roman"/>
      <w:b/>
      <w:bCs/>
      <w:spacing w:val="0"/>
      <w:sz w:val="12"/>
      <w:szCs w:val="12"/>
    </w:rPr>
  </w:style>
  <w:style w:type="character" w:customStyle="1" w:styleId="773">
    <w:name w:val="Основной текст (77) + Не полужирный"/>
    <w:basedOn w:val="771"/>
    <w:uiPriority w:val="99"/>
  </w:style>
  <w:style w:type="character" w:customStyle="1" w:styleId="2a">
    <w:name w:val="Основной текст + Полужирный2"/>
    <w:basedOn w:val="1"/>
    <w:uiPriority w:val="99"/>
    <w:rPr>
      <w:b/>
      <w:bCs/>
    </w:rPr>
  </w:style>
  <w:style w:type="character" w:customStyle="1" w:styleId="1b">
    <w:name w:val="Основной текст + Полужирный1"/>
    <w:basedOn w:val="1"/>
    <w:uiPriority w:val="99"/>
    <w:rPr>
      <w:b/>
      <w:bCs/>
    </w:rPr>
  </w:style>
  <w:style w:type="character" w:customStyle="1" w:styleId="8180">
    <w:name w:val="Заголовок №8 (18)_"/>
    <w:basedOn w:val="a0"/>
    <w:link w:val="8181"/>
    <w:uiPriority w:val="99"/>
    <w:rPr>
      <w:rFonts w:ascii="Times New Roman" w:hAnsi="Times New Roman" w:cs="Times New Roman"/>
      <w:b/>
      <w:bCs/>
      <w:spacing w:val="0"/>
      <w:sz w:val="16"/>
      <w:szCs w:val="16"/>
    </w:rPr>
  </w:style>
  <w:style w:type="character" w:customStyle="1" w:styleId="2321">
    <w:name w:val="Основной текст (23)2"/>
    <w:basedOn w:val="230"/>
    <w:uiPriority w:val="99"/>
  </w:style>
  <w:style w:type="character" w:customStyle="1" w:styleId="236pt1">
    <w:name w:val="Основной текст (23) + 6 pt1"/>
    <w:aliases w:val="Не полужирный1"/>
    <w:basedOn w:val="230"/>
    <w:uiPriority w:val="99"/>
    <w:rPr>
      <w:sz w:val="12"/>
      <w:szCs w:val="12"/>
    </w:rPr>
  </w:style>
  <w:style w:type="character" w:customStyle="1" w:styleId="782">
    <w:name w:val="Основной текст (78)_"/>
    <w:basedOn w:val="a0"/>
    <w:link w:val="783"/>
    <w:uiPriority w:val="99"/>
    <w:rPr>
      <w:rFonts w:ascii="Times New Roman" w:hAnsi="Times New Roman" w:cs="Times New Roman"/>
      <w:b/>
      <w:bCs/>
      <w:spacing w:val="0"/>
      <w:sz w:val="16"/>
      <w:szCs w:val="16"/>
    </w:rPr>
  </w:style>
  <w:style w:type="character" w:customStyle="1" w:styleId="534">
    <w:name w:val="Основной текст (5)3"/>
    <w:basedOn w:val="5"/>
    <w:uiPriority w:val="99"/>
  </w:style>
  <w:style w:type="character" w:customStyle="1" w:styleId="332">
    <w:name w:val="Основной текст (3)3"/>
    <w:basedOn w:val="3"/>
    <w:uiPriority w:val="99"/>
  </w:style>
  <w:style w:type="character" w:customStyle="1" w:styleId="472">
    <w:name w:val="Заголовок №4 (7)_"/>
    <w:basedOn w:val="a0"/>
    <w:link w:val="473"/>
    <w:uiPriority w:val="99"/>
    <w:rPr>
      <w:rFonts w:ascii="Times New Roman" w:hAnsi="Times New Roman" w:cs="Times New Roman"/>
      <w:b/>
      <w:bCs/>
      <w:sz w:val="28"/>
      <w:szCs w:val="28"/>
    </w:rPr>
  </w:style>
  <w:style w:type="character" w:customStyle="1" w:styleId="55pt">
    <w:name w:val="Основной текст (5) + Интервал 5 pt"/>
    <w:basedOn w:val="5"/>
    <w:uiPriority w:val="99"/>
    <w:rPr>
      <w:spacing w:val="100"/>
    </w:rPr>
  </w:style>
  <w:style w:type="character" w:customStyle="1" w:styleId="482">
    <w:name w:val="Заголовок №4 (8)_"/>
    <w:basedOn w:val="a0"/>
    <w:link w:val="4810"/>
    <w:uiPriority w:val="99"/>
    <w:rPr>
      <w:rFonts w:ascii="Times New Roman" w:hAnsi="Times New Roman" w:cs="Times New Roman"/>
      <w:b/>
      <w:bCs/>
      <w:spacing w:val="-10"/>
      <w:sz w:val="30"/>
      <w:szCs w:val="30"/>
    </w:rPr>
  </w:style>
  <w:style w:type="character" w:customStyle="1" w:styleId="483">
    <w:name w:val="Заголовок №4 (8)"/>
    <w:basedOn w:val="482"/>
    <w:uiPriority w:val="99"/>
    <w:rPr>
      <w:noProof/>
      <w:u w:val="single"/>
    </w:rPr>
  </w:style>
  <w:style w:type="character" w:customStyle="1" w:styleId="322">
    <w:name w:val="Заголовок №3 (2)_"/>
    <w:basedOn w:val="a0"/>
    <w:link w:val="3210"/>
    <w:uiPriority w:val="99"/>
    <w:rPr>
      <w:rFonts w:ascii="Microsoft Sans Serif" w:hAnsi="Microsoft Sans Serif" w:cs="Microsoft Sans Serif"/>
      <w:spacing w:val="0"/>
      <w:sz w:val="32"/>
      <w:szCs w:val="32"/>
    </w:rPr>
  </w:style>
  <w:style w:type="character" w:customStyle="1" w:styleId="323">
    <w:name w:val="Заголовок №3 (2)"/>
    <w:basedOn w:val="322"/>
    <w:uiPriority w:val="99"/>
  </w:style>
  <w:style w:type="character" w:customStyle="1" w:styleId="333">
    <w:name w:val="Заголовок №3 (3)_"/>
    <w:basedOn w:val="a0"/>
    <w:link w:val="334"/>
    <w:uiPriority w:val="99"/>
    <w:rPr>
      <w:rFonts w:ascii="Times New Roman" w:hAnsi="Times New Roman" w:cs="Times New Roman"/>
      <w:b/>
      <w:bCs/>
      <w:spacing w:val="-10"/>
      <w:sz w:val="30"/>
      <w:szCs w:val="30"/>
    </w:rPr>
  </w:style>
  <w:style w:type="character" w:customStyle="1" w:styleId="515pt">
    <w:name w:val="Основной текст (5) + 15 pt"/>
    <w:aliases w:val="Интервал 0 pt1"/>
    <w:basedOn w:val="5"/>
    <w:uiPriority w:val="99"/>
    <w:rPr>
      <w:spacing w:val="-10"/>
      <w:sz w:val="30"/>
      <w:szCs w:val="30"/>
    </w:rPr>
  </w:style>
  <w:style w:type="character" w:customStyle="1" w:styleId="526">
    <w:name w:val="Основной текст (5)2"/>
    <w:basedOn w:val="5"/>
    <w:uiPriority w:val="99"/>
  </w:style>
  <w:style w:type="character" w:customStyle="1" w:styleId="491">
    <w:name w:val="Заголовок №4 (9)_"/>
    <w:basedOn w:val="a0"/>
    <w:link w:val="492"/>
    <w:uiPriority w:val="99"/>
    <w:rPr>
      <w:rFonts w:ascii="Times New Roman" w:hAnsi="Times New Roman" w:cs="Times New Roman"/>
      <w:b/>
      <w:bCs/>
      <w:spacing w:val="0"/>
      <w:sz w:val="27"/>
      <w:szCs w:val="27"/>
    </w:rPr>
  </w:style>
  <w:style w:type="character" w:customStyle="1" w:styleId="4100">
    <w:name w:val="Заголовок №4 (10)_"/>
    <w:basedOn w:val="a0"/>
    <w:link w:val="4101"/>
    <w:uiPriority w:val="99"/>
    <w:rPr>
      <w:rFonts w:ascii="Times New Roman" w:hAnsi="Times New Roman" w:cs="Times New Roman"/>
      <w:b/>
      <w:bCs/>
      <w:spacing w:val="-10"/>
      <w:sz w:val="29"/>
      <w:szCs w:val="29"/>
    </w:rPr>
  </w:style>
  <w:style w:type="character" w:customStyle="1" w:styleId="4110">
    <w:name w:val="Заголовок №4 (11)_"/>
    <w:basedOn w:val="a0"/>
    <w:link w:val="4111"/>
    <w:uiPriority w:val="99"/>
    <w:rPr>
      <w:rFonts w:ascii="Times New Roman" w:hAnsi="Times New Roman" w:cs="Times New Roman"/>
      <w:b/>
      <w:bCs/>
      <w:spacing w:val="0"/>
      <w:sz w:val="28"/>
      <w:szCs w:val="28"/>
    </w:rPr>
  </w:style>
  <w:style w:type="character" w:customStyle="1" w:styleId="412">
    <w:name w:val="Заголовок №4 (12)_"/>
    <w:basedOn w:val="a0"/>
    <w:link w:val="4120"/>
    <w:uiPriority w:val="99"/>
    <w:rPr>
      <w:rFonts w:ascii="Times New Roman" w:hAnsi="Times New Roman" w:cs="Times New Roman"/>
      <w:b/>
      <w:bCs/>
      <w:spacing w:val="0"/>
      <w:sz w:val="29"/>
      <w:szCs w:val="29"/>
    </w:rPr>
  </w:style>
  <w:style w:type="character" w:customStyle="1" w:styleId="514pt">
    <w:name w:val="Основной текст (5) + 14 pt"/>
    <w:basedOn w:val="5"/>
    <w:uiPriority w:val="99"/>
    <w:rPr>
      <w:sz w:val="28"/>
      <w:szCs w:val="28"/>
    </w:rPr>
  </w:style>
  <w:style w:type="character" w:customStyle="1" w:styleId="8190">
    <w:name w:val="Заголовок №8 (19)_"/>
    <w:basedOn w:val="a0"/>
    <w:link w:val="8191"/>
    <w:uiPriority w:val="99"/>
    <w:rPr>
      <w:rFonts w:ascii="Times New Roman" w:hAnsi="Times New Roman" w:cs="Times New Roman"/>
      <w:b/>
      <w:bCs/>
      <w:spacing w:val="0"/>
      <w:sz w:val="19"/>
      <w:szCs w:val="19"/>
    </w:rPr>
  </w:style>
  <w:style w:type="character" w:customStyle="1" w:styleId="8192">
    <w:name w:val="Заголовок №8 (19)"/>
    <w:basedOn w:val="8190"/>
    <w:uiPriority w:val="99"/>
  </w:style>
  <w:style w:type="character" w:customStyle="1" w:styleId="102a">
    <w:name w:val="Заголовок №102"/>
    <w:basedOn w:val="105"/>
    <w:uiPriority w:val="99"/>
  </w:style>
  <w:style w:type="character" w:customStyle="1" w:styleId="63TimesNewRoman">
    <w:name w:val="Основной текст (63) + Times New Roman"/>
    <w:aliases w:val="61,5 pt1,Не курсив1"/>
    <w:basedOn w:val="632"/>
    <w:uiPriority w:val="99"/>
    <w:rPr>
      <w:rFonts w:ascii="Times New Roman" w:hAnsi="Times New Roman" w:cs="Times New Roman"/>
      <w:sz w:val="13"/>
      <w:szCs w:val="13"/>
    </w:rPr>
  </w:style>
  <w:style w:type="character" w:customStyle="1" w:styleId="792">
    <w:name w:val="Основной текст (79)_"/>
    <w:basedOn w:val="a0"/>
    <w:link w:val="793"/>
    <w:uiPriority w:val="99"/>
    <w:rPr>
      <w:rFonts w:ascii="Microsoft Sans Serif" w:hAnsi="Microsoft Sans Serif" w:cs="Microsoft Sans Serif"/>
      <w:spacing w:val="-20"/>
      <w:sz w:val="40"/>
      <w:szCs w:val="40"/>
    </w:rPr>
  </w:style>
  <w:style w:type="character" w:customStyle="1" w:styleId="800">
    <w:name w:val="Основной текст (80)_"/>
    <w:basedOn w:val="a0"/>
    <w:link w:val="801"/>
    <w:uiPriority w:val="99"/>
    <w:rPr>
      <w:rFonts w:ascii="Tahoma" w:hAnsi="Tahoma" w:cs="Tahoma"/>
      <w:spacing w:val="-20"/>
      <w:sz w:val="48"/>
      <w:szCs w:val="48"/>
    </w:rPr>
  </w:style>
  <w:style w:type="character" w:customStyle="1" w:styleId="324">
    <w:name w:val="Основной текст (3)2"/>
    <w:basedOn w:val="3"/>
    <w:uiPriority w:val="99"/>
  </w:style>
  <w:style w:type="paragraph" w:customStyle="1" w:styleId="20">
    <w:name w:val="Основной текст (2)"/>
    <w:basedOn w:val="a"/>
    <w:link w:val="2"/>
    <w:uiPriority w:val="99"/>
    <w:pPr>
      <w:shd w:val="clear" w:color="auto" w:fill="FFFFFF"/>
      <w:spacing w:after="2160" w:line="240" w:lineRule="atLeast"/>
      <w:jc w:val="center"/>
    </w:pPr>
    <w:rPr>
      <w:rFonts w:ascii="Microsoft Sans Serif" w:hAnsi="Microsoft Sans Serif" w:cs="Microsoft Sans Serif"/>
      <w:color w:val="auto"/>
      <w:spacing w:val="-40"/>
      <w:sz w:val="44"/>
      <w:szCs w:val="44"/>
    </w:rPr>
  </w:style>
  <w:style w:type="paragraph" w:customStyle="1" w:styleId="31">
    <w:name w:val="Основной текст (3)1"/>
    <w:basedOn w:val="a"/>
    <w:link w:val="3"/>
    <w:uiPriority w:val="99"/>
    <w:pPr>
      <w:shd w:val="clear" w:color="auto" w:fill="FFFFFF"/>
      <w:spacing w:after="240" w:line="456" w:lineRule="exact"/>
      <w:jc w:val="center"/>
    </w:pPr>
    <w:rPr>
      <w:rFonts w:ascii="Microsoft Sans Serif" w:hAnsi="Microsoft Sans Serif" w:cs="Microsoft Sans Serif"/>
      <w:color w:val="auto"/>
      <w:sz w:val="32"/>
      <w:szCs w:val="32"/>
    </w:rPr>
  </w:style>
  <w:style w:type="paragraph" w:customStyle="1" w:styleId="61">
    <w:name w:val="Основной текст (6)1"/>
    <w:basedOn w:val="a"/>
    <w:link w:val="6"/>
    <w:uiPriority w:val="99"/>
    <w:pPr>
      <w:shd w:val="clear" w:color="auto" w:fill="FFFFFF"/>
      <w:spacing w:line="240" w:lineRule="atLeast"/>
    </w:pPr>
    <w:rPr>
      <w:rFonts w:ascii="Candara" w:hAnsi="Candara" w:cs="Candara"/>
      <w:b/>
      <w:bCs/>
      <w:color w:val="auto"/>
      <w:spacing w:val="-20"/>
      <w:sz w:val="28"/>
      <w:szCs w:val="28"/>
      <w:lang w:val="en-US" w:eastAsia="en-US"/>
    </w:rPr>
  </w:style>
  <w:style w:type="paragraph" w:customStyle="1" w:styleId="22">
    <w:name w:val="Заголовок №2"/>
    <w:basedOn w:val="a"/>
    <w:link w:val="21"/>
    <w:uiPriority w:val="99"/>
    <w:pPr>
      <w:shd w:val="clear" w:color="auto" w:fill="FFFFFF"/>
      <w:spacing w:after="660" w:line="240" w:lineRule="atLeast"/>
      <w:jc w:val="center"/>
      <w:outlineLvl w:val="1"/>
    </w:pPr>
    <w:rPr>
      <w:rFonts w:ascii="Microsoft Sans Serif" w:hAnsi="Microsoft Sans Serif" w:cs="Microsoft Sans Serif"/>
      <w:color w:val="auto"/>
      <w:spacing w:val="-30"/>
      <w:sz w:val="37"/>
      <w:szCs w:val="37"/>
    </w:rPr>
  </w:style>
  <w:style w:type="paragraph" w:customStyle="1" w:styleId="41">
    <w:name w:val="Основной текст (4)1"/>
    <w:basedOn w:val="a"/>
    <w:link w:val="4"/>
    <w:uiPriority w:val="99"/>
    <w:pPr>
      <w:shd w:val="clear" w:color="auto" w:fill="FFFFFF"/>
      <w:spacing w:before="660" w:after="540" w:line="240" w:lineRule="atLeast"/>
      <w:jc w:val="center"/>
    </w:pPr>
    <w:rPr>
      <w:rFonts w:ascii="Tahoma" w:hAnsi="Tahoma" w:cs="Tahoma"/>
      <w:color w:val="auto"/>
      <w:spacing w:val="-80"/>
      <w:sz w:val="109"/>
      <w:szCs w:val="109"/>
    </w:rPr>
  </w:style>
  <w:style w:type="paragraph" w:customStyle="1" w:styleId="51">
    <w:name w:val="Основной текст (5)1"/>
    <w:basedOn w:val="a"/>
    <w:link w:val="5"/>
    <w:uiPriority w:val="99"/>
    <w:pPr>
      <w:shd w:val="clear" w:color="auto" w:fill="FFFFFF"/>
      <w:spacing w:before="180" w:after="3240" w:line="160" w:lineRule="exact"/>
      <w:jc w:val="center"/>
    </w:pPr>
    <w:rPr>
      <w:rFonts w:ascii="Times New Roman" w:hAnsi="Times New Roman" w:cs="Times New Roman"/>
      <w:b/>
      <w:bCs/>
      <w:color w:val="auto"/>
      <w:sz w:val="19"/>
      <w:szCs w:val="19"/>
    </w:rPr>
  </w:style>
  <w:style w:type="paragraph" w:customStyle="1" w:styleId="12">
    <w:name w:val="Заголовок №12"/>
    <w:basedOn w:val="a"/>
    <w:link w:val="10"/>
    <w:uiPriority w:val="99"/>
    <w:pPr>
      <w:shd w:val="clear" w:color="auto" w:fill="FFFFFF"/>
      <w:spacing w:line="240" w:lineRule="atLeast"/>
      <w:outlineLvl w:val="0"/>
    </w:pPr>
    <w:rPr>
      <w:rFonts w:ascii="Tahoma" w:hAnsi="Tahoma" w:cs="Tahoma"/>
      <w:color w:val="auto"/>
      <w:spacing w:val="-80"/>
      <w:sz w:val="109"/>
      <w:szCs w:val="109"/>
      <w:lang w:val="en-US" w:eastAsia="en-US"/>
    </w:rPr>
  </w:style>
  <w:style w:type="paragraph" w:customStyle="1" w:styleId="70">
    <w:name w:val="Основной текст (7)"/>
    <w:basedOn w:val="a"/>
    <w:link w:val="7"/>
    <w:uiPriority w:val="99"/>
    <w:pPr>
      <w:shd w:val="clear" w:color="auto" w:fill="FFFFFF"/>
      <w:spacing w:line="320" w:lineRule="exact"/>
      <w:jc w:val="center"/>
    </w:pPr>
    <w:rPr>
      <w:rFonts w:ascii="Times New Roman" w:hAnsi="Times New Roman" w:cs="Times New Roman"/>
      <w:color w:val="auto"/>
      <w:sz w:val="26"/>
      <w:szCs w:val="26"/>
    </w:rPr>
  </w:style>
  <w:style w:type="paragraph" w:customStyle="1" w:styleId="420">
    <w:name w:val="Заголовок №4 (2)"/>
    <w:basedOn w:val="a"/>
    <w:link w:val="42"/>
    <w:uiPriority w:val="99"/>
    <w:pPr>
      <w:shd w:val="clear" w:color="auto" w:fill="FFFFFF"/>
      <w:spacing w:line="160" w:lineRule="exact"/>
      <w:jc w:val="center"/>
      <w:outlineLvl w:val="3"/>
    </w:pPr>
    <w:rPr>
      <w:rFonts w:ascii="Times New Roman" w:hAnsi="Times New Roman" w:cs="Times New Roman"/>
      <w:b/>
      <w:bCs/>
      <w:noProof/>
      <w:color w:val="auto"/>
      <w:sz w:val="19"/>
      <w:szCs w:val="19"/>
    </w:rPr>
  </w:style>
  <w:style w:type="paragraph" w:customStyle="1" w:styleId="620">
    <w:name w:val="Заголовок №6 (2)"/>
    <w:basedOn w:val="a"/>
    <w:link w:val="62"/>
    <w:uiPriority w:val="99"/>
    <w:pPr>
      <w:shd w:val="clear" w:color="auto" w:fill="FFFFFF"/>
      <w:spacing w:line="240" w:lineRule="atLeast"/>
      <w:outlineLvl w:val="5"/>
    </w:pPr>
    <w:rPr>
      <w:rFonts w:ascii="Times New Roman" w:hAnsi="Times New Roman" w:cs="Times New Roman"/>
      <w:b/>
      <w:bCs/>
      <w:color w:val="auto"/>
      <w:sz w:val="15"/>
      <w:szCs w:val="15"/>
    </w:rPr>
  </w:style>
  <w:style w:type="paragraph" w:customStyle="1" w:styleId="90">
    <w:name w:val="Основной текст (9)"/>
    <w:basedOn w:val="a"/>
    <w:link w:val="9"/>
    <w:uiPriority w:val="99"/>
    <w:pPr>
      <w:shd w:val="clear" w:color="auto" w:fill="FFFFFF"/>
      <w:spacing w:line="240" w:lineRule="atLeast"/>
    </w:pPr>
    <w:rPr>
      <w:rFonts w:ascii="Consolas" w:hAnsi="Consolas" w:cs="Consolas"/>
      <w:color w:val="auto"/>
      <w:spacing w:val="-20"/>
      <w:sz w:val="20"/>
      <w:szCs w:val="20"/>
    </w:rPr>
  </w:style>
  <w:style w:type="paragraph" w:customStyle="1" w:styleId="101">
    <w:name w:val="Основной текст (10)1"/>
    <w:basedOn w:val="a"/>
    <w:link w:val="100"/>
    <w:uiPriority w:val="99"/>
    <w:pPr>
      <w:shd w:val="clear" w:color="auto" w:fill="FFFFFF"/>
      <w:spacing w:line="240" w:lineRule="atLeast"/>
    </w:pPr>
    <w:rPr>
      <w:rFonts w:ascii="Times New Roman" w:hAnsi="Times New Roman" w:cs="Times New Roman"/>
      <w:color w:val="auto"/>
      <w:sz w:val="14"/>
      <w:szCs w:val="14"/>
    </w:rPr>
  </w:style>
  <w:style w:type="paragraph" w:customStyle="1" w:styleId="630">
    <w:name w:val="Заголовок №6 (3)"/>
    <w:basedOn w:val="a"/>
    <w:link w:val="63"/>
    <w:uiPriority w:val="99"/>
    <w:pPr>
      <w:shd w:val="clear" w:color="auto" w:fill="FFFFFF"/>
      <w:spacing w:line="240" w:lineRule="atLeast"/>
      <w:outlineLvl w:val="5"/>
    </w:pPr>
    <w:rPr>
      <w:rFonts w:ascii="Georgia" w:hAnsi="Georgia" w:cs="Georgia"/>
      <w:i/>
      <w:iCs/>
      <w:color w:val="auto"/>
      <w:sz w:val="11"/>
      <w:szCs w:val="11"/>
    </w:rPr>
  </w:style>
  <w:style w:type="paragraph" w:customStyle="1" w:styleId="121">
    <w:name w:val="Основной текст (12)"/>
    <w:basedOn w:val="a"/>
    <w:link w:val="120"/>
    <w:uiPriority w:val="99"/>
    <w:pPr>
      <w:shd w:val="clear" w:color="auto" w:fill="FFFFFF"/>
      <w:spacing w:line="240" w:lineRule="atLeast"/>
    </w:pPr>
    <w:rPr>
      <w:rFonts w:ascii="Consolas" w:hAnsi="Consolas" w:cs="Consolas"/>
      <w:i/>
      <w:iCs/>
      <w:color w:val="auto"/>
      <w:spacing w:val="230"/>
      <w:sz w:val="64"/>
      <w:szCs w:val="64"/>
    </w:rPr>
  </w:style>
  <w:style w:type="paragraph" w:customStyle="1" w:styleId="720">
    <w:name w:val="Заголовок №7 (2)"/>
    <w:basedOn w:val="a"/>
    <w:link w:val="72"/>
    <w:uiPriority w:val="99"/>
    <w:pPr>
      <w:shd w:val="clear" w:color="auto" w:fill="FFFFFF"/>
      <w:spacing w:after="360" w:line="240" w:lineRule="atLeast"/>
      <w:jc w:val="both"/>
      <w:outlineLvl w:val="6"/>
    </w:pPr>
    <w:rPr>
      <w:rFonts w:ascii="Times New Roman" w:hAnsi="Times New Roman" w:cs="Times New Roman"/>
      <w:b/>
      <w:bCs/>
      <w:color w:val="auto"/>
      <w:sz w:val="15"/>
      <w:szCs w:val="15"/>
    </w:rPr>
  </w:style>
  <w:style w:type="paragraph" w:customStyle="1" w:styleId="81">
    <w:name w:val="Основной текст (8)1"/>
    <w:basedOn w:val="a"/>
    <w:link w:val="8"/>
    <w:uiPriority w:val="99"/>
    <w:pPr>
      <w:shd w:val="clear" w:color="auto" w:fill="FFFFFF"/>
      <w:spacing w:before="360" w:after="180" w:line="128" w:lineRule="exact"/>
      <w:jc w:val="both"/>
    </w:pPr>
    <w:rPr>
      <w:rFonts w:ascii="Georgia" w:hAnsi="Georgia" w:cs="Georgia"/>
      <w:i/>
      <w:iCs/>
      <w:color w:val="auto"/>
      <w:sz w:val="11"/>
      <w:szCs w:val="11"/>
    </w:rPr>
  </w:style>
  <w:style w:type="paragraph" w:customStyle="1" w:styleId="710">
    <w:name w:val="Заголовок №71"/>
    <w:basedOn w:val="a"/>
    <w:link w:val="73"/>
    <w:uiPriority w:val="99"/>
    <w:pPr>
      <w:shd w:val="clear" w:color="auto" w:fill="FFFFFF"/>
      <w:spacing w:before="180" w:after="300" w:line="240" w:lineRule="atLeast"/>
      <w:ind w:hanging="180"/>
      <w:jc w:val="both"/>
      <w:outlineLvl w:val="6"/>
    </w:pPr>
    <w:rPr>
      <w:rFonts w:ascii="Times New Roman" w:hAnsi="Times New Roman" w:cs="Times New Roman"/>
      <w:color w:val="auto"/>
      <w:sz w:val="12"/>
      <w:szCs w:val="12"/>
    </w:rPr>
  </w:style>
  <w:style w:type="paragraph" w:customStyle="1" w:styleId="430">
    <w:name w:val="Заголовок №4 (3)"/>
    <w:basedOn w:val="a"/>
    <w:link w:val="43"/>
    <w:uiPriority w:val="99"/>
    <w:pPr>
      <w:shd w:val="clear" w:color="auto" w:fill="FFFFFF"/>
      <w:spacing w:before="120" w:line="140" w:lineRule="exact"/>
      <w:jc w:val="both"/>
      <w:outlineLvl w:val="3"/>
    </w:pPr>
    <w:rPr>
      <w:rFonts w:ascii="Times New Roman" w:hAnsi="Times New Roman" w:cs="Times New Roman"/>
      <w:color w:val="auto"/>
      <w:sz w:val="14"/>
      <w:szCs w:val="14"/>
    </w:rPr>
  </w:style>
  <w:style w:type="paragraph" w:customStyle="1" w:styleId="a6">
    <w:name w:val="Колонтитул"/>
    <w:basedOn w:val="a"/>
    <w:link w:val="a5"/>
    <w:uiPriority w:val="99"/>
    <w:pPr>
      <w:shd w:val="clear" w:color="auto" w:fill="FFFFFF"/>
    </w:pPr>
    <w:rPr>
      <w:rFonts w:ascii="Times New Roman" w:hAnsi="Times New Roman" w:cs="Times New Roman"/>
      <w:color w:val="auto"/>
      <w:sz w:val="20"/>
      <w:szCs w:val="20"/>
    </w:rPr>
  </w:style>
  <w:style w:type="paragraph" w:customStyle="1" w:styleId="510">
    <w:name w:val="Заголовок №51"/>
    <w:basedOn w:val="a"/>
    <w:link w:val="52"/>
    <w:uiPriority w:val="99"/>
    <w:pPr>
      <w:shd w:val="clear" w:color="auto" w:fill="FFFFFF"/>
      <w:spacing w:before="120" w:line="140" w:lineRule="exact"/>
      <w:jc w:val="both"/>
      <w:outlineLvl w:val="4"/>
    </w:pPr>
    <w:rPr>
      <w:rFonts w:ascii="Times New Roman" w:hAnsi="Times New Roman" w:cs="Times New Roman"/>
      <w:color w:val="auto"/>
      <w:sz w:val="12"/>
      <w:szCs w:val="12"/>
    </w:rPr>
  </w:style>
  <w:style w:type="paragraph" w:customStyle="1" w:styleId="731">
    <w:name w:val="Заголовок №7 (3)"/>
    <w:basedOn w:val="a"/>
    <w:link w:val="730"/>
    <w:uiPriority w:val="99"/>
    <w:pPr>
      <w:shd w:val="clear" w:color="auto" w:fill="FFFFFF"/>
      <w:spacing w:before="120" w:line="140" w:lineRule="exact"/>
      <w:jc w:val="both"/>
      <w:outlineLvl w:val="6"/>
    </w:pPr>
    <w:rPr>
      <w:rFonts w:ascii="Times New Roman" w:hAnsi="Times New Roman" w:cs="Times New Roman"/>
      <w:color w:val="auto"/>
      <w:sz w:val="14"/>
      <w:szCs w:val="14"/>
    </w:rPr>
  </w:style>
  <w:style w:type="paragraph" w:customStyle="1" w:styleId="740">
    <w:name w:val="Заголовок №7 (4)"/>
    <w:basedOn w:val="a"/>
    <w:link w:val="74"/>
    <w:uiPriority w:val="99"/>
    <w:pPr>
      <w:shd w:val="clear" w:color="auto" w:fill="FFFFFF"/>
      <w:spacing w:before="120" w:line="140" w:lineRule="exact"/>
      <w:jc w:val="both"/>
      <w:outlineLvl w:val="6"/>
    </w:pPr>
    <w:rPr>
      <w:rFonts w:ascii="Times New Roman" w:hAnsi="Times New Roman" w:cs="Times New Roman"/>
      <w:color w:val="auto"/>
      <w:sz w:val="14"/>
      <w:szCs w:val="14"/>
    </w:rPr>
  </w:style>
  <w:style w:type="paragraph" w:customStyle="1" w:styleId="111">
    <w:name w:val="Основной текст (11)"/>
    <w:basedOn w:val="a"/>
    <w:link w:val="110"/>
    <w:uiPriority w:val="99"/>
    <w:pPr>
      <w:shd w:val="clear" w:color="auto" w:fill="FFFFFF"/>
      <w:spacing w:before="120" w:line="140" w:lineRule="exact"/>
      <w:jc w:val="both"/>
    </w:pPr>
    <w:rPr>
      <w:rFonts w:ascii="Microsoft Sans Serif" w:hAnsi="Microsoft Sans Serif" w:cs="Microsoft Sans Serif"/>
      <w:color w:val="auto"/>
      <w:sz w:val="12"/>
      <w:szCs w:val="12"/>
    </w:rPr>
  </w:style>
  <w:style w:type="paragraph" w:customStyle="1" w:styleId="641">
    <w:name w:val="Заголовок №6 (4)"/>
    <w:basedOn w:val="a"/>
    <w:link w:val="640"/>
    <w:uiPriority w:val="99"/>
    <w:pPr>
      <w:shd w:val="clear" w:color="auto" w:fill="FFFFFF"/>
      <w:spacing w:before="120" w:line="140" w:lineRule="exact"/>
      <w:jc w:val="both"/>
      <w:outlineLvl w:val="5"/>
    </w:pPr>
    <w:rPr>
      <w:rFonts w:ascii="Times New Roman" w:hAnsi="Times New Roman" w:cs="Times New Roman"/>
      <w:color w:val="auto"/>
      <w:sz w:val="14"/>
      <w:szCs w:val="14"/>
    </w:rPr>
  </w:style>
  <w:style w:type="paragraph" w:customStyle="1" w:styleId="130">
    <w:name w:val="Основной текст (13)"/>
    <w:basedOn w:val="a"/>
    <w:link w:val="13"/>
    <w:uiPriority w:val="99"/>
    <w:pPr>
      <w:shd w:val="clear" w:color="auto" w:fill="FFFFFF"/>
      <w:spacing w:line="240" w:lineRule="atLeast"/>
    </w:pPr>
    <w:rPr>
      <w:rFonts w:ascii="Times New Roman" w:hAnsi="Times New Roman" w:cs="Times New Roman"/>
      <w:b/>
      <w:bCs/>
      <w:color w:val="auto"/>
      <w:sz w:val="15"/>
      <w:szCs w:val="15"/>
      <w:lang w:val="en-US" w:eastAsia="en-US"/>
    </w:rPr>
  </w:style>
  <w:style w:type="paragraph" w:customStyle="1" w:styleId="140">
    <w:name w:val="Основной текст (14)"/>
    <w:basedOn w:val="a"/>
    <w:link w:val="14"/>
    <w:uiPriority w:val="99"/>
    <w:pPr>
      <w:shd w:val="clear" w:color="auto" w:fill="FFFFFF"/>
      <w:spacing w:line="140" w:lineRule="exact"/>
      <w:jc w:val="both"/>
    </w:pPr>
    <w:rPr>
      <w:rFonts w:ascii="Times New Roman" w:hAnsi="Times New Roman" w:cs="Times New Roman"/>
      <w:color w:val="auto"/>
      <w:sz w:val="14"/>
      <w:szCs w:val="14"/>
    </w:rPr>
  </w:style>
  <w:style w:type="paragraph" w:customStyle="1" w:styleId="151">
    <w:name w:val="Основной текст (15)1"/>
    <w:basedOn w:val="a"/>
    <w:link w:val="15"/>
    <w:uiPriority w:val="99"/>
    <w:pPr>
      <w:shd w:val="clear" w:color="auto" w:fill="FFFFFF"/>
      <w:spacing w:line="240" w:lineRule="atLeast"/>
    </w:pPr>
    <w:rPr>
      <w:rFonts w:ascii="Trebuchet MS" w:hAnsi="Trebuchet MS" w:cs="Trebuchet MS"/>
      <w:i/>
      <w:iCs/>
      <w:color w:val="auto"/>
      <w:spacing w:val="-20"/>
      <w:sz w:val="18"/>
      <w:szCs w:val="18"/>
    </w:rPr>
  </w:style>
  <w:style w:type="paragraph" w:customStyle="1" w:styleId="32">
    <w:name w:val="Заголовок №3"/>
    <w:basedOn w:val="a"/>
    <w:link w:val="30"/>
    <w:uiPriority w:val="99"/>
    <w:pPr>
      <w:shd w:val="clear" w:color="auto" w:fill="FFFFFF"/>
      <w:spacing w:before="240" w:line="240" w:lineRule="atLeast"/>
      <w:jc w:val="both"/>
      <w:outlineLvl w:val="2"/>
    </w:pPr>
    <w:rPr>
      <w:rFonts w:ascii="Times New Roman" w:hAnsi="Times New Roman" w:cs="Times New Roman"/>
      <w:color w:val="auto"/>
      <w:sz w:val="12"/>
      <w:szCs w:val="12"/>
    </w:rPr>
  </w:style>
  <w:style w:type="paragraph" w:customStyle="1" w:styleId="160">
    <w:name w:val="Основной текст (16)"/>
    <w:basedOn w:val="a"/>
    <w:link w:val="16"/>
    <w:uiPriority w:val="99"/>
    <w:pPr>
      <w:shd w:val="clear" w:color="auto" w:fill="FFFFFF"/>
      <w:spacing w:line="240" w:lineRule="atLeast"/>
    </w:pPr>
    <w:rPr>
      <w:rFonts w:ascii="SimSun" w:eastAsia="SimSun" w:cs="SimSun"/>
      <w:b/>
      <w:bCs/>
      <w:noProof/>
      <w:color w:val="auto"/>
    </w:rPr>
  </w:style>
  <w:style w:type="paragraph" w:customStyle="1" w:styleId="650">
    <w:name w:val="Заголовок №6 (5)"/>
    <w:basedOn w:val="a"/>
    <w:link w:val="65"/>
    <w:uiPriority w:val="99"/>
    <w:pPr>
      <w:shd w:val="clear" w:color="auto" w:fill="FFFFFF"/>
      <w:spacing w:before="120" w:line="140" w:lineRule="exact"/>
      <w:jc w:val="both"/>
      <w:outlineLvl w:val="5"/>
    </w:pPr>
    <w:rPr>
      <w:rFonts w:ascii="Times New Roman" w:hAnsi="Times New Roman" w:cs="Times New Roman"/>
      <w:color w:val="auto"/>
      <w:sz w:val="14"/>
      <w:szCs w:val="14"/>
    </w:rPr>
  </w:style>
  <w:style w:type="paragraph" w:customStyle="1" w:styleId="170">
    <w:name w:val="Основной текст (17)"/>
    <w:basedOn w:val="a"/>
    <w:link w:val="17"/>
    <w:uiPriority w:val="99"/>
    <w:pPr>
      <w:shd w:val="clear" w:color="auto" w:fill="FFFFFF"/>
      <w:spacing w:before="120" w:line="140" w:lineRule="exact"/>
      <w:jc w:val="both"/>
    </w:pPr>
    <w:rPr>
      <w:rFonts w:ascii="Times New Roman" w:hAnsi="Times New Roman" w:cs="Times New Roman"/>
      <w:b/>
      <w:bCs/>
      <w:color w:val="auto"/>
      <w:sz w:val="12"/>
      <w:szCs w:val="12"/>
    </w:rPr>
  </w:style>
  <w:style w:type="paragraph" w:customStyle="1" w:styleId="440">
    <w:name w:val="Заголовок №4 (4)"/>
    <w:basedOn w:val="a"/>
    <w:link w:val="44"/>
    <w:uiPriority w:val="99"/>
    <w:pPr>
      <w:shd w:val="clear" w:color="auto" w:fill="FFFFFF"/>
      <w:spacing w:before="120" w:line="240" w:lineRule="atLeast"/>
      <w:jc w:val="both"/>
      <w:outlineLvl w:val="3"/>
    </w:pPr>
    <w:rPr>
      <w:rFonts w:ascii="Times New Roman" w:hAnsi="Times New Roman" w:cs="Times New Roman"/>
      <w:b/>
      <w:bCs/>
      <w:color w:val="auto"/>
      <w:sz w:val="15"/>
      <w:szCs w:val="15"/>
    </w:rPr>
  </w:style>
  <w:style w:type="paragraph" w:customStyle="1" w:styleId="660">
    <w:name w:val="Заголовок №6 (6)"/>
    <w:basedOn w:val="a"/>
    <w:link w:val="66"/>
    <w:uiPriority w:val="99"/>
    <w:pPr>
      <w:shd w:val="clear" w:color="auto" w:fill="FFFFFF"/>
      <w:spacing w:before="120" w:line="140" w:lineRule="exact"/>
      <w:jc w:val="both"/>
      <w:outlineLvl w:val="5"/>
    </w:pPr>
    <w:rPr>
      <w:rFonts w:ascii="SimSun" w:eastAsia="SimSun" w:cs="SimSun"/>
      <w:color w:val="auto"/>
      <w:sz w:val="13"/>
      <w:szCs w:val="13"/>
    </w:rPr>
  </w:style>
  <w:style w:type="paragraph" w:customStyle="1" w:styleId="670">
    <w:name w:val="Заголовок №6 (7)"/>
    <w:basedOn w:val="a"/>
    <w:link w:val="67"/>
    <w:uiPriority w:val="99"/>
    <w:pPr>
      <w:shd w:val="clear" w:color="auto" w:fill="FFFFFF"/>
      <w:spacing w:before="120" w:line="140" w:lineRule="exact"/>
      <w:jc w:val="both"/>
      <w:outlineLvl w:val="5"/>
    </w:pPr>
    <w:rPr>
      <w:rFonts w:ascii="Trebuchet MS" w:hAnsi="Trebuchet MS" w:cs="Trebuchet MS"/>
      <w:b/>
      <w:bCs/>
      <w:color w:val="auto"/>
      <w:sz w:val="11"/>
      <w:szCs w:val="11"/>
    </w:rPr>
  </w:style>
  <w:style w:type="paragraph" w:customStyle="1" w:styleId="680">
    <w:name w:val="Заголовок №6 (8)"/>
    <w:basedOn w:val="a"/>
    <w:link w:val="68"/>
    <w:uiPriority w:val="99"/>
    <w:pPr>
      <w:shd w:val="clear" w:color="auto" w:fill="FFFFFF"/>
      <w:spacing w:before="120" w:line="240" w:lineRule="atLeast"/>
      <w:jc w:val="both"/>
      <w:outlineLvl w:val="5"/>
    </w:pPr>
    <w:rPr>
      <w:rFonts w:ascii="Palatino Linotype" w:hAnsi="Palatino Linotype" w:cs="Palatino Linotype"/>
      <w:b/>
      <w:bCs/>
      <w:color w:val="auto"/>
      <w:spacing w:val="-10"/>
      <w:sz w:val="14"/>
      <w:szCs w:val="14"/>
    </w:rPr>
  </w:style>
  <w:style w:type="paragraph" w:customStyle="1" w:styleId="6b">
    <w:name w:val="Заголовок №6"/>
    <w:basedOn w:val="a"/>
    <w:link w:val="6a"/>
    <w:uiPriority w:val="99"/>
    <w:pPr>
      <w:shd w:val="clear" w:color="auto" w:fill="FFFFFF"/>
      <w:spacing w:before="180" w:after="360" w:line="172" w:lineRule="exact"/>
      <w:outlineLvl w:val="5"/>
    </w:pPr>
    <w:rPr>
      <w:rFonts w:ascii="Times New Roman" w:hAnsi="Times New Roman" w:cs="Times New Roman"/>
      <w:b/>
      <w:bCs/>
      <w:color w:val="auto"/>
      <w:sz w:val="15"/>
      <w:szCs w:val="15"/>
    </w:rPr>
  </w:style>
  <w:style w:type="paragraph" w:customStyle="1" w:styleId="180">
    <w:name w:val="Основной текст (18)"/>
    <w:basedOn w:val="a"/>
    <w:link w:val="18"/>
    <w:uiPriority w:val="99"/>
    <w:pPr>
      <w:shd w:val="clear" w:color="auto" w:fill="FFFFFF"/>
      <w:spacing w:before="120" w:line="140" w:lineRule="exact"/>
      <w:jc w:val="both"/>
    </w:pPr>
    <w:rPr>
      <w:rFonts w:ascii="Trebuchet MS" w:hAnsi="Trebuchet MS" w:cs="Trebuchet MS"/>
      <w:color w:val="auto"/>
      <w:sz w:val="13"/>
      <w:szCs w:val="13"/>
    </w:rPr>
  </w:style>
  <w:style w:type="paragraph" w:customStyle="1" w:styleId="691">
    <w:name w:val="Заголовок №6 (9)"/>
    <w:basedOn w:val="a"/>
    <w:link w:val="690"/>
    <w:uiPriority w:val="99"/>
    <w:pPr>
      <w:shd w:val="clear" w:color="auto" w:fill="FFFFFF"/>
      <w:spacing w:line="140" w:lineRule="exact"/>
      <w:jc w:val="both"/>
      <w:outlineLvl w:val="5"/>
    </w:pPr>
    <w:rPr>
      <w:rFonts w:ascii="Times New Roman" w:hAnsi="Times New Roman" w:cs="Times New Roman"/>
      <w:color w:val="auto"/>
      <w:sz w:val="13"/>
      <w:szCs w:val="13"/>
    </w:rPr>
  </w:style>
  <w:style w:type="paragraph" w:customStyle="1" w:styleId="46">
    <w:name w:val="Заголовок №4"/>
    <w:basedOn w:val="a"/>
    <w:link w:val="45"/>
    <w:uiPriority w:val="99"/>
    <w:pPr>
      <w:shd w:val="clear" w:color="auto" w:fill="FFFFFF"/>
      <w:spacing w:before="180" w:line="140" w:lineRule="exact"/>
      <w:jc w:val="both"/>
      <w:outlineLvl w:val="3"/>
    </w:pPr>
    <w:rPr>
      <w:rFonts w:ascii="Times New Roman" w:hAnsi="Times New Roman" w:cs="Times New Roman"/>
      <w:color w:val="auto"/>
      <w:sz w:val="12"/>
      <w:szCs w:val="12"/>
    </w:rPr>
  </w:style>
  <w:style w:type="paragraph" w:customStyle="1" w:styleId="190">
    <w:name w:val="Основной текст (19)"/>
    <w:basedOn w:val="a"/>
    <w:link w:val="19"/>
    <w:uiPriority w:val="99"/>
    <w:pPr>
      <w:shd w:val="clear" w:color="auto" w:fill="FFFFFF"/>
      <w:spacing w:before="120" w:line="140" w:lineRule="exact"/>
      <w:jc w:val="both"/>
    </w:pPr>
    <w:rPr>
      <w:rFonts w:ascii="Times New Roman" w:hAnsi="Times New Roman" w:cs="Times New Roman"/>
      <w:b/>
      <w:bCs/>
      <w:color w:val="auto"/>
      <w:sz w:val="11"/>
      <w:szCs w:val="11"/>
    </w:rPr>
  </w:style>
  <w:style w:type="paragraph" w:customStyle="1" w:styleId="201">
    <w:name w:val="Основной текст (20)"/>
    <w:basedOn w:val="a"/>
    <w:link w:val="200"/>
    <w:uiPriority w:val="99"/>
    <w:pPr>
      <w:shd w:val="clear" w:color="auto" w:fill="FFFFFF"/>
      <w:spacing w:before="120" w:line="136" w:lineRule="exact"/>
      <w:jc w:val="both"/>
    </w:pPr>
    <w:rPr>
      <w:rFonts w:ascii="Georgia" w:hAnsi="Georgia" w:cs="Georgia"/>
      <w:color w:val="auto"/>
      <w:w w:val="70"/>
      <w:sz w:val="16"/>
      <w:szCs w:val="16"/>
    </w:rPr>
  </w:style>
  <w:style w:type="paragraph" w:customStyle="1" w:styleId="750">
    <w:name w:val="Заголовок №7 (5)"/>
    <w:basedOn w:val="a"/>
    <w:link w:val="75"/>
    <w:uiPriority w:val="99"/>
    <w:pPr>
      <w:shd w:val="clear" w:color="auto" w:fill="FFFFFF"/>
      <w:spacing w:before="180" w:after="180" w:line="240" w:lineRule="atLeast"/>
      <w:ind w:hanging="180"/>
      <w:jc w:val="both"/>
      <w:outlineLvl w:val="6"/>
    </w:pPr>
    <w:rPr>
      <w:rFonts w:ascii="Times New Roman" w:hAnsi="Times New Roman" w:cs="Times New Roman"/>
      <w:color w:val="auto"/>
      <w:sz w:val="13"/>
      <w:szCs w:val="13"/>
    </w:rPr>
  </w:style>
  <w:style w:type="paragraph" w:customStyle="1" w:styleId="451">
    <w:name w:val="Заголовок №4 (5)"/>
    <w:basedOn w:val="a"/>
    <w:link w:val="450"/>
    <w:uiPriority w:val="99"/>
    <w:pPr>
      <w:shd w:val="clear" w:color="auto" w:fill="FFFFFF"/>
      <w:spacing w:before="120" w:line="140" w:lineRule="exact"/>
      <w:jc w:val="both"/>
      <w:outlineLvl w:val="3"/>
    </w:pPr>
    <w:rPr>
      <w:rFonts w:ascii="Times New Roman" w:hAnsi="Times New Roman" w:cs="Times New Roman"/>
      <w:color w:val="auto"/>
      <w:sz w:val="14"/>
      <w:szCs w:val="14"/>
    </w:rPr>
  </w:style>
  <w:style w:type="paragraph" w:customStyle="1" w:styleId="24">
    <w:name w:val="Подпись к картинке (2)"/>
    <w:basedOn w:val="a"/>
    <w:link w:val="23"/>
    <w:uiPriority w:val="99"/>
    <w:pPr>
      <w:shd w:val="clear" w:color="auto" w:fill="FFFFFF"/>
      <w:spacing w:line="240" w:lineRule="atLeast"/>
    </w:pPr>
    <w:rPr>
      <w:rFonts w:ascii="Microsoft Sans Serif" w:hAnsi="Microsoft Sans Serif" w:cs="Microsoft Sans Serif"/>
      <w:color w:val="auto"/>
      <w:sz w:val="32"/>
      <w:szCs w:val="32"/>
    </w:rPr>
  </w:style>
  <w:style w:type="paragraph" w:customStyle="1" w:styleId="211">
    <w:name w:val="Основной текст (21)"/>
    <w:basedOn w:val="a"/>
    <w:link w:val="210"/>
    <w:uiPriority w:val="99"/>
    <w:pPr>
      <w:shd w:val="clear" w:color="auto" w:fill="FFFFFF"/>
      <w:spacing w:line="240" w:lineRule="atLeast"/>
    </w:pPr>
    <w:rPr>
      <w:rFonts w:ascii="Consolas" w:hAnsi="Consolas" w:cs="Consolas"/>
      <w:noProof/>
      <w:color w:val="auto"/>
      <w:sz w:val="20"/>
      <w:szCs w:val="20"/>
    </w:rPr>
  </w:style>
  <w:style w:type="paragraph" w:customStyle="1" w:styleId="1a">
    <w:name w:val="Подпись к картинке1"/>
    <w:basedOn w:val="a"/>
    <w:link w:val="a7"/>
    <w:uiPriority w:val="99"/>
    <w:pPr>
      <w:shd w:val="clear" w:color="auto" w:fill="FFFFFF"/>
      <w:spacing w:after="240" w:line="240" w:lineRule="atLeast"/>
      <w:jc w:val="both"/>
    </w:pPr>
    <w:rPr>
      <w:rFonts w:ascii="Times New Roman" w:hAnsi="Times New Roman" w:cs="Times New Roman"/>
      <w:color w:val="auto"/>
      <w:sz w:val="12"/>
      <w:szCs w:val="12"/>
    </w:rPr>
  </w:style>
  <w:style w:type="paragraph" w:customStyle="1" w:styleId="310">
    <w:name w:val="Подпись к картинке (3)1"/>
    <w:basedOn w:val="a"/>
    <w:link w:val="33"/>
    <w:uiPriority w:val="99"/>
    <w:pPr>
      <w:shd w:val="clear" w:color="auto" w:fill="FFFFFF"/>
      <w:spacing w:line="240" w:lineRule="atLeast"/>
    </w:pPr>
    <w:rPr>
      <w:rFonts w:ascii="Times New Roman" w:hAnsi="Times New Roman" w:cs="Times New Roman"/>
      <w:color w:val="auto"/>
      <w:sz w:val="13"/>
      <w:szCs w:val="13"/>
    </w:rPr>
  </w:style>
  <w:style w:type="paragraph" w:customStyle="1" w:styleId="221">
    <w:name w:val="Основной текст (22)"/>
    <w:basedOn w:val="a"/>
    <w:link w:val="220"/>
    <w:uiPriority w:val="99"/>
    <w:pPr>
      <w:shd w:val="clear" w:color="auto" w:fill="FFFFFF"/>
      <w:spacing w:line="172" w:lineRule="exact"/>
    </w:pPr>
    <w:rPr>
      <w:rFonts w:ascii="Times New Roman" w:hAnsi="Times New Roman" w:cs="Times New Roman"/>
      <w:b/>
      <w:bCs/>
      <w:color w:val="auto"/>
      <w:sz w:val="15"/>
      <w:szCs w:val="15"/>
    </w:rPr>
  </w:style>
  <w:style w:type="paragraph" w:customStyle="1" w:styleId="231">
    <w:name w:val="Основной текст (23)1"/>
    <w:basedOn w:val="a"/>
    <w:link w:val="230"/>
    <w:uiPriority w:val="99"/>
    <w:pPr>
      <w:shd w:val="clear" w:color="auto" w:fill="FFFFFF"/>
      <w:spacing w:line="176" w:lineRule="exact"/>
      <w:jc w:val="both"/>
    </w:pPr>
    <w:rPr>
      <w:rFonts w:ascii="Times New Roman" w:hAnsi="Times New Roman" w:cs="Times New Roman"/>
      <w:b/>
      <w:bCs/>
      <w:color w:val="auto"/>
      <w:sz w:val="15"/>
      <w:szCs w:val="15"/>
    </w:rPr>
  </w:style>
  <w:style w:type="paragraph" w:customStyle="1" w:styleId="6101">
    <w:name w:val="Заголовок №6 (10)1"/>
    <w:basedOn w:val="a"/>
    <w:link w:val="610"/>
    <w:uiPriority w:val="99"/>
    <w:pPr>
      <w:shd w:val="clear" w:color="auto" w:fill="FFFFFF"/>
      <w:spacing w:line="140" w:lineRule="exact"/>
      <w:jc w:val="both"/>
      <w:outlineLvl w:val="5"/>
    </w:pPr>
    <w:rPr>
      <w:rFonts w:ascii="Times New Roman" w:hAnsi="Times New Roman" w:cs="Times New Roman"/>
      <w:color w:val="auto"/>
      <w:sz w:val="12"/>
      <w:szCs w:val="12"/>
    </w:rPr>
  </w:style>
  <w:style w:type="paragraph" w:customStyle="1" w:styleId="521">
    <w:name w:val="Заголовок №5 (2)"/>
    <w:basedOn w:val="a"/>
    <w:link w:val="520"/>
    <w:uiPriority w:val="99"/>
    <w:pPr>
      <w:shd w:val="clear" w:color="auto" w:fill="FFFFFF"/>
      <w:spacing w:before="120" w:line="140" w:lineRule="exact"/>
      <w:jc w:val="both"/>
      <w:outlineLvl w:val="4"/>
    </w:pPr>
    <w:rPr>
      <w:rFonts w:ascii="Trebuchet MS" w:hAnsi="Trebuchet MS" w:cs="Trebuchet MS"/>
      <w:b/>
      <w:bCs/>
      <w:color w:val="auto"/>
      <w:sz w:val="11"/>
      <w:szCs w:val="11"/>
    </w:rPr>
  </w:style>
  <w:style w:type="paragraph" w:customStyle="1" w:styleId="241">
    <w:name w:val="Основной текст (24)"/>
    <w:basedOn w:val="a"/>
    <w:link w:val="240"/>
    <w:uiPriority w:val="99"/>
    <w:pPr>
      <w:shd w:val="clear" w:color="auto" w:fill="FFFFFF"/>
      <w:spacing w:before="120" w:line="136" w:lineRule="exact"/>
      <w:jc w:val="both"/>
    </w:pPr>
    <w:rPr>
      <w:rFonts w:ascii="Georgia" w:hAnsi="Georgia" w:cs="Georgia"/>
      <w:color w:val="auto"/>
      <w:spacing w:val="-10"/>
      <w:sz w:val="17"/>
      <w:szCs w:val="17"/>
    </w:rPr>
  </w:style>
  <w:style w:type="paragraph" w:customStyle="1" w:styleId="760">
    <w:name w:val="Заголовок №7 (6)"/>
    <w:basedOn w:val="a"/>
    <w:link w:val="76"/>
    <w:uiPriority w:val="99"/>
    <w:pPr>
      <w:shd w:val="clear" w:color="auto" w:fill="FFFFFF"/>
      <w:spacing w:before="120" w:line="140" w:lineRule="exact"/>
      <w:jc w:val="both"/>
      <w:outlineLvl w:val="6"/>
    </w:pPr>
    <w:rPr>
      <w:rFonts w:ascii="Times New Roman" w:hAnsi="Times New Roman" w:cs="Times New Roman"/>
      <w:color w:val="auto"/>
      <w:sz w:val="14"/>
      <w:szCs w:val="14"/>
    </w:rPr>
  </w:style>
  <w:style w:type="paragraph" w:customStyle="1" w:styleId="250">
    <w:name w:val="Основной текст (25)"/>
    <w:basedOn w:val="a"/>
    <w:link w:val="25"/>
    <w:uiPriority w:val="99"/>
    <w:pPr>
      <w:shd w:val="clear" w:color="auto" w:fill="FFFFFF"/>
      <w:spacing w:after="180" w:line="144" w:lineRule="exact"/>
      <w:jc w:val="both"/>
    </w:pPr>
    <w:rPr>
      <w:rFonts w:ascii="Times New Roman" w:hAnsi="Times New Roman" w:cs="Times New Roman"/>
      <w:color w:val="auto"/>
      <w:sz w:val="11"/>
      <w:szCs w:val="11"/>
    </w:rPr>
  </w:style>
  <w:style w:type="paragraph" w:customStyle="1" w:styleId="530">
    <w:name w:val="Заголовок №5 (3)"/>
    <w:basedOn w:val="a"/>
    <w:link w:val="53"/>
    <w:uiPriority w:val="99"/>
    <w:pPr>
      <w:shd w:val="clear" w:color="auto" w:fill="FFFFFF"/>
      <w:spacing w:before="180" w:line="240" w:lineRule="atLeast"/>
      <w:jc w:val="both"/>
      <w:outlineLvl w:val="4"/>
    </w:pPr>
    <w:rPr>
      <w:rFonts w:ascii="Trebuchet MS" w:hAnsi="Trebuchet MS" w:cs="Trebuchet MS"/>
      <w:b/>
      <w:bCs/>
      <w:color w:val="auto"/>
      <w:sz w:val="9"/>
      <w:szCs w:val="9"/>
    </w:rPr>
  </w:style>
  <w:style w:type="paragraph" w:customStyle="1" w:styleId="6110">
    <w:name w:val="Заголовок №6 (11)"/>
    <w:basedOn w:val="a"/>
    <w:link w:val="611"/>
    <w:uiPriority w:val="99"/>
    <w:pPr>
      <w:shd w:val="clear" w:color="auto" w:fill="FFFFFF"/>
      <w:spacing w:before="180" w:line="240" w:lineRule="atLeast"/>
      <w:jc w:val="both"/>
      <w:outlineLvl w:val="5"/>
    </w:pPr>
    <w:rPr>
      <w:rFonts w:ascii="Trebuchet MS" w:hAnsi="Trebuchet MS" w:cs="Trebuchet MS"/>
      <w:color w:val="auto"/>
      <w:sz w:val="12"/>
      <w:szCs w:val="12"/>
    </w:rPr>
  </w:style>
  <w:style w:type="paragraph" w:customStyle="1" w:styleId="770">
    <w:name w:val="Заголовок №7 (7)"/>
    <w:basedOn w:val="a"/>
    <w:link w:val="77"/>
    <w:uiPriority w:val="99"/>
    <w:pPr>
      <w:shd w:val="clear" w:color="auto" w:fill="FFFFFF"/>
      <w:spacing w:before="180" w:line="240" w:lineRule="atLeast"/>
      <w:jc w:val="both"/>
      <w:outlineLvl w:val="6"/>
    </w:pPr>
    <w:rPr>
      <w:rFonts w:ascii="Times New Roman" w:hAnsi="Times New Roman" w:cs="Times New Roman"/>
      <w:color w:val="auto"/>
      <w:sz w:val="11"/>
      <w:szCs w:val="11"/>
    </w:rPr>
  </w:style>
  <w:style w:type="paragraph" w:customStyle="1" w:styleId="260">
    <w:name w:val="Основной текст (26)"/>
    <w:basedOn w:val="a"/>
    <w:link w:val="26"/>
    <w:uiPriority w:val="99"/>
    <w:pPr>
      <w:shd w:val="clear" w:color="auto" w:fill="FFFFFF"/>
      <w:spacing w:line="240" w:lineRule="atLeast"/>
    </w:pPr>
    <w:rPr>
      <w:rFonts w:ascii="Microsoft Sans Serif" w:hAnsi="Microsoft Sans Serif" w:cs="Microsoft Sans Serif"/>
      <w:noProof/>
      <w:color w:val="auto"/>
      <w:spacing w:val="-30"/>
      <w:sz w:val="37"/>
      <w:szCs w:val="37"/>
    </w:rPr>
  </w:style>
  <w:style w:type="paragraph" w:customStyle="1" w:styleId="540">
    <w:name w:val="Заголовок №5 (4)"/>
    <w:basedOn w:val="a"/>
    <w:link w:val="54"/>
    <w:uiPriority w:val="99"/>
    <w:pPr>
      <w:shd w:val="clear" w:color="auto" w:fill="FFFFFF"/>
      <w:spacing w:before="120" w:line="140" w:lineRule="exact"/>
      <w:jc w:val="both"/>
      <w:outlineLvl w:val="4"/>
    </w:pPr>
    <w:rPr>
      <w:rFonts w:ascii="Palatino Linotype" w:hAnsi="Palatino Linotype" w:cs="Palatino Linotype"/>
      <w:b/>
      <w:bCs/>
      <w:color w:val="auto"/>
      <w:sz w:val="13"/>
      <w:szCs w:val="13"/>
    </w:rPr>
  </w:style>
  <w:style w:type="paragraph" w:customStyle="1" w:styleId="550">
    <w:name w:val="Заголовок №5 (5)"/>
    <w:basedOn w:val="a"/>
    <w:link w:val="55"/>
    <w:uiPriority w:val="99"/>
    <w:pPr>
      <w:shd w:val="clear" w:color="auto" w:fill="FFFFFF"/>
      <w:spacing w:line="240" w:lineRule="atLeast"/>
      <w:outlineLvl w:val="4"/>
    </w:pPr>
    <w:rPr>
      <w:rFonts w:ascii="Times New Roman" w:hAnsi="Times New Roman" w:cs="Times New Roman"/>
      <w:b/>
      <w:bCs/>
      <w:noProof/>
      <w:color w:val="auto"/>
      <w:sz w:val="15"/>
      <w:szCs w:val="15"/>
    </w:rPr>
  </w:style>
  <w:style w:type="paragraph" w:customStyle="1" w:styleId="6130">
    <w:name w:val="Заголовок №6 (13)"/>
    <w:basedOn w:val="a"/>
    <w:link w:val="613"/>
    <w:uiPriority w:val="99"/>
    <w:pPr>
      <w:shd w:val="clear" w:color="auto" w:fill="FFFFFF"/>
      <w:spacing w:line="240" w:lineRule="atLeast"/>
      <w:outlineLvl w:val="5"/>
    </w:pPr>
    <w:rPr>
      <w:rFonts w:ascii="Candara" w:hAnsi="Candara" w:cs="Candara"/>
      <w:color w:val="auto"/>
      <w:sz w:val="19"/>
      <w:szCs w:val="19"/>
    </w:rPr>
  </w:style>
  <w:style w:type="paragraph" w:customStyle="1" w:styleId="461">
    <w:name w:val="Заголовок №4 (6)"/>
    <w:basedOn w:val="a"/>
    <w:link w:val="460"/>
    <w:uiPriority w:val="99"/>
    <w:pPr>
      <w:shd w:val="clear" w:color="auto" w:fill="FFFFFF"/>
      <w:spacing w:before="120" w:line="140" w:lineRule="exact"/>
      <w:jc w:val="both"/>
      <w:outlineLvl w:val="3"/>
    </w:pPr>
    <w:rPr>
      <w:rFonts w:ascii="Times New Roman" w:hAnsi="Times New Roman" w:cs="Times New Roman"/>
      <w:b/>
      <w:bCs/>
      <w:color w:val="auto"/>
      <w:sz w:val="12"/>
      <w:szCs w:val="12"/>
    </w:rPr>
  </w:style>
  <w:style w:type="paragraph" w:customStyle="1" w:styleId="6120">
    <w:name w:val="Заголовок №6 (12)"/>
    <w:basedOn w:val="a"/>
    <w:link w:val="612"/>
    <w:uiPriority w:val="99"/>
    <w:pPr>
      <w:shd w:val="clear" w:color="auto" w:fill="FFFFFF"/>
      <w:spacing w:before="120" w:line="140" w:lineRule="exact"/>
      <w:jc w:val="both"/>
      <w:outlineLvl w:val="5"/>
    </w:pPr>
    <w:rPr>
      <w:rFonts w:ascii="Trebuchet MS" w:hAnsi="Trebuchet MS" w:cs="Trebuchet MS"/>
      <w:b/>
      <w:bCs/>
      <w:color w:val="auto"/>
      <w:spacing w:val="-10"/>
      <w:sz w:val="11"/>
      <w:szCs w:val="11"/>
    </w:rPr>
  </w:style>
  <w:style w:type="paragraph" w:customStyle="1" w:styleId="6140">
    <w:name w:val="Заголовок №6 (14)"/>
    <w:basedOn w:val="a"/>
    <w:link w:val="614"/>
    <w:uiPriority w:val="99"/>
    <w:pPr>
      <w:shd w:val="clear" w:color="auto" w:fill="FFFFFF"/>
      <w:spacing w:after="180" w:line="180" w:lineRule="exact"/>
      <w:outlineLvl w:val="5"/>
    </w:pPr>
    <w:rPr>
      <w:rFonts w:ascii="Times New Roman" w:hAnsi="Times New Roman" w:cs="Times New Roman"/>
      <w:color w:val="auto"/>
      <w:sz w:val="16"/>
      <w:szCs w:val="16"/>
    </w:rPr>
  </w:style>
  <w:style w:type="paragraph" w:customStyle="1" w:styleId="560">
    <w:name w:val="Заголовок №5 (6)"/>
    <w:basedOn w:val="a"/>
    <w:link w:val="56"/>
    <w:uiPriority w:val="99"/>
    <w:pPr>
      <w:shd w:val="clear" w:color="auto" w:fill="FFFFFF"/>
      <w:spacing w:before="60" w:line="140" w:lineRule="exact"/>
      <w:jc w:val="both"/>
      <w:outlineLvl w:val="4"/>
    </w:pPr>
    <w:rPr>
      <w:rFonts w:ascii="Palatino Linotype" w:hAnsi="Palatino Linotype" w:cs="Palatino Linotype"/>
      <w:b/>
      <w:bCs/>
      <w:color w:val="auto"/>
      <w:sz w:val="12"/>
      <w:szCs w:val="12"/>
    </w:rPr>
  </w:style>
  <w:style w:type="paragraph" w:customStyle="1" w:styleId="570">
    <w:name w:val="Заголовок №5 (7)"/>
    <w:basedOn w:val="a"/>
    <w:link w:val="57"/>
    <w:uiPriority w:val="99"/>
    <w:pPr>
      <w:shd w:val="clear" w:color="auto" w:fill="FFFFFF"/>
      <w:spacing w:before="120" w:line="140" w:lineRule="exact"/>
      <w:jc w:val="both"/>
      <w:outlineLvl w:val="4"/>
    </w:pPr>
    <w:rPr>
      <w:rFonts w:ascii="SimSun" w:eastAsia="SimSun" w:cs="SimSun"/>
      <w:b/>
      <w:bCs/>
      <w:color w:val="auto"/>
      <w:sz w:val="13"/>
      <w:szCs w:val="13"/>
    </w:rPr>
  </w:style>
  <w:style w:type="paragraph" w:customStyle="1" w:styleId="271">
    <w:name w:val="Основной текст (27)1"/>
    <w:basedOn w:val="a"/>
    <w:link w:val="27"/>
    <w:uiPriority w:val="99"/>
    <w:pPr>
      <w:shd w:val="clear" w:color="auto" w:fill="FFFFFF"/>
      <w:spacing w:after="240" w:line="240" w:lineRule="atLeast"/>
      <w:jc w:val="both"/>
    </w:pPr>
    <w:rPr>
      <w:rFonts w:ascii="Times New Roman" w:hAnsi="Times New Roman" w:cs="Times New Roman"/>
      <w:color w:val="auto"/>
      <w:sz w:val="13"/>
      <w:szCs w:val="13"/>
    </w:rPr>
  </w:style>
  <w:style w:type="paragraph" w:customStyle="1" w:styleId="6150">
    <w:name w:val="Заголовок №6 (15)"/>
    <w:basedOn w:val="a"/>
    <w:link w:val="615"/>
    <w:uiPriority w:val="99"/>
    <w:pPr>
      <w:shd w:val="clear" w:color="auto" w:fill="FFFFFF"/>
      <w:spacing w:after="120" w:line="240" w:lineRule="atLeast"/>
      <w:outlineLvl w:val="5"/>
    </w:pPr>
    <w:rPr>
      <w:rFonts w:ascii="Times New Roman" w:hAnsi="Times New Roman" w:cs="Times New Roman"/>
      <w:b/>
      <w:bCs/>
      <w:noProof/>
      <w:color w:val="auto"/>
      <w:sz w:val="16"/>
      <w:szCs w:val="16"/>
    </w:rPr>
  </w:style>
  <w:style w:type="paragraph" w:customStyle="1" w:styleId="280">
    <w:name w:val="Основной текст (28)"/>
    <w:basedOn w:val="a"/>
    <w:link w:val="28"/>
    <w:uiPriority w:val="99"/>
    <w:pPr>
      <w:shd w:val="clear" w:color="auto" w:fill="FFFFFF"/>
      <w:spacing w:line="240" w:lineRule="atLeast"/>
    </w:pPr>
    <w:rPr>
      <w:rFonts w:ascii="Consolas" w:hAnsi="Consolas" w:cs="Consolas"/>
      <w:noProof/>
      <w:color w:val="auto"/>
      <w:sz w:val="31"/>
      <w:szCs w:val="31"/>
    </w:rPr>
  </w:style>
  <w:style w:type="paragraph" w:customStyle="1" w:styleId="290">
    <w:name w:val="Основной текст (29)"/>
    <w:basedOn w:val="a"/>
    <w:link w:val="29"/>
    <w:uiPriority w:val="99"/>
    <w:pPr>
      <w:shd w:val="clear" w:color="auto" w:fill="FFFFFF"/>
      <w:spacing w:line="240" w:lineRule="atLeast"/>
    </w:pPr>
    <w:rPr>
      <w:rFonts w:ascii="SimSun" w:eastAsia="SimSun" w:cs="SimSun"/>
      <w:b/>
      <w:bCs/>
      <w:noProof/>
      <w:color w:val="auto"/>
      <w:sz w:val="16"/>
      <w:szCs w:val="16"/>
    </w:rPr>
  </w:style>
  <w:style w:type="paragraph" w:customStyle="1" w:styleId="580">
    <w:name w:val="Заголовок №5 (8)"/>
    <w:basedOn w:val="a"/>
    <w:link w:val="58"/>
    <w:uiPriority w:val="99"/>
    <w:pPr>
      <w:shd w:val="clear" w:color="auto" w:fill="FFFFFF"/>
      <w:spacing w:before="120" w:line="140" w:lineRule="exact"/>
      <w:jc w:val="both"/>
      <w:outlineLvl w:val="4"/>
    </w:pPr>
    <w:rPr>
      <w:rFonts w:ascii="SimSun" w:eastAsia="SimSun" w:cs="SimSun"/>
      <w:b/>
      <w:bCs/>
      <w:color w:val="auto"/>
      <w:sz w:val="13"/>
      <w:szCs w:val="13"/>
    </w:rPr>
  </w:style>
  <w:style w:type="paragraph" w:customStyle="1" w:styleId="590">
    <w:name w:val="Заголовок №5 (9)"/>
    <w:basedOn w:val="a"/>
    <w:link w:val="59"/>
    <w:uiPriority w:val="99"/>
    <w:pPr>
      <w:shd w:val="clear" w:color="auto" w:fill="FFFFFF"/>
      <w:spacing w:line="140" w:lineRule="exact"/>
      <w:jc w:val="both"/>
      <w:outlineLvl w:val="4"/>
    </w:pPr>
    <w:rPr>
      <w:rFonts w:ascii="Times New Roman" w:hAnsi="Times New Roman" w:cs="Times New Roman"/>
      <w:color w:val="auto"/>
      <w:sz w:val="14"/>
      <w:szCs w:val="14"/>
    </w:rPr>
  </w:style>
  <w:style w:type="paragraph" w:customStyle="1" w:styleId="5101">
    <w:name w:val="Заголовок №5 (10)"/>
    <w:basedOn w:val="a"/>
    <w:link w:val="5100"/>
    <w:uiPriority w:val="99"/>
    <w:pPr>
      <w:shd w:val="clear" w:color="auto" w:fill="FFFFFF"/>
      <w:spacing w:before="120" w:line="140" w:lineRule="exact"/>
      <w:jc w:val="both"/>
      <w:outlineLvl w:val="4"/>
    </w:pPr>
    <w:rPr>
      <w:rFonts w:ascii="SimSun" w:eastAsia="SimSun" w:cs="SimSun"/>
      <w:color w:val="auto"/>
      <w:sz w:val="13"/>
      <w:szCs w:val="13"/>
    </w:rPr>
  </w:style>
  <w:style w:type="paragraph" w:customStyle="1" w:styleId="6160">
    <w:name w:val="Заголовок №6 (16)"/>
    <w:basedOn w:val="a"/>
    <w:link w:val="616"/>
    <w:uiPriority w:val="99"/>
    <w:pPr>
      <w:shd w:val="clear" w:color="auto" w:fill="FFFFFF"/>
      <w:spacing w:before="120" w:line="140" w:lineRule="exact"/>
      <w:jc w:val="both"/>
      <w:outlineLvl w:val="5"/>
    </w:pPr>
    <w:rPr>
      <w:rFonts w:ascii="Tahoma" w:hAnsi="Tahoma" w:cs="Tahoma"/>
      <w:color w:val="auto"/>
      <w:sz w:val="12"/>
      <w:szCs w:val="12"/>
    </w:rPr>
  </w:style>
  <w:style w:type="paragraph" w:customStyle="1" w:styleId="5110">
    <w:name w:val="Заголовок №5 (11)"/>
    <w:basedOn w:val="a"/>
    <w:link w:val="511"/>
    <w:uiPriority w:val="99"/>
    <w:pPr>
      <w:shd w:val="clear" w:color="auto" w:fill="FFFFFF"/>
      <w:spacing w:before="120" w:line="140" w:lineRule="exact"/>
      <w:jc w:val="both"/>
      <w:outlineLvl w:val="4"/>
    </w:pPr>
    <w:rPr>
      <w:rFonts w:ascii="SimSun" w:eastAsia="SimSun" w:cs="SimSun"/>
      <w:color w:val="auto"/>
      <w:sz w:val="14"/>
      <w:szCs w:val="14"/>
    </w:rPr>
  </w:style>
  <w:style w:type="paragraph" w:customStyle="1" w:styleId="6170">
    <w:name w:val="Заголовок №6 (17)"/>
    <w:basedOn w:val="a"/>
    <w:link w:val="617"/>
    <w:uiPriority w:val="99"/>
    <w:pPr>
      <w:shd w:val="clear" w:color="auto" w:fill="FFFFFF"/>
      <w:spacing w:before="120" w:line="140" w:lineRule="exact"/>
      <w:jc w:val="both"/>
      <w:outlineLvl w:val="5"/>
    </w:pPr>
    <w:rPr>
      <w:rFonts w:ascii="SimSun" w:eastAsia="SimSun" w:cs="SimSun"/>
      <w:color w:val="auto"/>
      <w:sz w:val="12"/>
      <w:szCs w:val="12"/>
    </w:rPr>
  </w:style>
  <w:style w:type="paragraph" w:customStyle="1" w:styleId="5120">
    <w:name w:val="Заголовок №5 (12)"/>
    <w:basedOn w:val="a"/>
    <w:link w:val="512"/>
    <w:uiPriority w:val="99"/>
    <w:pPr>
      <w:shd w:val="clear" w:color="auto" w:fill="FFFFFF"/>
      <w:spacing w:before="60" w:line="140" w:lineRule="exact"/>
      <w:jc w:val="both"/>
      <w:outlineLvl w:val="4"/>
    </w:pPr>
    <w:rPr>
      <w:rFonts w:ascii="Palatino Linotype" w:hAnsi="Palatino Linotype" w:cs="Palatino Linotype"/>
      <w:b/>
      <w:bCs/>
      <w:color w:val="auto"/>
      <w:sz w:val="13"/>
      <w:szCs w:val="13"/>
    </w:rPr>
  </w:style>
  <w:style w:type="paragraph" w:customStyle="1" w:styleId="301">
    <w:name w:val="Основной текст (30)1"/>
    <w:basedOn w:val="a"/>
    <w:link w:val="300"/>
    <w:uiPriority w:val="99"/>
    <w:pPr>
      <w:shd w:val="clear" w:color="auto" w:fill="FFFFFF"/>
      <w:spacing w:before="120" w:line="140" w:lineRule="exact"/>
      <w:jc w:val="both"/>
    </w:pPr>
    <w:rPr>
      <w:rFonts w:ascii="Tahoma" w:hAnsi="Tahoma" w:cs="Tahoma"/>
      <w:color w:val="auto"/>
      <w:sz w:val="12"/>
      <w:szCs w:val="12"/>
    </w:rPr>
  </w:style>
  <w:style w:type="paragraph" w:customStyle="1" w:styleId="6180">
    <w:name w:val="Заголовок №6 (18)"/>
    <w:basedOn w:val="a"/>
    <w:link w:val="618"/>
    <w:uiPriority w:val="99"/>
    <w:pPr>
      <w:shd w:val="clear" w:color="auto" w:fill="FFFFFF"/>
      <w:spacing w:before="120" w:line="140" w:lineRule="exact"/>
      <w:jc w:val="both"/>
      <w:outlineLvl w:val="5"/>
    </w:pPr>
    <w:rPr>
      <w:rFonts w:ascii="Georgia" w:hAnsi="Georgia" w:cs="Georgia"/>
      <w:color w:val="auto"/>
      <w:sz w:val="12"/>
      <w:szCs w:val="12"/>
    </w:rPr>
  </w:style>
  <w:style w:type="paragraph" w:customStyle="1" w:styleId="6190">
    <w:name w:val="Заголовок №6 (19)"/>
    <w:basedOn w:val="a"/>
    <w:link w:val="619"/>
    <w:uiPriority w:val="99"/>
    <w:pPr>
      <w:shd w:val="clear" w:color="auto" w:fill="FFFFFF"/>
      <w:spacing w:before="120" w:line="140" w:lineRule="exact"/>
      <w:jc w:val="both"/>
      <w:outlineLvl w:val="5"/>
    </w:pPr>
    <w:rPr>
      <w:rFonts w:ascii="Tahoma" w:hAnsi="Tahoma" w:cs="Tahoma"/>
      <w:color w:val="auto"/>
      <w:sz w:val="12"/>
      <w:szCs w:val="12"/>
    </w:rPr>
  </w:style>
  <w:style w:type="paragraph" w:customStyle="1" w:styleId="5130">
    <w:name w:val="Заголовок №5 (13)"/>
    <w:basedOn w:val="a"/>
    <w:link w:val="513"/>
    <w:uiPriority w:val="99"/>
    <w:pPr>
      <w:shd w:val="clear" w:color="auto" w:fill="FFFFFF"/>
      <w:spacing w:before="120" w:line="240" w:lineRule="atLeast"/>
      <w:jc w:val="both"/>
      <w:outlineLvl w:val="4"/>
    </w:pPr>
    <w:rPr>
      <w:rFonts w:ascii="SimSun" w:eastAsia="SimSun" w:cs="SimSun"/>
      <w:b/>
      <w:bCs/>
      <w:color w:val="auto"/>
      <w:sz w:val="13"/>
      <w:szCs w:val="13"/>
    </w:rPr>
  </w:style>
  <w:style w:type="paragraph" w:customStyle="1" w:styleId="312">
    <w:name w:val="Основной текст (31)"/>
    <w:basedOn w:val="a"/>
    <w:link w:val="311"/>
    <w:uiPriority w:val="99"/>
    <w:pPr>
      <w:shd w:val="clear" w:color="auto" w:fill="FFFFFF"/>
      <w:spacing w:line="240" w:lineRule="atLeast"/>
    </w:pPr>
    <w:rPr>
      <w:rFonts w:ascii="Consolas" w:hAnsi="Consolas" w:cs="Consolas"/>
      <w:i/>
      <w:iCs/>
      <w:noProof/>
      <w:color w:val="auto"/>
      <w:sz w:val="31"/>
      <w:szCs w:val="31"/>
    </w:rPr>
  </w:style>
  <w:style w:type="paragraph" w:customStyle="1" w:styleId="1120">
    <w:name w:val="Заголовок №11 (2)"/>
    <w:basedOn w:val="a"/>
    <w:link w:val="112"/>
    <w:uiPriority w:val="99"/>
    <w:pPr>
      <w:shd w:val="clear" w:color="auto" w:fill="FFFFFF"/>
      <w:spacing w:line="140" w:lineRule="exact"/>
      <w:jc w:val="both"/>
    </w:pPr>
    <w:rPr>
      <w:rFonts w:ascii="Times New Roman" w:hAnsi="Times New Roman" w:cs="Times New Roman"/>
      <w:color w:val="auto"/>
      <w:sz w:val="14"/>
      <w:szCs w:val="14"/>
    </w:rPr>
  </w:style>
  <w:style w:type="paragraph" w:customStyle="1" w:styleId="1110">
    <w:name w:val="Заголовок №111"/>
    <w:basedOn w:val="a"/>
    <w:link w:val="113"/>
    <w:uiPriority w:val="99"/>
    <w:pPr>
      <w:shd w:val="clear" w:color="auto" w:fill="FFFFFF"/>
      <w:spacing w:before="120" w:line="140" w:lineRule="exact"/>
      <w:ind w:hanging="220"/>
      <w:jc w:val="both"/>
    </w:pPr>
    <w:rPr>
      <w:rFonts w:ascii="Times New Roman" w:hAnsi="Times New Roman" w:cs="Times New Roman"/>
      <w:color w:val="auto"/>
      <w:sz w:val="12"/>
      <w:szCs w:val="12"/>
    </w:rPr>
  </w:style>
  <w:style w:type="paragraph" w:customStyle="1" w:styleId="1021">
    <w:name w:val="Заголовок №10 (2)1"/>
    <w:basedOn w:val="a"/>
    <w:link w:val="102"/>
    <w:uiPriority w:val="99"/>
    <w:pPr>
      <w:shd w:val="clear" w:color="auto" w:fill="FFFFFF"/>
      <w:spacing w:line="140" w:lineRule="exact"/>
      <w:jc w:val="both"/>
    </w:pPr>
    <w:rPr>
      <w:rFonts w:ascii="Times New Roman" w:hAnsi="Times New Roman" w:cs="Times New Roman"/>
      <w:color w:val="auto"/>
      <w:sz w:val="14"/>
      <w:szCs w:val="14"/>
    </w:rPr>
  </w:style>
  <w:style w:type="paragraph" w:customStyle="1" w:styleId="820">
    <w:name w:val="Заголовок №8 (2)"/>
    <w:basedOn w:val="a"/>
    <w:link w:val="82"/>
    <w:uiPriority w:val="99"/>
    <w:pPr>
      <w:shd w:val="clear" w:color="auto" w:fill="FFFFFF"/>
      <w:spacing w:before="120" w:line="140" w:lineRule="exact"/>
      <w:jc w:val="both"/>
      <w:outlineLvl w:val="7"/>
    </w:pPr>
    <w:rPr>
      <w:rFonts w:ascii="Trebuchet MS" w:hAnsi="Trebuchet MS" w:cs="Trebuchet MS"/>
      <w:b/>
      <w:bCs/>
      <w:color w:val="auto"/>
      <w:sz w:val="12"/>
      <w:szCs w:val="12"/>
    </w:rPr>
  </w:style>
  <w:style w:type="paragraph" w:customStyle="1" w:styleId="48">
    <w:name w:val="Подпись к картинке (4)"/>
    <w:basedOn w:val="a"/>
    <w:link w:val="47"/>
    <w:uiPriority w:val="99"/>
    <w:pPr>
      <w:shd w:val="clear" w:color="auto" w:fill="FFFFFF"/>
      <w:spacing w:line="240" w:lineRule="atLeast"/>
    </w:pPr>
    <w:rPr>
      <w:rFonts w:ascii="Century Schoolbook" w:hAnsi="Century Schoolbook" w:cs="Century Schoolbook"/>
      <w:b/>
      <w:bCs/>
      <w:noProof/>
      <w:color w:val="auto"/>
      <w:sz w:val="18"/>
      <w:szCs w:val="18"/>
    </w:rPr>
  </w:style>
  <w:style w:type="paragraph" w:customStyle="1" w:styleId="321">
    <w:name w:val="Основной текст (32)"/>
    <w:basedOn w:val="a"/>
    <w:link w:val="320"/>
    <w:uiPriority w:val="99"/>
    <w:pPr>
      <w:shd w:val="clear" w:color="auto" w:fill="FFFFFF"/>
      <w:spacing w:line="240" w:lineRule="atLeast"/>
    </w:pPr>
    <w:rPr>
      <w:rFonts w:ascii="Aharoni" w:cs="Aharoni"/>
      <w:noProof/>
      <w:color w:val="auto"/>
      <w:sz w:val="20"/>
      <w:szCs w:val="20"/>
    </w:rPr>
  </w:style>
  <w:style w:type="paragraph" w:customStyle="1" w:styleId="1131">
    <w:name w:val="Заголовок №11 (3)1"/>
    <w:basedOn w:val="a"/>
    <w:link w:val="1130"/>
    <w:uiPriority w:val="99"/>
    <w:pPr>
      <w:shd w:val="clear" w:color="auto" w:fill="FFFFFF"/>
      <w:spacing w:line="140" w:lineRule="exact"/>
      <w:jc w:val="both"/>
    </w:pPr>
    <w:rPr>
      <w:rFonts w:ascii="Times New Roman" w:hAnsi="Times New Roman" w:cs="Times New Roman"/>
      <w:color w:val="auto"/>
      <w:sz w:val="14"/>
      <w:szCs w:val="14"/>
    </w:rPr>
  </w:style>
  <w:style w:type="paragraph" w:customStyle="1" w:styleId="1030">
    <w:name w:val="Заголовок №10 (3)"/>
    <w:basedOn w:val="a"/>
    <w:link w:val="103"/>
    <w:uiPriority w:val="99"/>
    <w:pPr>
      <w:shd w:val="clear" w:color="auto" w:fill="FFFFFF"/>
      <w:spacing w:before="120" w:line="140" w:lineRule="exact"/>
      <w:jc w:val="both"/>
    </w:pPr>
    <w:rPr>
      <w:rFonts w:ascii="Trebuchet MS" w:hAnsi="Trebuchet MS" w:cs="Trebuchet MS"/>
      <w:color w:val="auto"/>
      <w:sz w:val="11"/>
      <w:szCs w:val="11"/>
    </w:rPr>
  </w:style>
  <w:style w:type="paragraph" w:customStyle="1" w:styleId="1040">
    <w:name w:val="Заголовок №10 (4)"/>
    <w:basedOn w:val="a"/>
    <w:link w:val="104"/>
    <w:uiPriority w:val="99"/>
    <w:pPr>
      <w:shd w:val="clear" w:color="auto" w:fill="FFFFFF"/>
      <w:spacing w:before="120" w:line="140" w:lineRule="exact"/>
      <w:jc w:val="both"/>
    </w:pPr>
    <w:rPr>
      <w:rFonts w:ascii="Microsoft Sans Serif" w:hAnsi="Microsoft Sans Serif" w:cs="Microsoft Sans Serif"/>
      <w:b/>
      <w:bCs/>
      <w:color w:val="auto"/>
      <w:sz w:val="12"/>
      <w:szCs w:val="12"/>
    </w:rPr>
  </w:style>
  <w:style w:type="paragraph" w:customStyle="1" w:styleId="810">
    <w:name w:val="Заголовок №81"/>
    <w:basedOn w:val="a"/>
    <w:link w:val="80"/>
    <w:uiPriority w:val="99"/>
    <w:pPr>
      <w:shd w:val="clear" w:color="auto" w:fill="FFFFFF"/>
      <w:spacing w:after="360" w:line="172" w:lineRule="exact"/>
      <w:outlineLvl w:val="7"/>
    </w:pPr>
    <w:rPr>
      <w:rFonts w:ascii="Times New Roman" w:hAnsi="Times New Roman" w:cs="Times New Roman"/>
      <w:b/>
      <w:bCs/>
      <w:color w:val="auto"/>
      <w:sz w:val="15"/>
      <w:szCs w:val="15"/>
    </w:rPr>
  </w:style>
  <w:style w:type="paragraph" w:customStyle="1" w:styleId="1010">
    <w:name w:val="Заголовок №101"/>
    <w:basedOn w:val="a"/>
    <w:link w:val="105"/>
    <w:uiPriority w:val="99"/>
    <w:pPr>
      <w:shd w:val="clear" w:color="auto" w:fill="FFFFFF"/>
      <w:spacing w:after="420" w:line="240" w:lineRule="atLeast"/>
      <w:jc w:val="both"/>
    </w:pPr>
    <w:rPr>
      <w:rFonts w:ascii="Times New Roman" w:hAnsi="Times New Roman" w:cs="Times New Roman"/>
      <w:b/>
      <w:bCs/>
      <w:color w:val="auto"/>
      <w:sz w:val="15"/>
      <w:szCs w:val="15"/>
    </w:rPr>
  </w:style>
  <w:style w:type="paragraph" w:customStyle="1" w:styleId="1141">
    <w:name w:val="Заголовок №11 (4)1"/>
    <w:basedOn w:val="a"/>
    <w:link w:val="1140"/>
    <w:uiPriority w:val="99"/>
    <w:pPr>
      <w:shd w:val="clear" w:color="auto" w:fill="FFFFFF"/>
      <w:spacing w:before="420" w:after="180" w:line="240" w:lineRule="atLeast"/>
      <w:jc w:val="both"/>
    </w:pPr>
    <w:rPr>
      <w:rFonts w:ascii="Times New Roman" w:hAnsi="Times New Roman" w:cs="Times New Roman"/>
      <w:color w:val="auto"/>
      <w:sz w:val="13"/>
      <w:szCs w:val="13"/>
    </w:rPr>
  </w:style>
  <w:style w:type="paragraph" w:customStyle="1" w:styleId="920">
    <w:name w:val="Заголовок №9 (2)"/>
    <w:basedOn w:val="a"/>
    <w:link w:val="92"/>
    <w:uiPriority w:val="99"/>
    <w:pPr>
      <w:shd w:val="clear" w:color="auto" w:fill="FFFFFF"/>
      <w:spacing w:before="120" w:line="140" w:lineRule="exact"/>
      <w:jc w:val="both"/>
      <w:outlineLvl w:val="8"/>
    </w:pPr>
    <w:rPr>
      <w:rFonts w:ascii="Trebuchet MS" w:hAnsi="Trebuchet MS" w:cs="Trebuchet MS"/>
      <w:b/>
      <w:bCs/>
      <w:color w:val="auto"/>
      <w:sz w:val="10"/>
      <w:szCs w:val="10"/>
    </w:rPr>
  </w:style>
  <w:style w:type="paragraph" w:customStyle="1" w:styleId="331">
    <w:name w:val="Основной текст (33)"/>
    <w:basedOn w:val="a"/>
    <w:link w:val="330"/>
    <w:uiPriority w:val="99"/>
    <w:pPr>
      <w:shd w:val="clear" w:color="auto" w:fill="FFFFFF"/>
      <w:spacing w:after="540" w:line="240" w:lineRule="atLeast"/>
    </w:pPr>
    <w:rPr>
      <w:rFonts w:ascii="Aharoni" w:cs="Aharoni"/>
      <w:noProof/>
      <w:color w:val="auto"/>
      <w:sz w:val="20"/>
      <w:szCs w:val="20"/>
    </w:rPr>
  </w:style>
  <w:style w:type="paragraph" w:customStyle="1" w:styleId="930">
    <w:name w:val="Заголовок №9 (3)"/>
    <w:basedOn w:val="a"/>
    <w:link w:val="93"/>
    <w:uiPriority w:val="99"/>
    <w:pPr>
      <w:shd w:val="clear" w:color="auto" w:fill="FFFFFF"/>
      <w:spacing w:before="120" w:line="140" w:lineRule="exact"/>
      <w:jc w:val="both"/>
      <w:outlineLvl w:val="8"/>
    </w:pPr>
    <w:rPr>
      <w:rFonts w:ascii="Times New Roman" w:hAnsi="Times New Roman" w:cs="Times New Roman"/>
      <w:b/>
      <w:bCs/>
      <w:color w:val="auto"/>
      <w:sz w:val="12"/>
      <w:szCs w:val="12"/>
    </w:rPr>
  </w:style>
  <w:style w:type="paragraph" w:customStyle="1" w:styleId="940">
    <w:name w:val="Заголовок №9 (4)"/>
    <w:basedOn w:val="a"/>
    <w:link w:val="94"/>
    <w:uiPriority w:val="99"/>
    <w:pPr>
      <w:shd w:val="clear" w:color="auto" w:fill="FFFFFF"/>
      <w:spacing w:before="120" w:line="140" w:lineRule="exact"/>
      <w:jc w:val="both"/>
      <w:outlineLvl w:val="8"/>
    </w:pPr>
    <w:rPr>
      <w:rFonts w:ascii="Trebuchet MS" w:hAnsi="Trebuchet MS" w:cs="Trebuchet MS"/>
      <w:b/>
      <w:bCs/>
      <w:color w:val="auto"/>
      <w:sz w:val="10"/>
      <w:szCs w:val="10"/>
    </w:rPr>
  </w:style>
  <w:style w:type="paragraph" w:customStyle="1" w:styleId="1150">
    <w:name w:val="Заголовок №11 (5)"/>
    <w:basedOn w:val="a"/>
    <w:link w:val="115"/>
    <w:uiPriority w:val="99"/>
    <w:pPr>
      <w:shd w:val="clear" w:color="auto" w:fill="FFFFFF"/>
      <w:spacing w:before="120" w:line="140" w:lineRule="exact"/>
      <w:jc w:val="both"/>
    </w:pPr>
    <w:rPr>
      <w:rFonts w:ascii="Microsoft Sans Serif" w:hAnsi="Microsoft Sans Serif" w:cs="Microsoft Sans Serif"/>
      <w:color w:val="auto"/>
      <w:sz w:val="12"/>
      <w:szCs w:val="12"/>
    </w:rPr>
  </w:style>
  <w:style w:type="paragraph" w:customStyle="1" w:styleId="950">
    <w:name w:val="Заголовок №9 (5)"/>
    <w:basedOn w:val="a"/>
    <w:link w:val="95"/>
    <w:uiPriority w:val="99"/>
    <w:pPr>
      <w:shd w:val="clear" w:color="auto" w:fill="FFFFFF"/>
      <w:spacing w:before="120" w:line="140" w:lineRule="exact"/>
      <w:jc w:val="both"/>
      <w:outlineLvl w:val="8"/>
    </w:pPr>
    <w:rPr>
      <w:rFonts w:ascii="Trebuchet MS" w:hAnsi="Trebuchet MS" w:cs="Trebuchet MS"/>
      <w:color w:val="auto"/>
      <w:spacing w:val="-10"/>
      <w:sz w:val="13"/>
      <w:szCs w:val="13"/>
    </w:rPr>
  </w:style>
  <w:style w:type="paragraph" w:customStyle="1" w:styleId="514">
    <w:name w:val="Подпись к картинке (5)1"/>
    <w:basedOn w:val="a"/>
    <w:link w:val="5b"/>
    <w:uiPriority w:val="99"/>
    <w:pPr>
      <w:shd w:val="clear" w:color="auto" w:fill="FFFFFF"/>
      <w:spacing w:line="240" w:lineRule="atLeast"/>
    </w:pPr>
    <w:rPr>
      <w:rFonts w:ascii="Times New Roman" w:hAnsi="Times New Roman" w:cs="Times New Roman"/>
      <w:color w:val="auto"/>
      <w:sz w:val="14"/>
      <w:szCs w:val="14"/>
    </w:rPr>
  </w:style>
  <w:style w:type="paragraph" w:customStyle="1" w:styleId="341">
    <w:name w:val="Основной текст (34)"/>
    <w:basedOn w:val="a"/>
    <w:link w:val="340"/>
    <w:uiPriority w:val="99"/>
    <w:pPr>
      <w:shd w:val="clear" w:color="auto" w:fill="FFFFFF"/>
      <w:spacing w:before="120" w:line="140" w:lineRule="exact"/>
      <w:jc w:val="both"/>
    </w:pPr>
    <w:rPr>
      <w:rFonts w:ascii="SimSun" w:eastAsia="SimSun" w:cs="SimSun"/>
      <w:i/>
      <w:iCs/>
      <w:color w:val="auto"/>
      <w:sz w:val="12"/>
      <w:szCs w:val="12"/>
      <w:lang w:val="en-US" w:eastAsia="en-US"/>
    </w:rPr>
  </w:style>
  <w:style w:type="paragraph" w:customStyle="1" w:styleId="370">
    <w:name w:val="Основной текст (37)"/>
    <w:basedOn w:val="a"/>
    <w:link w:val="37"/>
    <w:uiPriority w:val="99"/>
    <w:pPr>
      <w:shd w:val="clear" w:color="auto" w:fill="FFFFFF"/>
      <w:spacing w:line="240" w:lineRule="atLeast"/>
    </w:pPr>
    <w:rPr>
      <w:rFonts w:ascii="Times New Roman" w:hAnsi="Times New Roman" w:cs="Times New Roman"/>
      <w:b/>
      <w:bCs/>
      <w:color w:val="auto"/>
      <w:sz w:val="15"/>
      <w:szCs w:val="15"/>
    </w:rPr>
  </w:style>
  <w:style w:type="paragraph" w:customStyle="1" w:styleId="6d">
    <w:name w:val="Подпись к картинке (6)"/>
    <w:basedOn w:val="a"/>
    <w:link w:val="6c"/>
    <w:uiPriority w:val="99"/>
    <w:pPr>
      <w:shd w:val="clear" w:color="auto" w:fill="FFFFFF"/>
      <w:spacing w:line="240" w:lineRule="atLeast"/>
    </w:pPr>
    <w:rPr>
      <w:rFonts w:ascii="Times New Roman" w:hAnsi="Times New Roman" w:cs="Times New Roman"/>
      <w:noProof/>
      <w:color w:val="auto"/>
      <w:sz w:val="16"/>
      <w:szCs w:val="16"/>
    </w:rPr>
  </w:style>
  <w:style w:type="paragraph" w:customStyle="1" w:styleId="351">
    <w:name w:val="Основной текст (35)"/>
    <w:basedOn w:val="a"/>
    <w:link w:val="350"/>
    <w:uiPriority w:val="99"/>
    <w:pPr>
      <w:shd w:val="clear" w:color="auto" w:fill="FFFFFF"/>
      <w:spacing w:before="120" w:line="140" w:lineRule="exact"/>
      <w:jc w:val="both"/>
    </w:pPr>
    <w:rPr>
      <w:rFonts w:ascii="Times New Roman" w:hAnsi="Times New Roman" w:cs="Times New Roman"/>
      <w:b/>
      <w:bCs/>
      <w:color w:val="auto"/>
      <w:spacing w:val="-10"/>
      <w:sz w:val="15"/>
      <w:szCs w:val="15"/>
    </w:rPr>
  </w:style>
  <w:style w:type="paragraph" w:customStyle="1" w:styleId="1160">
    <w:name w:val="Заголовок №11 (6)"/>
    <w:basedOn w:val="a"/>
    <w:link w:val="116"/>
    <w:uiPriority w:val="99"/>
    <w:pPr>
      <w:shd w:val="clear" w:color="auto" w:fill="FFFFFF"/>
      <w:spacing w:before="120" w:line="140" w:lineRule="exact"/>
      <w:jc w:val="both"/>
    </w:pPr>
    <w:rPr>
      <w:rFonts w:ascii="Times New Roman" w:hAnsi="Times New Roman" w:cs="Times New Roman"/>
      <w:color w:val="auto"/>
      <w:sz w:val="14"/>
      <w:szCs w:val="14"/>
    </w:rPr>
  </w:style>
  <w:style w:type="paragraph" w:customStyle="1" w:styleId="1171">
    <w:name w:val="Заголовок №11 (7)1"/>
    <w:basedOn w:val="a"/>
    <w:link w:val="117"/>
    <w:uiPriority w:val="99"/>
    <w:pPr>
      <w:shd w:val="clear" w:color="auto" w:fill="FFFFFF"/>
      <w:spacing w:before="120" w:line="140" w:lineRule="exact"/>
      <w:jc w:val="both"/>
    </w:pPr>
    <w:rPr>
      <w:rFonts w:ascii="Tahoma" w:hAnsi="Tahoma" w:cs="Tahoma"/>
      <w:color w:val="auto"/>
      <w:sz w:val="12"/>
      <w:szCs w:val="12"/>
    </w:rPr>
  </w:style>
  <w:style w:type="paragraph" w:customStyle="1" w:styleId="1180">
    <w:name w:val="Заголовок №11 (8)"/>
    <w:basedOn w:val="a"/>
    <w:link w:val="118"/>
    <w:uiPriority w:val="99"/>
    <w:pPr>
      <w:shd w:val="clear" w:color="auto" w:fill="FFFFFF"/>
      <w:spacing w:before="120" w:line="140" w:lineRule="exact"/>
      <w:jc w:val="both"/>
    </w:pPr>
    <w:rPr>
      <w:rFonts w:ascii="Microsoft Sans Serif" w:hAnsi="Microsoft Sans Serif" w:cs="Microsoft Sans Serif"/>
      <w:b/>
      <w:bCs/>
      <w:color w:val="auto"/>
      <w:sz w:val="13"/>
      <w:szCs w:val="13"/>
    </w:rPr>
  </w:style>
  <w:style w:type="paragraph" w:customStyle="1" w:styleId="360">
    <w:name w:val="Основной текст (36)"/>
    <w:basedOn w:val="a"/>
    <w:link w:val="36"/>
    <w:uiPriority w:val="99"/>
    <w:pPr>
      <w:shd w:val="clear" w:color="auto" w:fill="FFFFFF"/>
      <w:spacing w:before="960" w:line="240" w:lineRule="atLeast"/>
      <w:jc w:val="both"/>
    </w:pPr>
    <w:rPr>
      <w:rFonts w:ascii="Microsoft Sans Serif" w:hAnsi="Microsoft Sans Serif" w:cs="Microsoft Sans Serif"/>
      <w:b/>
      <w:bCs/>
      <w:color w:val="auto"/>
      <w:sz w:val="13"/>
      <w:szCs w:val="13"/>
    </w:rPr>
  </w:style>
  <w:style w:type="paragraph" w:customStyle="1" w:styleId="1051">
    <w:name w:val="Заголовок №10 (5)"/>
    <w:basedOn w:val="a"/>
    <w:link w:val="1050"/>
    <w:uiPriority w:val="99"/>
    <w:pPr>
      <w:shd w:val="clear" w:color="auto" w:fill="FFFFFF"/>
      <w:spacing w:before="120" w:line="140" w:lineRule="exact"/>
      <w:jc w:val="both"/>
    </w:pPr>
    <w:rPr>
      <w:rFonts w:ascii="Times New Roman" w:hAnsi="Times New Roman" w:cs="Times New Roman"/>
      <w:color w:val="auto"/>
      <w:sz w:val="14"/>
      <w:szCs w:val="14"/>
    </w:rPr>
  </w:style>
  <w:style w:type="paragraph" w:customStyle="1" w:styleId="1190">
    <w:name w:val="Заголовок №11 (9)"/>
    <w:basedOn w:val="a"/>
    <w:link w:val="119"/>
    <w:uiPriority w:val="99"/>
    <w:pPr>
      <w:shd w:val="clear" w:color="auto" w:fill="FFFFFF"/>
      <w:spacing w:before="120" w:line="140" w:lineRule="exact"/>
      <w:jc w:val="both"/>
    </w:pPr>
    <w:rPr>
      <w:rFonts w:ascii="Calibri" w:hAnsi="Calibri" w:cs="Calibri"/>
      <w:color w:val="auto"/>
      <w:sz w:val="13"/>
      <w:szCs w:val="13"/>
    </w:rPr>
  </w:style>
  <w:style w:type="paragraph" w:customStyle="1" w:styleId="1061">
    <w:name w:val="Заголовок №10 (6)"/>
    <w:basedOn w:val="a"/>
    <w:link w:val="1060"/>
    <w:uiPriority w:val="99"/>
    <w:pPr>
      <w:shd w:val="clear" w:color="auto" w:fill="FFFFFF"/>
      <w:spacing w:before="120" w:line="140" w:lineRule="exact"/>
      <w:jc w:val="both"/>
    </w:pPr>
    <w:rPr>
      <w:rFonts w:ascii="Georgia" w:hAnsi="Georgia" w:cs="Georgia"/>
      <w:color w:val="auto"/>
      <w:sz w:val="12"/>
      <w:szCs w:val="12"/>
    </w:rPr>
  </w:style>
  <w:style w:type="paragraph" w:customStyle="1" w:styleId="961">
    <w:name w:val="Заголовок №9 (6)1"/>
    <w:basedOn w:val="a"/>
    <w:link w:val="96"/>
    <w:uiPriority w:val="99"/>
    <w:pPr>
      <w:shd w:val="clear" w:color="auto" w:fill="FFFFFF"/>
      <w:spacing w:line="140" w:lineRule="exact"/>
      <w:jc w:val="both"/>
      <w:outlineLvl w:val="8"/>
    </w:pPr>
    <w:rPr>
      <w:rFonts w:ascii="Times New Roman" w:hAnsi="Times New Roman" w:cs="Times New Roman"/>
      <w:color w:val="auto"/>
      <w:sz w:val="14"/>
      <w:szCs w:val="14"/>
    </w:rPr>
  </w:style>
  <w:style w:type="paragraph" w:customStyle="1" w:styleId="781">
    <w:name w:val="Заголовок №7 (8)"/>
    <w:basedOn w:val="a"/>
    <w:link w:val="780"/>
    <w:uiPriority w:val="99"/>
    <w:pPr>
      <w:shd w:val="clear" w:color="auto" w:fill="FFFFFF"/>
      <w:spacing w:before="120" w:line="140" w:lineRule="exact"/>
      <w:jc w:val="both"/>
      <w:outlineLvl w:val="6"/>
    </w:pPr>
    <w:rPr>
      <w:rFonts w:ascii="Trebuchet MS" w:hAnsi="Trebuchet MS" w:cs="Trebuchet MS"/>
      <w:b/>
      <w:bCs/>
      <w:color w:val="auto"/>
      <w:spacing w:val="-10"/>
      <w:sz w:val="12"/>
      <w:szCs w:val="12"/>
    </w:rPr>
  </w:style>
  <w:style w:type="paragraph" w:customStyle="1" w:styleId="381">
    <w:name w:val="Основной текст (38)1"/>
    <w:basedOn w:val="a"/>
    <w:link w:val="38"/>
    <w:uiPriority w:val="99"/>
    <w:pPr>
      <w:shd w:val="clear" w:color="auto" w:fill="FFFFFF"/>
      <w:spacing w:before="120" w:line="140" w:lineRule="exact"/>
      <w:jc w:val="both"/>
    </w:pPr>
    <w:rPr>
      <w:rFonts w:ascii="Microsoft Sans Serif" w:hAnsi="Microsoft Sans Serif" w:cs="Microsoft Sans Serif"/>
      <w:b/>
      <w:bCs/>
      <w:color w:val="auto"/>
      <w:sz w:val="11"/>
      <w:szCs w:val="11"/>
    </w:rPr>
  </w:style>
  <w:style w:type="paragraph" w:customStyle="1" w:styleId="970">
    <w:name w:val="Заголовок №9 (7)"/>
    <w:basedOn w:val="a"/>
    <w:link w:val="97"/>
    <w:uiPriority w:val="99"/>
    <w:pPr>
      <w:shd w:val="clear" w:color="auto" w:fill="FFFFFF"/>
      <w:spacing w:before="120" w:line="140" w:lineRule="exact"/>
      <w:jc w:val="both"/>
      <w:outlineLvl w:val="8"/>
    </w:pPr>
    <w:rPr>
      <w:rFonts w:ascii="SimSun" w:eastAsia="SimSun" w:cs="SimSun"/>
      <w:b/>
      <w:bCs/>
      <w:color w:val="auto"/>
      <w:sz w:val="13"/>
      <w:szCs w:val="13"/>
    </w:rPr>
  </w:style>
  <w:style w:type="paragraph" w:customStyle="1" w:styleId="1071">
    <w:name w:val="Заголовок №10 (7)1"/>
    <w:basedOn w:val="a"/>
    <w:link w:val="1070"/>
    <w:uiPriority w:val="99"/>
    <w:pPr>
      <w:shd w:val="clear" w:color="auto" w:fill="FFFFFF"/>
      <w:spacing w:before="120" w:line="140" w:lineRule="exact"/>
      <w:jc w:val="both"/>
    </w:pPr>
    <w:rPr>
      <w:rFonts w:ascii="Times New Roman" w:hAnsi="Times New Roman" w:cs="Times New Roman"/>
      <w:color w:val="auto"/>
      <w:sz w:val="12"/>
      <w:szCs w:val="12"/>
    </w:rPr>
  </w:style>
  <w:style w:type="paragraph" w:customStyle="1" w:styleId="831">
    <w:name w:val="Заголовок №8 (3)"/>
    <w:basedOn w:val="a"/>
    <w:link w:val="830"/>
    <w:uiPriority w:val="99"/>
    <w:pPr>
      <w:shd w:val="clear" w:color="auto" w:fill="FFFFFF"/>
      <w:spacing w:before="120" w:line="140" w:lineRule="exact"/>
      <w:jc w:val="both"/>
      <w:outlineLvl w:val="7"/>
    </w:pPr>
    <w:rPr>
      <w:rFonts w:ascii="Tahoma" w:hAnsi="Tahoma" w:cs="Tahoma"/>
      <w:color w:val="auto"/>
      <w:sz w:val="12"/>
      <w:szCs w:val="12"/>
    </w:rPr>
  </w:style>
  <w:style w:type="paragraph" w:customStyle="1" w:styleId="6211">
    <w:name w:val="Заголовок №6 (21)"/>
    <w:basedOn w:val="a"/>
    <w:link w:val="6210"/>
    <w:uiPriority w:val="99"/>
    <w:pPr>
      <w:shd w:val="clear" w:color="auto" w:fill="FFFFFF"/>
      <w:spacing w:before="300" w:line="240" w:lineRule="atLeast"/>
      <w:jc w:val="both"/>
      <w:outlineLvl w:val="5"/>
    </w:pPr>
    <w:rPr>
      <w:rFonts w:ascii="Times New Roman" w:hAnsi="Times New Roman" w:cs="Times New Roman"/>
      <w:color w:val="auto"/>
      <w:spacing w:val="-10"/>
      <w:sz w:val="16"/>
      <w:szCs w:val="16"/>
    </w:rPr>
  </w:style>
  <w:style w:type="paragraph" w:customStyle="1" w:styleId="390">
    <w:name w:val="Основной текст (39)"/>
    <w:basedOn w:val="a"/>
    <w:link w:val="39"/>
    <w:uiPriority w:val="99"/>
    <w:pPr>
      <w:shd w:val="clear" w:color="auto" w:fill="FFFFFF"/>
      <w:spacing w:line="240" w:lineRule="atLeast"/>
    </w:pPr>
    <w:rPr>
      <w:rFonts w:ascii="Trebuchet MS" w:hAnsi="Trebuchet MS" w:cs="Trebuchet MS"/>
      <w:noProof/>
      <w:color w:val="auto"/>
      <w:sz w:val="15"/>
      <w:szCs w:val="15"/>
    </w:rPr>
  </w:style>
  <w:style w:type="paragraph" w:customStyle="1" w:styleId="841">
    <w:name w:val="Заголовок №8 (4)"/>
    <w:basedOn w:val="a"/>
    <w:link w:val="840"/>
    <w:uiPriority w:val="99"/>
    <w:pPr>
      <w:shd w:val="clear" w:color="auto" w:fill="FFFFFF"/>
      <w:spacing w:after="60" w:line="240" w:lineRule="atLeast"/>
      <w:outlineLvl w:val="7"/>
    </w:pPr>
    <w:rPr>
      <w:rFonts w:ascii="Times New Roman" w:hAnsi="Times New Roman" w:cs="Times New Roman"/>
      <w:b/>
      <w:bCs/>
      <w:color w:val="auto"/>
      <w:sz w:val="15"/>
      <w:szCs w:val="15"/>
    </w:rPr>
  </w:style>
  <w:style w:type="paragraph" w:customStyle="1" w:styleId="11101">
    <w:name w:val="Заголовок №11 (10)"/>
    <w:basedOn w:val="a"/>
    <w:link w:val="11100"/>
    <w:uiPriority w:val="99"/>
    <w:pPr>
      <w:shd w:val="clear" w:color="auto" w:fill="FFFFFF"/>
      <w:spacing w:before="60" w:line="240" w:lineRule="atLeast"/>
    </w:pPr>
    <w:rPr>
      <w:rFonts w:ascii="Trebuchet MS" w:hAnsi="Trebuchet MS" w:cs="Trebuchet MS"/>
      <w:i/>
      <w:iCs/>
      <w:color w:val="auto"/>
      <w:spacing w:val="-20"/>
      <w:sz w:val="18"/>
      <w:szCs w:val="18"/>
    </w:rPr>
  </w:style>
  <w:style w:type="paragraph" w:customStyle="1" w:styleId="980">
    <w:name w:val="Заголовок №9 (8)"/>
    <w:basedOn w:val="a"/>
    <w:link w:val="98"/>
    <w:uiPriority w:val="99"/>
    <w:pPr>
      <w:shd w:val="clear" w:color="auto" w:fill="FFFFFF"/>
      <w:spacing w:before="120" w:line="140" w:lineRule="exact"/>
      <w:jc w:val="both"/>
      <w:outlineLvl w:val="8"/>
    </w:pPr>
    <w:rPr>
      <w:rFonts w:ascii="SimSun" w:eastAsia="SimSun" w:cs="SimSun"/>
      <w:b/>
      <w:bCs/>
      <w:color w:val="auto"/>
      <w:sz w:val="13"/>
      <w:szCs w:val="13"/>
    </w:rPr>
  </w:style>
  <w:style w:type="paragraph" w:customStyle="1" w:styleId="11110">
    <w:name w:val="Заголовок №11 (11)"/>
    <w:basedOn w:val="a"/>
    <w:link w:val="1111"/>
    <w:uiPriority w:val="99"/>
    <w:pPr>
      <w:shd w:val="clear" w:color="auto" w:fill="FFFFFF"/>
      <w:spacing w:before="120" w:line="140" w:lineRule="exact"/>
      <w:jc w:val="both"/>
    </w:pPr>
    <w:rPr>
      <w:rFonts w:ascii="Times New Roman" w:hAnsi="Times New Roman" w:cs="Times New Roman"/>
      <w:color w:val="auto"/>
      <w:sz w:val="14"/>
      <w:szCs w:val="14"/>
    </w:rPr>
  </w:style>
  <w:style w:type="paragraph" w:customStyle="1" w:styleId="711">
    <w:name w:val="Подпись к картинке (7)1"/>
    <w:basedOn w:val="a"/>
    <w:link w:val="79"/>
    <w:uiPriority w:val="99"/>
    <w:pPr>
      <w:shd w:val="clear" w:color="auto" w:fill="FFFFFF"/>
      <w:spacing w:line="240" w:lineRule="atLeast"/>
    </w:pPr>
    <w:rPr>
      <w:rFonts w:ascii="Aharoni" w:cs="Aharoni"/>
      <w:i/>
      <w:iCs/>
      <w:color w:val="auto"/>
      <w:sz w:val="20"/>
      <w:szCs w:val="20"/>
    </w:rPr>
  </w:style>
  <w:style w:type="paragraph" w:customStyle="1" w:styleId="811">
    <w:name w:val="Подпись к картинке (8)1"/>
    <w:basedOn w:val="a"/>
    <w:link w:val="85"/>
    <w:uiPriority w:val="99"/>
    <w:pPr>
      <w:shd w:val="clear" w:color="auto" w:fill="FFFFFF"/>
      <w:spacing w:line="240" w:lineRule="atLeast"/>
    </w:pPr>
    <w:rPr>
      <w:rFonts w:ascii="Aharoni" w:cs="Aharoni"/>
      <w:i/>
      <w:iCs/>
      <w:noProof/>
      <w:color w:val="auto"/>
      <w:sz w:val="36"/>
      <w:szCs w:val="36"/>
    </w:rPr>
  </w:style>
  <w:style w:type="paragraph" w:customStyle="1" w:styleId="422">
    <w:name w:val="Основной текст (42)"/>
    <w:basedOn w:val="a"/>
    <w:link w:val="421"/>
    <w:uiPriority w:val="99"/>
    <w:pPr>
      <w:shd w:val="clear" w:color="auto" w:fill="FFFFFF"/>
      <w:spacing w:before="120" w:line="140" w:lineRule="exact"/>
      <w:jc w:val="both"/>
    </w:pPr>
    <w:rPr>
      <w:rFonts w:ascii="Trebuchet MS" w:hAnsi="Trebuchet MS" w:cs="Trebuchet MS"/>
      <w:color w:val="auto"/>
      <w:sz w:val="13"/>
      <w:szCs w:val="13"/>
    </w:rPr>
  </w:style>
  <w:style w:type="paragraph" w:customStyle="1" w:styleId="432">
    <w:name w:val="Основной текст (43)"/>
    <w:basedOn w:val="a"/>
    <w:link w:val="431"/>
    <w:uiPriority w:val="99"/>
    <w:pPr>
      <w:shd w:val="clear" w:color="auto" w:fill="FFFFFF"/>
      <w:spacing w:line="240" w:lineRule="atLeast"/>
    </w:pPr>
    <w:rPr>
      <w:rFonts w:ascii="Aharoni" w:cs="Aharoni"/>
      <w:noProof/>
      <w:color w:val="auto"/>
      <w:sz w:val="20"/>
      <w:szCs w:val="20"/>
    </w:rPr>
  </w:style>
  <w:style w:type="paragraph" w:customStyle="1" w:styleId="1081">
    <w:name w:val="Заголовок №10 (8)1"/>
    <w:basedOn w:val="a"/>
    <w:link w:val="108"/>
    <w:uiPriority w:val="99"/>
    <w:pPr>
      <w:shd w:val="clear" w:color="auto" w:fill="FFFFFF"/>
      <w:spacing w:line="140" w:lineRule="exact"/>
      <w:jc w:val="both"/>
    </w:pPr>
    <w:rPr>
      <w:rFonts w:ascii="Tahoma" w:hAnsi="Tahoma" w:cs="Tahoma"/>
      <w:color w:val="auto"/>
      <w:sz w:val="12"/>
      <w:szCs w:val="12"/>
    </w:rPr>
  </w:style>
  <w:style w:type="paragraph" w:customStyle="1" w:styleId="851">
    <w:name w:val="Заголовок №8 (5)"/>
    <w:basedOn w:val="a"/>
    <w:link w:val="850"/>
    <w:uiPriority w:val="99"/>
    <w:pPr>
      <w:shd w:val="clear" w:color="auto" w:fill="FFFFFF"/>
      <w:spacing w:before="120" w:line="140" w:lineRule="exact"/>
      <w:jc w:val="both"/>
      <w:outlineLvl w:val="7"/>
    </w:pPr>
    <w:rPr>
      <w:rFonts w:ascii="Tahoma" w:hAnsi="Tahoma" w:cs="Tahoma"/>
      <w:color w:val="auto"/>
      <w:sz w:val="13"/>
      <w:szCs w:val="13"/>
    </w:rPr>
  </w:style>
  <w:style w:type="paragraph" w:customStyle="1" w:styleId="401">
    <w:name w:val="Основной текст (40)"/>
    <w:basedOn w:val="a"/>
    <w:link w:val="400"/>
    <w:uiPriority w:val="99"/>
    <w:pPr>
      <w:shd w:val="clear" w:color="auto" w:fill="FFFFFF"/>
      <w:spacing w:before="120" w:line="140" w:lineRule="exact"/>
      <w:jc w:val="both"/>
    </w:pPr>
    <w:rPr>
      <w:rFonts w:ascii="Times New Roman" w:hAnsi="Times New Roman" w:cs="Times New Roman"/>
      <w:b/>
      <w:bCs/>
      <w:color w:val="auto"/>
      <w:sz w:val="12"/>
      <w:szCs w:val="12"/>
    </w:rPr>
  </w:style>
  <w:style w:type="paragraph" w:customStyle="1" w:styleId="411">
    <w:name w:val="Основной текст (41)"/>
    <w:basedOn w:val="a"/>
    <w:link w:val="410"/>
    <w:uiPriority w:val="99"/>
    <w:pPr>
      <w:shd w:val="clear" w:color="auto" w:fill="FFFFFF"/>
      <w:spacing w:before="120" w:line="140" w:lineRule="exact"/>
      <w:jc w:val="both"/>
    </w:pPr>
    <w:rPr>
      <w:rFonts w:ascii="Trebuchet MS" w:hAnsi="Trebuchet MS" w:cs="Trebuchet MS"/>
      <w:color w:val="auto"/>
      <w:sz w:val="11"/>
      <w:szCs w:val="11"/>
    </w:rPr>
  </w:style>
  <w:style w:type="paragraph" w:customStyle="1" w:styleId="442">
    <w:name w:val="Основной текст (44)"/>
    <w:basedOn w:val="a"/>
    <w:link w:val="441"/>
    <w:uiPriority w:val="99"/>
    <w:pPr>
      <w:shd w:val="clear" w:color="auto" w:fill="FFFFFF"/>
      <w:spacing w:before="120" w:line="140" w:lineRule="exact"/>
      <w:jc w:val="both"/>
    </w:pPr>
    <w:rPr>
      <w:rFonts w:ascii="Aharoni" w:cs="Aharoni"/>
      <w:color w:val="auto"/>
      <w:sz w:val="16"/>
      <w:szCs w:val="16"/>
    </w:rPr>
  </w:style>
  <w:style w:type="paragraph" w:customStyle="1" w:styleId="791">
    <w:name w:val="Заголовок №7 (9)"/>
    <w:basedOn w:val="a"/>
    <w:link w:val="790"/>
    <w:uiPriority w:val="99"/>
    <w:pPr>
      <w:shd w:val="clear" w:color="auto" w:fill="FFFFFF"/>
      <w:spacing w:before="120" w:line="140" w:lineRule="exact"/>
      <w:jc w:val="both"/>
      <w:outlineLvl w:val="6"/>
    </w:pPr>
    <w:rPr>
      <w:rFonts w:ascii="Times New Roman" w:hAnsi="Times New Roman" w:cs="Times New Roman"/>
      <w:b/>
      <w:bCs/>
      <w:color w:val="auto"/>
      <w:sz w:val="14"/>
      <w:szCs w:val="14"/>
    </w:rPr>
  </w:style>
  <w:style w:type="paragraph" w:customStyle="1" w:styleId="861">
    <w:name w:val="Заголовок №8 (6)"/>
    <w:basedOn w:val="a"/>
    <w:link w:val="860"/>
    <w:uiPriority w:val="99"/>
    <w:pPr>
      <w:shd w:val="clear" w:color="auto" w:fill="FFFFFF"/>
      <w:spacing w:before="120" w:line="140" w:lineRule="exact"/>
      <w:jc w:val="both"/>
      <w:outlineLvl w:val="7"/>
    </w:pPr>
    <w:rPr>
      <w:rFonts w:ascii="Tahoma" w:hAnsi="Tahoma" w:cs="Tahoma"/>
      <w:color w:val="auto"/>
      <w:spacing w:val="-10"/>
      <w:sz w:val="13"/>
      <w:szCs w:val="13"/>
    </w:rPr>
  </w:style>
  <w:style w:type="paragraph" w:customStyle="1" w:styleId="870">
    <w:name w:val="Заголовок №8 (7)"/>
    <w:basedOn w:val="a"/>
    <w:link w:val="87"/>
    <w:uiPriority w:val="99"/>
    <w:pPr>
      <w:shd w:val="clear" w:color="auto" w:fill="FFFFFF"/>
      <w:spacing w:before="120" w:line="140" w:lineRule="exact"/>
      <w:jc w:val="both"/>
      <w:outlineLvl w:val="7"/>
    </w:pPr>
    <w:rPr>
      <w:rFonts w:ascii="Trebuchet MS" w:hAnsi="Trebuchet MS" w:cs="Trebuchet MS"/>
      <w:b/>
      <w:bCs/>
      <w:color w:val="auto"/>
      <w:spacing w:val="-10"/>
      <w:sz w:val="11"/>
      <w:szCs w:val="11"/>
    </w:rPr>
  </w:style>
  <w:style w:type="paragraph" w:customStyle="1" w:styleId="880">
    <w:name w:val="Заголовок №8 (8)"/>
    <w:basedOn w:val="a"/>
    <w:link w:val="88"/>
    <w:uiPriority w:val="99"/>
    <w:pPr>
      <w:shd w:val="clear" w:color="auto" w:fill="FFFFFF"/>
      <w:spacing w:before="120" w:line="240" w:lineRule="atLeast"/>
      <w:jc w:val="both"/>
      <w:outlineLvl w:val="7"/>
    </w:pPr>
    <w:rPr>
      <w:rFonts w:ascii="SimSun" w:eastAsia="SimSun" w:cs="SimSun"/>
      <w:color w:val="auto"/>
      <w:sz w:val="13"/>
      <w:szCs w:val="13"/>
    </w:rPr>
  </w:style>
  <w:style w:type="paragraph" w:customStyle="1" w:styleId="11121">
    <w:name w:val="Заголовок №11 (12)1"/>
    <w:basedOn w:val="a"/>
    <w:link w:val="1112"/>
    <w:uiPriority w:val="99"/>
    <w:pPr>
      <w:shd w:val="clear" w:color="auto" w:fill="FFFFFF"/>
      <w:spacing w:before="360" w:after="180" w:line="240" w:lineRule="atLeast"/>
      <w:jc w:val="both"/>
    </w:pPr>
    <w:rPr>
      <w:rFonts w:ascii="Times New Roman" w:hAnsi="Times New Roman" w:cs="Times New Roman"/>
      <w:b/>
      <w:bCs/>
      <w:smallCaps/>
      <w:color w:val="auto"/>
      <w:sz w:val="16"/>
      <w:szCs w:val="16"/>
    </w:rPr>
  </w:style>
  <w:style w:type="paragraph" w:customStyle="1" w:styleId="990">
    <w:name w:val="Заголовок №9 (9)"/>
    <w:basedOn w:val="a"/>
    <w:link w:val="99"/>
    <w:uiPriority w:val="99"/>
    <w:pPr>
      <w:shd w:val="clear" w:color="auto" w:fill="FFFFFF"/>
      <w:spacing w:before="60" w:line="140" w:lineRule="exact"/>
      <w:jc w:val="both"/>
      <w:outlineLvl w:val="8"/>
    </w:pPr>
    <w:rPr>
      <w:rFonts w:ascii="Trebuchet MS" w:hAnsi="Trebuchet MS" w:cs="Trebuchet MS"/>
      <w:color w:val="auto"/>
      <w:sz w:val="10"/>
      <w:szCs w:val="10"/>
    </w:rPr>
  </w:style>
  <w:style w:type="paragraph" w:customStyle="1" w:styleId="9100">
    <w:name w:val="Заголовок №9 (10)"/>
    <w:basedOn w:val="a"/>
    <w:link w:val="910"/>
    <w:uiPriority w:val="99"/>
    <w:pPr>
      <w:shd w:val="clear" w:color="auto" w:fill="FFFFFF"/>
      <w:spacing w:line="240" w:lineRule="atLeast"/>
      <w:outlineLvl w:val="8"/>
    </w:pPr>
    <w:rPr>
      <w:rFonts w:ascii="Aharoni" w:cs="Aharoni"/>
      <w:noProof/>
      <w:color w:val="auto"/>
      <w:sz w:val="17"/>
      <w:szCs w:val="17"/>
    </w:rPr>
  </w:style>
  <w:style w:type="paragraph" w:customStyle="1" w:styleId="9110">
    <w:name w:val="Заголовок №9 (11)"/>
    <w:basedOn w:val="a"/>
    <w:link w:val="911"/>
    <w:uiPriority w:val="99"/>
    <w:pPr>
      <w:shd w:val="clear" w:color="auto" w:fill="FFFFFF"/>
      <w:spacing w:before="120" w:line="240" w:lineRule="atLeast"/>
      <w:jc w:val="both"/>
      <w:outlineLvl w:val="8"/>
    </w:pPr>
    <w:rPr>
      <w:rFonts w:ascii="SimSun" w:eastAsia="SimSun" w:cs="SimSun"/>
      <w:b/>
      <w:bCs/>
      <w:color w:val="auto"/>
      <w:sz w:val="13"/>
      <w:szCs w:val="13"/>
    </w:rPr>
  </w:style>
  <w:style w:type="paragraph" w:customStyle="1" w:styleId="9120">
    <w:name w:val="Заголовок №9 (12)"/>
    <w:basedOn w:val="a"/>
    <w:link w:val="912"/>
    <w:uiPriority w:val="99"/>
    <w:pPr>
      <w:shd w:val="clear" w:color="auto" w:fill="FFFFFF"/>
      <w:spacing w:before="120" w:line="140" w:lineRule="exact"/>
      <w:jc w:val="both"/>
      <w:outlineLvl w:val="8"/>
    </w:pPr>
    <w:rPr>
      <w:rFonts w:ascii="SimSun" w:eastAsia="SimSun" w:cs="SimSun"/>
      <w:b/>
      <w:bCs/>
      <w:color w:val="auto"/>
      <w:sz w:val="13"/>
      <w:szCs w:val="13"/>
    </w:rPr>
  </w:style>
  <w:style w:type="paragraph" w:customStyle="1" w:styleId="453">
    <w:name w:val="Основной текст (45)"/>
    <w:basedOn w:val="a"/>
    <w:link w:val="452"/>
    <w:uiPriority w:val="99"/>
    <w:pPr>
      <w:shd w:val="clear" w:color="auto" w:fill="FFFFFF"/>
      <w:spacing w:before="120" w:line="140" w:lineRule="exact"/>
      <w:jc w:val="both"/>
    </w:pPr>
    <w:rPr>
      <w:rFonts w:ascii="Times New Roman" w:hAnsi="Times New Roman" w:cs="Times New Roman"/>
      <w:b/>
      <w:bCs/>
      <w:color w:val="auto"/>
      <w:spacing w:val="-10"/>
      <w:sz w:val="16"/>
      <w:szCs w:val="16"/>
    </w:rPr>
  </w:style>
  <w:style w:type="paragraph" w:customStyle="1" w:styleId="9b">
    <w:name w:val="Заголовок №9"/>
    <w:basedOn w:val="a"/>
    <w:link w:val="9a"/>
    <w:uiPriority w:val="99"/>
    <w:pPr>
      <w:shd w:val="clear" w:color="auto" w:fill="FFFFFF"/>
      <w:spacing w:before="360" w:after="240" w:line="240" w:lineRule="atLeast"/>
      <w:outlineLvl w:val="8"/>
    </w:pPr>
    <w:rPr>
      <w:rFonts w:ascii="Times New Roman" w:hAnsi="Times New Roman" w:cs="Times New Roman"/>
      <w:b/>
      <w:bCs/>
      <w:smallCaps/>
      <w:color w:val="auto"/>
      <w:sz w:val="16"/>
      <w:szCs w:val="16"/>
    </w:rPr>
  </w:style>
  <w:style w:type="paragraph" w:customStyle="1" w:styleId="463">
    <w:name w:val="Основной текст (46)"/>
    <w:basedOn w:val="a"/>
    <w:link w:val="462"/>
    <w:uiPriority w:val="99"/>
    <w:pPr>
      <w:shd w:val="clear" w:color="auto" w:fill="FFFFFF"/>
      <w:spacing w:line="240" w:lineRule="atLeast"/>
    </w:pPr>
    <w:rPr>
      <w:rFonts w:ascii="Bookman Old Style" w:hAnsi="Bookman Old Style" w:cs="Bookman Old Style"/>
      <w:b/>
      <w:bCs/>
      <w:i/>
      <w:iCs/>
      <w:noProof/>
      <w:color w:val="auto"/>
      <w:w w:val="40"/>
      <w:sz w:val="31"/>
      <w:szCs w:val="31"/>
    </w:rPr>
  </w:style>
  <w:style w:type="paragraph" w:customStyle="1" w:styleId="481">
    <w:name w:val="Основной текст (48)"/>
    <w:basedOn w:val="a"/>
    <w:link w:val="480"/>
    <w:uiPriority w:val="99"/>
    <w:pPr>
      <w:shd w:val="clear" w:color="auto" w:fill="FFFFFF"/>
      <w:spacing w:line="240" w:lineRule="atLeast"/>
    </w:pPr>
    <w:rPr>
      <w:rFonts w:ascii="Georgia" w:hAnsi="Georgia" w:cs="Georgia"/>
      <w:b/>
      <w:bCs/>
      <w:i/>
      <w:iCs/>
      <w:noProof/>
      <w:color w:val="auto"/>
      <w:sz w:val="23"/>
      <w:szCs w:val="23"/>
    </w:rPr>
  </w:style>
  <w:style w:type="paragraph" w:customStyle="1" w:styleId="490">
    <w:name w:val="Основной текст (49)"/>
    <w:basedOn w:val="a"/>
    <w:link w:val="49"/>
    <w:uiPriority w:val="99"/>
    <w:pPr>
      <w:shd w:val="clear" w:color="auto" w:fill="FFFFFF"/>
      <w:spacing w:line="240" w:lineRule="atLeast"/>
    </w:pPr>
    <w:rPr>
      <w:rFonts w:ascii="Aharoni" w:cs="Aharoni"/>
      <w:noProof/>
      <w:color w:val="auto"/>
      <w:sz w:val="22"/>
      <w:szCs w:val="22"/>
    </w:rPr>
  </w:style>
  <w:style w:type="paragraph" w:customStyle="1" w:styleId="9d">
    <w:name w:val="Подпись к картинке (9)"/>
    <w:basedOn w:val="a"/>
    <w:link w:val="9c"/>
    <w:uiPriority w:val="99"/>
    <w:pPr>
      <w:shd w:val="clear" w:color="auto" w:fill="FFFFFF"/>
      <w:spacing w:line="240" w:lineRule="atLeast"/>
    </w:pPr>
    <w:rPr>
      <w:rFonts w:ascii="Times New Roman" w:hAnsi="Times New Roman" w:cs="Times New Roman"/>
      <w:b/>
      <w:bCs/>
      <w:color w:val="auto"/>
      <w:sz w:val="15"/>
      <w:szCs w:val="15"/>
      <w:lang w:val="en-US" w:eastAsia="en-US"/>
    </w:rPr>
  </w:style>
  <w:style w:type="paragraph" w:customStyle="1" w:styleId="471">
    <w:name w:val="Основной текст (47)"/>
    <w:basedOn w:val="a"/>
    <w:link w:val="470"/>
    <w:uiPriority w:val="99"/>
    <w:pPr>
      <w:shd w:val="clear" w:color="auto" w:fill="FFFFFF"/>
      <w:spacing w:before="120" w:line="140" w:lineRule="exact"/>
      <w:jc w:val="both"/>
    </w:pPr>
    <w:rPr>
      <w:rFonts w:ascii="Aharoni" w:cs="Aharoni"/>
      <w:color w:val="auto"/>
      <w:spacing w:val="-10"/>
      <w:sz w:val="18"/>
      <w:szCs w:val="18"/>
    </w:rPr>
  </w:style>
  <w:style w:type="paragraph" w:customStyle="1" w:styleId="11130">
    <w:name w:val="Заголовок №11 (13)"/>
    <w:basedOn w:val="a"/>
    <w:link w:val="1113"/>
    <w:uiPriority w:val="99"/>
    <w:pPr>
      <w:shd w:val="clear" w:color="auto" w:fill="FFFFFF"/>
      <w:spacing w:before="60" w:line="140" w:lineRule="exact"/>
      <w:jc w:val="both"/>
    </w:pPr>
    <w:rPr>
      <w:rFonts w:ascii="Microsoft Sans Serif" w:hAnsi="Microsoft Sans Serif" w:cs="Microsoft Sans Serif"/>
      <w:b/>
      <w:bCs/>
      <w:color w:val="auto"/>
      <w:sz w:val="11"/>
      <w:szCs w:val="11"/>
    </w:rPr>
  </w:style>
  <w:style w:type="paragraph" w:customStyle="1" w:styleId="501">
    <w:name w:val="Основной текст (50)"/>
    <w:basedOn w:val="a"/>
    <w:link w:val="500"/>
    <w:uiPriority w:val="99"/>
    <w:pPr>
      <w:shd w:val="clear" w:color="auto" w:fill="FFFFFF"/>
      <w:spacing w:after="360" w:line="240" w:lineRule="atLeast"/>
      <w:jc w:val="both"/>
    </w:pPr>
    <w:rPr>
      <w:rFonts w:ascii="Microsoft Sans Serif" w:hAnsi="Microsoft Sans Serif" w:cs="Microsoft Sans Serif"/>
      <w:color w:val="auto"/>
      <w:sz w:val="18"/>
      <w:szCs w:val="18"/>
    </w:rPr>
  </w:style>
  <w:style w:type="paragraph" w:customStyle="1" w:styleId="11141">
    <w:name w:val="Заголовок №11 (14)1"/>
    <w:basedOn w:val="a"/>
    <w:link w:val="11140"/>
    <w:uiPriority w:val="99"/>
    <w:pPr>
      <w:shd w:val="clear" w:color="auto" w:fill="FFFFFF"/>
      <w:spacing w:before="180" w:after="180" w:line="240" w:lineRule="atLeast"/>
      <w:jc w:val="both"/>
    </w:pPr>
    <w:rPr>
      <w:rFonts w:ascii="Times New Roman" w:hAnsi="Times New Roman" w:cs="Times New Roman"/>
      <w:b/>
      <w:bCs/>
      <w:color w:val="auto"/>
      <w:sz w:val="15"/>
      <w:szCs w:val="15"/>
    </w:rPr>
  </w:style>
  <w:style w:type="paragraph" w:customStyle="1" w:styleId="891">
    <w:name w:val="Заголовок №8 (9)1"/>
    <w:basedOn w:val="a"/>
    <w:link w:val="89"/>
    <w:uiPriority w:val="99"/>
    <w:pPr>
      <w:shd w:val="clear" w:color="auto" w:fill="FFFFFF"/>
      <w:spacing w:before="180" w:line="140" w:lineRule="exact"/>
      <w:jc w:val="both"/>
      <w:outlineLvl w:val="7"/>
    </w:pPr>
    <w:rPr>
      <w:rFonts w:ascii="Times New Roman" w:hAnsi="Times New Roman" w:cs="Times New Roman"/>
      <w:color w:val="auto"/>
      <w:sz w:val="12"/>
      <w:szCs w:val="12"/>
    </w:rPr>
  </w:style>
  <w:style w:type="paragraph" w:customStyle="1" w:styleId="9130">
    <w:name w:val="Заголовок №9 (13)"/>
    <w:basedOn w:val="a"/>
    <w:link w:val="913"/>
    <w:uiPriority w:val="99"/>
    <w:pPr>
      <w:shd w:val="clear" w:color="auto" w:fill="FFFFFF"/>
      <w:spacing w:before="120" w:line="140" w:lineRule="exact"/>
      <w:jc w:val="both"/>
      <w:outlineLvl w:val="8"/>
    </w:pPr>
    <w:rPr>
      <w:rFonts w:ascii="MS Mincho" w:eastAsia="MS Mincho" w:cs="MS Mincho"/>
      <w:b/>
      <w:bCs/>
      <w:color w:val="auto"/>
      <w:sz w:val="13"/>
      <w:szCs w:val="13"/>
    </w:rPr>
  </w:style>
  <w:style w:type="paragraph" w:customStyle="1" w:styleId="1090">
    <w:name w:val="Заголовок №10 (9)"/>
    <w:basedOn w:val="a"/>
    <w:link w:val="109"/>
    <w:uiPriority w:val="99"/>
    <w:pPr>
      <w:shd w:val="clear" w:color="auto" w:fill="FFFFFF"/>
      <w:spacing w:after="600" w:line="240" w:lineRule="atLeast"/>
    </w:pPr>
    <w:rPr>
      <w:rFonts w:ascii="Times New Roman" w:hAnsi="Times New Roman" w:cs="Times New Roman"/>
      <w:b/>
      <w:bCs/>
      <w:color w:val="auto"/>
      <w:sz w:val="15"/>
      <w:szCs w:val="15"/>
      <w:lang w:val="en-US" w:eastAsia="en-US"/>
    </w:rPr>
  </w:style>
  <w:style w:type="paragraph" w:customStyle="1" w:styleId="516">
    <w:name w:val="Основной текст (51)"/>
    <w:basedOn w:val="a"/>
    <w:link w:val="515"/>
    <w:uiPriority w:val="99"/>
    <w:pPr>
      <w:shd w:val="clear" w:color="auto" w:fill="FFFFFF"/>
      <w:spacing w:after="60" w:line="240" w:lineRule="atLeast"/>
      <w:jc w:val="both"/>
    </w:pPr>
    <w:rPr>
      <w:rFonts w:ascii="Aharoni" w:cs="Aharoni"/>
      <w:i/>
      <w:iCs/>
      <w:noProof/>
      <w:color w:val="auto"/>
      <w:sz w:val="20"/>
      <w:szCs w:val="20"/>
    </w:rPr>
  </w:style>
  <w:style w:type="paragraph" w:customStyle="1" w:styleId="10101">
    <w:name w:val="Заголовок №10 (10)"/>
    <w:basedOn w:val="a"/>
    <w:link w:val="10100"/>
    <w:uiPriority w:val="99"/>
    <w:pPr>
      <w:shd w:val="clear" w:color="auto" w:fill="FFFFFF"/>
      <w:spacing w:before="120" w:line="140" w:lineRule="exact"/>
      <w:jc w:val="both"/>
    </w:pPr>
    <w:rPr>
      <w:rFonts w:ascii="Tahoma" w:hAnsi="Tahoma" w:cs="Tahoma"/>
      <w:color w:val="auto"/>
      <w:sz w:val="11"/>
      <w:szCs w:val="11"/>
    </w:rPr>
  </w:style>
  <w:style w:type="paragraph" w:customStyle="1" w:styleId="8101">
    <w:name w:val="Заголовок №8 (10)"/>
    <w:basedOn w:val="a"/>
    <w:link w:val="8100"/>
    <w:uiPriority w:val="99"/>
    <w:pPr>
      <w:shd w:val="clear" w:color="auto" w:fill="FFFFFF"/>
      <w:spacing w:before="120" w:line="140" w:lineRule="exact"/>
      <w:jc w:val="both"/>
      <w:outlineLvl w:val="7"/>
    </w:pPr>
    <w:rPr>
      <w:rFonts w:ascii="Tahoma" w:hAnsi="Tahoma" w:cs="Tahoma"/>
      <w:color w:val="auto"/>
      <w:sz w:val="12"/>
      <w:szCs w:val="12"/>
    </w:rPr>
  </w:style>
  <w:style w:type="paragraph" w:customStyle="1" w:styleId="532">
    <w:name w:val="Основной текст (53)"/>
    <w:basedOn w:val="a"/>
    <w:link w:val="531"/>
    <w:uiPriority w:val="99"/>
    <w:pPr>
      <w:shd w:val="clear" w:color="auto" w:fill="FFFFFF"/>
      <w:spacing w:line="240" w:lineRule="atLeast"/>
    </w:pPr>
    <w:rPr>
      <w:rFonts w:ascii="Aharoni" w:cs="Aharoni"/>
      <w:noProof/>
      <w:color w:val="auto"/>
      <w:sz w:val="20"/>
      <w:szCs w:val="20"/>
    </w:rPr>
  </w:style>
  <w:style w:type="paragraph" w:customStyle="1" w:styleId="524">
    <w:name w:val="Основной текст (52)"/>
    <w:basedOn w:val="a"/>
    <w:link w:val="523"/>
    <w:uiPriority w:val="99"/>
    <w:pPr>
      <w:shd w:val="clear" w:color="auto" w:fill="FFFFFF"/>
      <w:spacing w:line="240" w:lineRule="atLeast"/>
    </w:pPr>
    <w:rPr>
      <w:rFonts w:ascii="Aharoni" w:cs="Aharoni"/>
      <w:noProof/>
      <w:color w:val="auto"/>
      <w:sz w:val="20"/>
      <w:szCs w:val="20"/>
    </w:rPr>
  </w:style>
  <w:style w:type="paragraph" w:customStyle="1" w:styleId="11151">
    <w:name w:val="Заголовок №11 (15)"/>
    <w:basedOn w:val="a"/>
    <w:link w:val="11150"/>
    <w:uiPriority w:val="99"/>
    <w:pPr>
      <w:shd w:val="clear" w:color="auto" w:fill="FFFFFF"/>
      <w:spacing w:before="120" w:line="140" w:lineRule="exact"/>
      <w:jc w:val="both"/>
    </w:pPr>
    <w:rPr>
      <w:rFonts w:ascii="Microsoft Sans Serif" w:hAnsi="Microsoft Sans Serif" w:cs="Microsoft Sans Serif"/>
      <w:color w:val="auto"/>
      <w:sz w:val="12"/>
      <w:szCs w:val="12"/>
    </w:rPr>
  </w:style>
  <w:style w:type="paragraph" w:customStyle="1" w:styleId="10110">
    <w:name w:val="Заголовок №10 (11)"/>
    <w:basedOn w:val="a"/>
    <w:link w:val="1011"/>
    <w:uiPriority w:val="99"/>
    <w:pPr>
      <w:shd w:val="clear" w:color="auto" w:fill="FFFFFF"/>
      <w:spacing w:before="120" w:line="140" w:lineRule="exact"/>
      <w:jc w:val="both"/>
    </w:pPr>
    <w:rPr>
      <w:rFonts w:ascii="Calibri" w:hAnsi="Calibri" w:cs="Calibri"/>
      <w:color w:val="auto"/>
      <w:sz w:val="13"/>
      <w:szCs w:val="13"/>
    </w:rPr>
  </w:style>
  <w:style w:type="paragraph" w:customStyle="1" w:styleId="9140">
    <w:name w:val="Заголовок №9 (14)"/>
    <w:basedOn w:val="a"/>
    <w:link w:val="914"/>
    <w:uiPriority w:val="99"/>
    <w:pPr>
      <w:shd w:val="clear" w:color="auto" w:fill="FFFFFF"/>
      <w:spacing w:before="120" w:line="140" w:lineRule="exact"/>
      <w:jc w:val="both"/>
      <w:outlineLvl w:val="8"/>
    </w:pPr>
    <w:rPr>
      <w:rFonts w:ascii="Times New Roman" w:hAnsi="Times New Roman" w:cs="Times New Roman"/>
      <w:color w:val="auto"/>
      <w:sz w:val="14"/>
      <w:szCs w:val="14"/>
    </w:rPr>
  </w:style>
  <w:style w:type="paragraph" w:customStyle="1" w:styleId="10120">
    <w:name w:val="Заголовок №10 (12)"/>
    <w:basedOn w:val="a"/>
    <w:link w:val="1012"/>
    <w:uiPriority w:val="99"/>
    <w:pPr>
      <w:shd w:val="clear" w:color="auto" w:fill="FFFFFF"/>
      <w:spacing w:before="120" w:line="140" w:lineRule="exact"/>
      <w:jc w:val="both"/>
    </w:pPr>
    <w:rPr>
      <w:rFonts w:ascii="Georgia" w:hAnsi="Georgia" w:cs="Georgia"/>
      <w:color w:val="auto"/>
      <w:sz w:val="12"/>
      <w:szCs w:val="12"/>
    </w:rPr>
  </w:style>
  <w:style w:type="paragraph" w:customStyle="1" w:styleId="10130">
    <w:name w:val="Заголовок №10 (13)"/>
    <w:basedOn w:val="a"/>
    <w:link w:val="1013"/>
    <w:uiPriority w:val="99"/>
    <w:pPr>
      <w:shd w:val="clear" w:color="auto" w:fill="FFFFFF"/>
      <w:spacing w:before="120" w:line="240" w:lineRule="atLeast"/>
      <w:jc w:val="both"/>
    </w:pPr>
    <w:rPr>
      <w:rFonts w:ascii="Microsoft Sans Serif" w:hAnsi="Microsoft Sans Serif" w:cs="Microsoft Sans Serif"/>
      <w:b/>
      <w:bCs/>
      <w:color w:val="auto"/>
      <w:sz w:val="12"/>
      <w:szCs w:val="12"/>
    </w:rPr>
  </w:style>
  <w:style w:type="paragraph" w:customStyle="1" w:styleId="9150">
    <w:name w:val="Заголовок №9 (15)"/>
    <w:basedOn w:val="a"/>
    <w:link w:val="915"/>
    <w:uiPriority w:val="99"/>
    <w:pPr>
      <w:shd w:val="clear" w:color="auto" w:fill="FFFFFF"/>
      <w:spacing w:before="120" w:line="240" w:lineRule="atLeast"/>
      <w:jc w:val="both"/>
      <w:outlineLvl w:val="8"/>
    </w:pPr>
    <w:rPr>
      <w:rFonts w:ascii="Trebuchet MS" w:hAnsi="Trebuchet MS" w:cs="Trebuchet MS"/>
      <w:b/>
      <w:bCs/>
      <w:color w:val="auto"/>
      <w:spacing w:val="-10"/>
      <w:sz w:val="13"/>
      <w:szCs w:val="13"/>
    </w:rPr>
  </w:style>
  <w:style w:type="paragraph" w:customStyle="1" w:styleId="9161">
    <w:name w:val="Заголовок №9 (16)1"/>
    <w:basedOn w:val="a"/>
    <w:link w:val="916"/>
    <w:uiPriority w:val="99"/>
    <w:pPr>
      <w:shd w:val="clear" w:color="auto" w:fill="FFFFFF"/>
      <w:spacing w:before="120" w:line="140" w:lineRule="exact"/>
      <w:jc w:val="both"/>
      <w:outlineLvl w:val="8"/>
    </w:pPr>
    <w:rPr>
      <w:rFonts w:ascii="Times New Roman" w:hAnsi="Times New Roman" w:cs="Times New Roman"/>
      <w:color w:val="auto"/>
      <w:sz w:val="12"/>
      <w:szCs w:val="12"/>
    </w:rPr>
  </w:style>
  <w:style w:type="paragraph" w:customStyle="1" w:styleId="543">
    <w:name w:val="Основной текст (54)"/>
    <w:basedOn w:val="a"/>
    <w:link w:val="542"/>
    <w:uiPriority w:val="99"/>
    <w:pPr>
      <w:shd w:val="clear" w:color="auto" w:fill="FFFFFF"/>
      <w:spacing w:before="120" w:line="140" w:lineRule="exact"/>
      <w:jc w:val="both"/>
    </w:pPr>
    <w:rPr>
      <w:rFonts w:ascii="Aharoni" w:cs="Aharoni"/>
      <w:color w:val="auto"/>
      <w:sz w:val="17"/>
      <w:szCs w:val="17"/>
    </w:rPr>
  </w:style>
  <w:style w:type="paragraph" w:customStyle="1" w:styleId="7101">
    <w:name w:val="Заголовок №7 (10)"/>
    <w:basedOn w:val="a"/>
    <w:link w:val="7100"/>
    <w:uiPriority w:val="99"/>
    <w:pPr>
      <w:shd w:val="clear" w:color="auto" w:fill="FFFFFF"/>
      <w:spacing w:before="120" w:line="140" w:lineRule="exact"/>
      <w:jc w:val="both"/>
      <w:outlineLvl w:val="6"/>
    </w:pPr>
    <w:rPr>
      <w:rFonts w:ascii="Times New Roman" w:hAnsi="Times New Roman" w:cs="Times New Roman"/>
      <w:b/>
      <w:bCs/>
      <w:color w:val="auto"/>
      <w:sz w:val="14"/>
      <w:szCs w:val="14"/>
    </w:rPr>
  </w:style>
  <w:style w:type="paragraph" w:customStyle="1" w:styleId="9170">
    <w:name w:val="Заголовок №9 (17)"/>
    <w:basedOn w:val="a"/>
    <w:link w:val="917"/>
    <w:uiPriority w:val="99"/>
    <w:pPr>
      <w:shd w:val="clear" w:color="auto" w:fill="FFFFFF"/>
      <w:spacing w:before="60" w:line="140" w:lineRule="exact"/>
      <w:jc w:val="both"/>
      <w:outlineLvl w:val="8"/>
    </w:pPr>
    <w:rPr>
      <w:rFonts w:ascii="SimSun" w:eastAsia="SimSun" w:cs="SimSun"/>
      <w:b/>
      <w:bCs/>
      <w:color w:val="auto"/>
      <w:sz w:val="12"/>
      <w:szCs w:val="12"/>
    </w:rPr>
  </w:style>
  <w:style w:type="paragraph" w:customStyle="1" w:styleId="552">
    <w:name w:val="Основной текст (55)"/>
    <w:basedOn w:val="a"/>
    <w:link w:val="551"/>
    <w:uiPriority w:val="99"/>
    <w:pPr>
      <w:shd w:val="clear" w:color="auto" w:fill="FFFFFF"/>
      <w:spacing w:line="240" w:lineRule="atLeast"/>
    </w:pPr>
    <w:rPr>
      <w:rFonts w:ascii="Aharoni" w:cs="Aharoni"/>
      <w:noProof/>
      <w:color w:val="auto"/>
      <w:sz w:val="20"/>
      <w:szCs w:val="20"/>
    </w:rPr>
  </w:style>
  <w:style w:type="paragraph" w:customStyle="1" w:styleId="562">
    <w:name w:val="Основной текст (56)"/>
    <w:basedOn w:val="a"/>
    <w:link w:val="561"/>
    <w:uiPriority w:val="99"/>
    <w:pPr>
      <w:shd w:val="clear" w:color="auto" w:fill="FFFFFF"/>
      <w:spacing w:before="120" w:line="140" w:lineRule="exact"/>
      <w:jc w:val="both"/>
    </w:pPr>
    <w:rPr>
      <w:rFonts w:ascii="Microsoft Sans Serif" w:hAnsi="Microsoft Sans Serif" w:cs="Microsoft Sans Serif"/>
      <w:b/>
      <w:bCs/>
      <w:color w:val="auto"/>
      <w:sz w:val="12"/>
      <w:szCs w:val="12"/>
    </w:rPr>
  </w:style>
  <w:style w:type="paragraph" w:customStyle="1" w:styleId="572">
    <w:name w:val="Основной текст (57)"/>
    <w:basedOn w:val="a"/>
    <w:link w:val="571"/>
    <w:uiPriority w:val="99"/>
    <w:pPr>
      <w:shd w:val="clear" w:color="auto" w:fill="FFFFFF"/>
      <w:spacing w:line="240" w:lineRule="atLeast"/>
    </w:pPr>
    <w:rPr>
      <w:rFonts w:ascii="SimSun" w:eastAsia="SimSun" w:cs="SimSun"/>
      <w:b/>
      <w:bCs/>
      <w:color w:val="auto"/>
      <w:sz w:val="13"/>
      <w:szCs w:val="13"/>
    </w:rPr>
  </w:style>
  <w:style w:type="paragraph" w:customStyle="1" w:styleId="9180">
    <w:name w:val="Заголовок №9 (18)"/>
    <w:basedOn w:val="a"/>
    <w:link w:val="918"/>
    <w:uiPriority w:val="99"/>
    <w:pPr>
      <w:shd w:val="clear" w:color="auto" w:fill="FFFFFF"/>
      <w:spacing w:before="120" w:line="140" w:lineRule="exact"/>
      <w:jc w:val="both"/>
      <w:outlineLvl w:val="8"/>
    </w:pPr>
    <w:rPr>
      <w:rFonts w:ascii="Garamond" w:hAnsi="Garamond" w:cs="Garamond"/>
      <w:b/>
      <w:bCs/>
      <w:color w:val="auto"/>
      <w:sz w:val="14"/>
      <w:szCs w:val="14"/>
    </w:rPr>
  </w:style>
  <w:style w:type="paragraph" w:customStyle="1" w:styleId="9190">
    <w:name w:val="Заголовок №9 (19)"/>
    <w:basedOn w:val="a"/>
    <w:link w:val="919"/>
    <w:uiPriority w:val="99"/>
    <w:pPr>
      <w:shd w:val="clear" w:color="auto" w:fill="FFFFFF"/>
      <w:spacing w:before="60" w:line="140" w:lineRule="exact"/>
      <w:jc w:val="both"/>
      <w:outlineLvl w:val="8"/>
    </w:pPr>
    <w:rPr>
      <w:rFonts w:ascii="MS Mincho" w:eastAsia="MS Mincho" w:cs="MS Mincho"/>
      <w:b/>
      <w:bCs/>
      <w:color w:val="auto"/>
      <w:sz w:val="13"/>
      <w:szCs w:val="13"/>
    </w:rPr>
  </w:style>
  <w:style w:type="paragraph" w:customStyle="1" w:styleId="9201">
    <w:name w:val="Заголовок №9 (20)"/>
    <w:basedOn w:val="a"/>
    <w:link w:val="9200"/>
    <w:uiPriority w:val="99"/>
    <w:pPr>
      <w:shd w:val="clear" w:color="auto" w:fill="FFFFFF"/>
      <w:spacing w:before="120" w:line="140" w:lineRule="exact"/>
      <w:jc w:val="both"/>
      <w:outlineLvl w:val="8"/>
    </w:pPr>
    <w:rPr>
      <w:rFonts w:ascii="MS Mincho" w:eastAsia="MS Mincho" w:cs="MS Mincho"/>
      <w:b/>
      <w:bCs/>
      <w:color w:val="auto"/>
      <w:sz w:val="13"/>
      <w:szCs w:val="13"/>
    </w:rPr>
  </w:style>
  <w:style w:type="paragraph" w:customStyle="1" w:styleId="7111">
    <w:name w:val="Заголовок №7 (11)"/>
    <w:basedOn w:val="a"/>
    <w:link w:val="7110"/>
    <w:uiPriority w:val="99"/>
    <w:pPr>
      <w:shd w:val="clear" w:color="auto" w:fill="FFFFFF"/>
      <w:spacing w:before="180" w:line="240" w:lineRule="atLeast"/>
      <w:jc w:val="both"/>
      <w:outlineLvl w:val="6"/>
    </w:pPr>
    <w:rPr>
      <w:rFonts w:ascii="Times New Roman" w:hAnsi="Times New Roman" w:cs="Times New Roman"/>
      <w:b/>
      <w:bCs/>
      <w:color w:val="auto"/>
      <w:sz w:val="12"/>
      <w:szCs w:val="12"/>
    </w:rPr>
  </w:style>
  <w:style w:type="paragraph" w:customStyle="1" w:styleId="10141">
    <w:name w:val="Заголовок №10 (14)"/>
    <w:basedOn w:val="a"/>
    <w:link w:val="10140"/>
    <w:uiPriority w:val="99"/>
    <w:pPr>
      <w:shd w:val="clear" w:color="auto" w:fill="FFFFFF"/>
      <w:spacing w:before="120" w:line="144" w:lineRule="exact"/>
      <w:jc w:val="both"/>
    </w:pPr>
    <w:rPr>
      <w:rFonts w:ascii="SimSun" w:eastAsia="SimSun" w:cs="SimSun"/>
      <w:b/>
      <w:bCs/>
      <w:color w:val="auto"/>
      <w:sz w:val="13"/>
      <w:szCs w:val="13"/>
    </w:rPr>
  </w:style>
  <w:style w:type="paragraph" w:customStyle="1" w:styleId="582">
    <w:name w:val="Основной текст (58)"/>
    <w:basedOn w:val="a"/>
    <w:link w:val="581"/>
    <w:uiPriority w:val="99"/>
    <w:pPr>
      <w:shd w:val="clear" w:color="auto" w:fill="FFFFFF"/>
      <w:spacing w:before="120" w:line="144" w:lineRule="exact"/>
      <w:jc w:val="both"/>
    </w:pPr>
    <w:rPr>
      <w:rFonts w:ascii="Microsoft Sans Serif" w:hAnsi="Microsoft Sans Serif" w:cs="Microsoft Sans Serif"/>
      <w:color w:val="auto"/>
      <w:sz w:val="11"/>
      <w:szCs w:val="11"/>
    </w:rPr>
  </w:style>
  <w:style w:type="paragraph" w:customStyle="1" w:styleId="8111">
    <w:name w:val="Заголовок №8 (11)1"/>
    <w:basedOn w:val="a"/>
    <w:link w:val="8110"/>
    <w:uiPriority w:val="99"/>
    <w:pPr>
      <w:shd w:val="clear" w:color="auto" w:fill="FFFFFF"/>
      <w:spacing w:line="140" w:lineRule="exact"/>
      <w:jc w:val="both"/>
      <w:outlineLvl w:val="7"/>
    </w:pPr>
    <w:rPr>
      <w:rFonts w:ascii="Times New Roman" w:hAnsi="Times New Roman" w:cs="Times New Roman"/>
      <w:color w:val="auto"/>
      <w:sz w:val="13"/>
      <w:szCs w:val="13"/>
    </w:rPr>
  </w:style>
  <w:style w:type="paragraph" w:customStyle="1" w:styleId="8120">
    <w:name w:val="Заголовок №8 (12)"/>
    <w:basedOn w:val="a"/>
    <w:link w:val="812"/>
    <w:uiPriority w:val="99"/>
    <w:pPr>
      <w:shd w:val="clear" w:color="auto" w:fill="FFFFFF"/>
      <w:spacing w:before="120" w:line="240" w:lineRule="atLeast"/>
      <w:jc w:val="both"/>
      <w:outlineLvl w:val="7"/>
    </w:pPr>
    <w:rPr>
      <w:rFonts w:ascii="Tahoma" w:hAnsi="Tahoma" w:cs="Tahoma"/>
      <w:color w:val="auto"/>
      <w:sz w:val="12"/>
      <w:szCs w:val="12"/>
    </w:rPr>
  </w:style>
  <w:style w:type="paragraph" w:customStyle="1" w:styleId="8130">
    <w:name w:val="Заголовок №8 (13)"/>
    <w:basedOn w:val="a"/>
    <w:link w:val="813"/>
    <w:uiPriority w:val="99"/>
    <w:pPr>
      <w:shd w:val="clear" w:color="auto" w:fill="FFFFFF"/>
      <w:spacing w:before="120" w:after="120" w:line="240" w:lineRule="atLeast"/>
      <w:jc w:val="both"/>
      <w:outlineLvl w:val="7"/>
    </w:pPr>
    <w:rPr>
      <w:rFonts w:ascii="Trebuchet MS" w:hAnsi="Trebuchet MS" w:cs="Trebuchet MS"/>
      <w:b/>
      <w:bCs/>
      <w:color w:val="auto"/>
      <w:spacing w:val="-10"/>
      <w:sz w:val="11"/>
      <w:szCs w:val="11"/>
    </w:rPr>
  </w:style>
  <w:style w:type="paragraph" w:customStyle="1" w:styleId="8141">
    <w:name w:val="Заголовок №8 (14)"/>
    <w:basedOn w:val="a"/>
    <w:link w:val="8140"/>
    <w:uiPriority w:val="99"/>
    <w:pPr>
      <w:shd w:val="clear" w:color="auto" w:fill="FFFFFF"/>
      <w:spacing w:before="120" w:line="140" w:lineRule="exact"/>
      <w:jc w:val="both"/>
      <w:outlineLvl w:val="7"/>
    </w:pPr>
    <w:rPr>
      <w:rFonts w:ascii="SimSun" w:eastAsia="SimSun" w:cs="SimSun"/>
      <w:color w:val="auto"/>
      <w:sz w:val="13"/>
      <w:szCs w:val="13"/>
    </w:rPr>
  </w:style>
  <w:style w:type="paragraph" w:customStyle="1" w:styleId="11161">
    <w:name w:val="Заголовок №11 (16)1"/>
    <w:basedOn w:val="a"/>
    <w:link w:val="11160"/>
    <w:uiPriority w:val="99"/>
    <w:pPr>
      <w:shd w:val="clear" w:color="auto" w:fill="FFFFFF"/>
      <w:spacing w:line="144" w:lineRule="exact"/>
      <w:jc w:val="both"/>
    </w:pPr>
    <w:rPr>
      <w:rFonts w:ascii="Georgia" w:hAnsi="Georgia" w:cs="Georgia"/>
      <w:i/>
      <w:iCs/>
      <w:color w:val="auto"/>
      <w:sz w:val="11"/>
      <w:szCs w:val="11"/>
    </w:rPr>
  </w:style>
  <w:style w:type="paragraph" w:customStyle="1" w:styleId="11171">
    <w:name w:val="Заголовок №11 (17)"/>
    <w:basedOn w:val="a"/>
    <w:link w:val="11170"/>
    <w:uiPriority w:val="99"/>
    <w:pPr>
      <w:shd w:val="clear" w:color="auto" w:fill="FFFFFF"/>
      <w:spacing w:before="180" w:after="240" w:line="240" w:lineRule="atLeast"/>
      <w:jc w:val="both"/>
    </w:pPr>
    <w:rPr>
      <w:rFonts w:ascii="Times New Roman" w:hAnsi="Times New Roman" w:cs="Times New Roman"/>
      <w:b/>
      <w:bCs/>
      <w:color w:val="auto"/>
      <w:sz w:val="12"/>
      <w:szCs w:val="12"/>
    </w:rPr>
  </w:style>
  <w:style w:type="paragraph" w:customStyle="1" w:styleId="7120">
    <w:name w:val="Заголовок №7 (12)"/>
    <w:basedOn w:val="a"/>
    <w:link w:val="712"/>
    <w:uiPriority w:val="99"/>
    <w:pPr>
      <w:shd w:val="clear" w:color="auto" w:fill="FFFFFF"/>
      <w:spacing w:before="120" w:line="140" w:lineRule="exact"/>
      <w:jc w:val="both"/>
      <w:outlineLvl w:val="6"/>
    </w:pPr>
    <w:rPr>
      <w:rFonts w:ascii="Bookman Old Style" w:hAnsi="Bookman Old Style" w:cs="Bookman Old Style"/>
      <w:b/>
      <w:bCs/>
      <w:color w:val="auto"/>
      <w:w w:val="70"/>
      <w:sz w:val="13"/>
      <w:szCs w:val="13"/>
    </w:rPr>
  </w:style>
  <w:style w:type="paragraph" w:customStyle="1" w:styleId="11181">
    <w:name w:val="Заголовок №11 (18)"/>
    <w:basedOn w:val="a"/>
    <w:link w:val="11180"/>
    <w:uiPriority w:val="99"/>
    <w:pPr>
      <w:shd w:val="clear" w:color="auto" w:fill="FFFFFF"/>
      <w:spacing w:before="120" w:line="140" w:lineRule="exact"/>
      <w:jc w:val="both"/>
    </w:pPr>
    <w:rPr>
      <w:rFonts w:ascii="Times New Roman" w:hAnsi="Times New Roman" w:cs="Times New Roman"/>
      <w:b/>
      <w:bCs/>
      <w:color w:val="auto"/>
      <w:sz w:val="15"/>
      <w:szCs w:val="15"/>
    </w:rPr>
  </w:style>
  <w:style w:type="paragraph" w:customStyle="1" w:styleId="592">
    <w:name w:val="Основной текст (59)"/>
    <w:basedOn w:val="a"/>
    <w:link w:val="591"/>
    <w:uiPriority w:val="99"/>
    <w:pPr>
      <w:shd w:val="clear" w:color="auto" w:fill="FFFFFF"/>
      <w:spacing w:before="120" w:line="140" w:lineRule="exact"/>
      <w:jc w:val="both"/>
    </w:pPr>
    <w:rPr>
      <w:rFonts w:ascii="Trebuchet MS" w:hAnsi="Trebuchet MS" w:cs="Trebuchet MS"/>
      <w:color w:val="auto"/>
      <w:sz w:val="13"/>
      <w:szCs w:val="13"/>
    </w:rPr>
  </w:style>
  <w:style w:type="paragraph" w:customStyle="1" w:styleId="601">
    <w:name w:val="Основной текст (60)"/>
    <w:basedOn w:val="a"/>
    <w:link w:val="600"/>
    <w:uiPriority w:val="99"/>
    <w:pPr>
      <w:shd w:val="clear" w:color="auto" w:fill="FFFFFF"/>
      <w:spacing w:before="120" w:line="240" w:lineRule="atLeast"/>
      <w:jc w:val="both"/>
    </w:pPr>
    <w:rPr>
      <w:rFonts w:ascii="Tahoma" w:hAnsi="Tahoma" w:cs="Tahoma"/>
      <w:color w:val="auto"/>
      <w:sz w:val="13"/>
      <w:szCs w:val="13"/>
    </w:rPr>
  </w:style>
  <w:style w:type="paragraph" w:customStyle="1" w:styleId="61c">
    <w:name w:val="Основной текст (61)"/>
    <w:basedOn w:val="a"/>
    <w:link w:val="61b"/>
    <w:uiPriority w:val="99"/>
    <w:pPr>
      <w:shd w:val="clear" w:color="auto" w:fill="FFFFFF"/>
      <w:spacing w:before="120" w:line="140" w:lineRule="exact"/>
      <w:jc w:val="both"/>
    </w:pPr>
    <w:rPr>
      <w:rFonts w:ascii="Trebuchet MS" w:hAnsi="Trebuchet MS" w:cs="Trebuchet MS"/>
      <w:color w:val="auto"/>
      <w:sz w:val="13"/>
      <w:szCs w:val="13"/>
    </w:rPr>
  </w:style>
  <w:style w:type="paragraph" w:customStyle="1" w:styleId="633">
    <w:name w:val="Основной текст (63)"/>
    <w:basedOn w:val="a"/>
    <w:link w:val="632"/>
    <w:uiPriority w:val="99"/>
    <w:pPr>
      <w:shd w:val="clear" w:color="auto" w:fill="FFFFFF"/>
      <w:spacing w:line="240" w:lineRule="atLeast"/>
    </w:pPr>
    <w:rPr>
      <w:rFonts w:ascii="Georgia" w:hAnsi="Georgia" w:cs="Georgia"/>
      <w:i/>
      <w:iCs/>
      <w:color w:val="auto"/>
      <w:sz w:val="12"/>
      <w:szCs w:val="12"/>
    </w:rPr>
  </w:style>
  <w:style w:type="paragraph" w:customStyle="1" w:styleId="623">
    <w:name w:val="Основной текст (62)"/>
    <w:basedOn w:val="a"/>
    <w:link w:val="622"/>
    <w:uiPriority w:val="99"/>
    <w:pPr>
      <w:shd w:val="clear" w:color="auto" w:fill="FFFFFF"/>
      <w:spacing w:line="144" w:lineRule="exact"/>
      <w:jc w:val="both"/>
    </w:pPr>
    <w:rPr>
      <w:rFonts w:ascii="Microsoft Sans Serif" w:hAnsi="Microsoft Sans Serif" w:cs="Microsoft Sans Serif"/>
      <w:b/>
      <w:bCs/>
      <w:color w:val="auto"/>
      <w:sz w:val="12"/>
      <w:szCs w:val="12"/>
    </w:rPr>
  </w:style>
  <w:style w:type="paragraph" w:customStyle="1" w:styleId="11191">
    <w:name w:val="Заголовок №11 (19)"/>
    <w:basedOn w:val="a"/>
    <w:link w:val="11190"/>
    <w:uiPriority w:val="99"/>
    <w:pPr>
      <w:shd w:val="clear" w:color="auto" w:fill="FFFFFF"/>
      <w:spacing w:before="300" w:after="300" w:line="240" w:lineRule="atLeast"/>
      <w:jc w:val="both"/>
    </w:pPr>
    <w:rPr>
      <w:rFonts w:ascii="Times New Roman" w:hAnsi="Times New Roman" w:cs="Times New Roman"/>
      <w:b/>
      <w:bCs/>
      <w:color w:val="auto"/>
      <w:sz w:val="14"/>
      <w:szCs w:val="14"/>
    </w:rPr>
  </w:style>
  <w:style w:type="paragraph" w:customStyle="1" w:styleId="644">
    <w:name w:val="Основной текст (64)"/>
    <w:basedOn w:val="a"/>
    <w:link w:val="643"/>
    <w:uiPriority w:val="99"/>
    <w:pPr>
      <w:shd w:val="clear" w:color="auto" w:fill="FFFFFF"/>
      <w:spacing w:before="120" w:line="140" w:lineRule="exact"/>
      <w:jc w:val="both"/>
    </w:pPr>
    <w:rPr>
      <w:rFonts w:ascii="Aharoni" w:cs="Aharoni"/>
      <w:color w:val="auto"/>
      <w:sz w:val="18"/>
      <w:szCs w:val="18"/>
    </w:rPr>
  </w:style>
  <w:style w:type="paragraph" w:customStyle="1" w:styleId="8151">
    <w:name w:val="Заголовок №8 (15)1"/>
    <w:basedOn w:val="a"/>
    <w:link w:val="8150"/>
    <w:uiPriority w:val="99"/>
    <w:pPr>
      <w:shd w:val="clear" w:color="auto" w:fill="FFFFFF"/>
      <w:spacing w:line="140" w:lineRule="exact"/>
      <w:jc w:val="both"/>
      <w:outlineLvl w:val="7"/>
    </w:pPr>
    <w:rPr>
      <w:rFonts w:ascii="Times New Roman" w:hAnsi="Times New Roman" w:cs="Times New Roman"/>
      <w:color w:val="auto"/>
      <w:sz w:val="14"/>
      <w:szCs w:val="14"/>
    </w:rPr>
  </w:style>
  <w:style w:type="paragraph" w:customStyle="1" w:styleId="9210">
    <w:name w:val="Заголовок №9 (21)"/>
    <w:basedOn w:val="a"/>
    <w:link w:val="921"/>
    <w:uiPriority w:val="99"/>
    <w:pPr>
      <w:shd w:val="clear" w:color="auto" w:fill="FFFFFF"/>
      <w:spacing w:before="60" w:line="140" w:lineRule="exact"/>
      <w:jc w:val="both"/>
      <w:outlineLvl w:val="8"/>
    </w:pPr>
    <w:rPr>
      <w:rFonts w:ascii="MS Mincho" w:eastAsia="MS Mincho" w:cs="MS Mincho"/>
      <w:b/>
      <w:bCs/>
      <w:color w:val="auto"/>
      <w:sz w:val="13"/>
      <w:szCs w:val="13"/>
    </w:rPr>
  </w:style>
  <w:style w:type="paragraph" w:customStyle="1" w:styleId="10151">
    <w:name w:val="Заголовок №10 (15)"/>
    <w:basedOn w:val="a"/>
    <w:link w:val="10150"/>
    <w:uiPriority w:val="99"/>
    <w:pPr>
      <w:shd w:val="clear" w:color="auto" w:fill="FFFFFF"/>
      <w:spacing w:before="120" w:line="144" w:lineRule="exact"/>
      <w:jc w:val="both"/>
    </w:pPr>
    <w:rPr>
      <w:rFonts w:ascii="Times New Roman" w:hAnsi="Times New Roman" w:cs="Times New Roman"/>
      <w:b/>
      <w:bCs/>
      <w:color w:val="auto"/>
      <w:sz w:val="12"/>
      <w:szCs w:val="12"/>
    </w:rPr>
  </w:style>
  <w:style w:type="paragraph" w:customStyle="1" w:styleId="123">
    <w:name w:val="Заголовок №1 (2)"/>
    <w:basedOn w:val="a"/>
    <w:link w:val="122"/>
    <w:uiPriority w:val="99"/>
    <w:pPr>
      <w:shd w:val="clear" w:color="auto" w:fill="FFFFFF"/>
      <w:spacing w:line="240" w:lineRule="atLeast"/>
      <w:outlineLvl w:val="0"/>
    </w:pPr>
    <w:rPr>
      <w:rFonts w:ascii="Calibri" w:hAnsi="Calibri" w:cs="Calibri"/>
      <w:b/>
      <w:bCs/>
      <w:color w:val="auto"/>
      <w:sz w:val="292"/>
      <w:szCs w:val="292"/>
    </w:rPr>
  </w:style>
  <w:style w:type="paragraph" w:customStyle="1" w:styleId="653">
    <w:name w:val="Основной текст (65)"/>
    <w:basedOn w:val="a"/>
    <w:link w:val="652"/>
    <w:uiPriority w:val="99"/>
    <w:pPr>
      <w:shd w:val="clear" w:color="auto" w:fill="FFFFFF"/>
      <w:spacing w:line="240" w:lineRule="atLeast"/>
    </w:pPr>
    <w:rPr>
      <w:rFonts w:ascii="Calibri" w:hAnsi="Calibri" w:cs="Calibri"/>
      <w:b/>
      <w:bCs/>
      <w:noProof/>
      <w:color w:val="auto"/>
      <w:sz w:val="71"/>
      <w:szCs w:val="71"/>
    </w:rPr>
  </w:style>
  <w:style w:type="paragraph" w:customStyle="1" w:styleId="9220">
    <w:name w:val="Заголовок №9 (22)"/>
    <w:basedOn w:val="a"/>
    <w:link w:val="922"/>
    <w:uiPriority w:val="99"/>
    <w:pPr>
      <w:shd w:val="clear" w:color="auto" w:fill="FFFFFF"/>
      <w:spacing w:before="120" w:line="140" w:lineRule="exact"/>
      <w:jc w:val="both"/>
      <w:outlineLvl w:val="8"/>
    </w:pPr>
    <w:rPr>
      <w:rFonts w:ascii="Trebuchet MS" w:hAnsi="Trebuchet MS" w:cs="Trebuchet MS"/>
      <w:color w:val="auto"/>
      <w:sz w:val="12"/>
      <w:szCs w:val="12"/>
    </w:rPr>
  </w:style>
  <w:style w:type="paragraph" w:customStyle="1" w:styleId="10b">
    <w:name w:val="Подпись к картинке (10)"/>
    <w:basedOn w:val="a"/>
    <w:link w:val="10a"/>
    <w:uiPriority w:val="99"/>
    <w:pPr>
      <w:shd w:val="clear" w:color="auto" w:fill="FFFFFF"/>
      <w:spacing w:line="240" w:lineRule="atLeast"/>
    </w:pPr>
    <w:rPr>
      <w:rFonts w:ascii="Tahoma" w:hAnsi="Tahoma" w:cs="Tahoma"/>
      <w:noProof/>
      <w:color w:val="auto"/>
      <w:spacing w:val="-80"/>
      <w:sz w:val="109"/>
      <w:szCs w:val="109"/>
    </w:rPr>
  </w:style>
  <w:style w:type="paragraph" w:customStyle="1" w:styleId="663">
    <w:name w:val="Основной текст (66)"/>
    <w:basedOn w:val="a"/>
    <w:link w:val="662"/>
    <w:uiPriority w:val="99"/>
    <w:pPr>
      <w:shd w:val="clear" w:color="auto" w:fill="FFFFFF"/>
      <w:spacing w:line="240" w:lineRule="atLeast"/>
    </w:pPr>
    <w:rPr>
      <w:rFonts w:ascii="Trebuchet MS" w:hAnsi="Trebuchet MS" w:cs="Trebuchet MS"/>
      <w:color w:val="auto"/>
      <w:sz w:val="15"/>
      <w:szCs w:val="15"/>
    </w:rPr>
  </w:style>
  <w:style w:type="paragraph" w:customStyle="1" w:styleId="673">
    <w:name w:val="Основной текст (67)"/>
    <w:basedOn w:val="a"/>
    <w:link w:val="672"/>
    <w:uiPriority w:val="99"/>
    <w:pPr>
      <w:shd w:val="clear" w:color="auto" w:fill="FFFFFF"/>
      <w:spacing w:line="144" w:lineRule="exact"/>
      <w:jc w:val="both"/>
    </w:pPr>
    <w:rPr>
      <w:rFonts w:ascii="Times New Roman" w:hAnsi="Times New Roman" w:cs="Times New Roman"/>
      <w:b/>
      <w:bCs/>
      <w:color w:val="auto"/>
      <w:sz w:val="14"/>
      <w:szCs w:val="14"/>
    </w:rPr>
  </w:style>
  <w:style w:type="paragraph" w:customStyle="1" w:styleId="10161">
    <w:name w:val="Заголовок №10 (16)"/>
    <w:basedOn w:val="a"/>
    <w:link w:val="10160"/>
    <w:uiPriority w:val="99"/>
    <w:pPr>
      <w:shd w:val="clear" w:color="auto" w:fill="FFFFFF"/>
      <w:spacing w:before="120" w:line="140" w:lineRule="exact"/>
      <w:jc w:val="both"/>
    </w:pPr>
    <w:rPr>
      <w:rFonts w:ascii="Trebuchet MS" w:hAnsi="Trebuchet MS" w:cs="Trebuchet MS"/>
      <w:i/>
      <w:iCs/>
      <w:color w:val="auto"/>
      <w:sz w:val="13"/>
      <w:szCs w:val="13"/>
    </w:rPr>
  </w:style>
  <w:style w:type="paragraph" w:customStyle="1" w:styleId="10171">
    <w:name w:val="Заголовок №10 (17)"/>
    <w:basedOn w:val="a"/>
    <w:link w:val="10170"/>
    <w:uiPriority w:val="99"/>
    <w:pPr>
      <w:shd w:val="clear" w:color="auto" w:fill="FFFFFF"/>
      <w:spacing w:before="120" w:line="140" w:lineRule="exact"/>
      <w:jc w:val="both"/>
    </w:pPr>
    <w:rPr>
      <w:rFonts w:ascii="Trebuchet MS" w:hAnsi="Trebuchet MS" w:cs="Trebuchet MS"/>
      <w:b/>
      <w:bCs/>
      <w:color w:val="auto"/>
      <w:sz w:val="11"/>
      <w:szCs w:val="11"/>
    </w:rPr>
  </w:style>
  <w:style w:type="paragraph" w:customStyle="1" w:styleId="8161">
    <w:name w:val="Заголовок №8 (16)"/>
    <w:basedOn w:val="a"/>
    <w:link w:val="8160"/>
    <w:uiPriority w:val="99"/>
    <w:pPr>
      <w:shd w:val="clear" w:color="auto" w:fill="FFFFFF"/>
      <w:spacing w:before="120" w:line="140" w:lineRule="exact"/>
      <w:jc w:val="both"/>
      <w:outlineLvl w:val="7"/>
    </w:pPr>
    <w:rPr>
      <w:rFonts w:ascii="Trebuchet MS" w:hAnsi="Trebuchet MS" w:cs="Trebuchet MS"/>
      <w:b/>
      <w:bCs/>
      <w:color w:val="auto"/>
      <w:sz w:val="11"/>
      <w:szCs w:val="11"/>
    </w:rPr>
  </w:style>
  <w:style w:type="paragraph" w:customStyle="1" w:styleId="11202">
    <w:name w:val="Заголовок №11 (20)"/>
    <w:basedOn w:val="a"/>
    <w:link w:val="11201"/>
    <w:uiPriority w:val="99"/>
    <w:pPr>
      <w:shd w:val="clear" w:color="auto" w:fill="FFFFFF"/>
      <w:spacing w:before="120" w:line="144" w:lineRule="exact"/>
      <w:jc w:val="both"/>
    </w:pPr>
    <w:rPr>
      <w:rFonts w:ascii="Microsoft Sans Serif" w:hAnsi="Microsoft Sans Serif" w:cs="Microsoft Sans Serif"/>
      <w:b/>
      <w:bCs/>
      <w:color w:val="auto"/>
      <w:sz w:val="11"/>
      <w:szCs w:val="11"/>
    </w:rPr>
  </w:style>
  <w:style w:type="paragraph" w:customStyle="1" w:styleId="11211">
    <w:name w:val="Заголовок №11 (21)"/>
    <w:basedOn w:val="a"/>
    <w:link w:val="11210"/>
    <w:uiPriority w:val="99"/>
    <w:pPr>
      <w:shd w:val="clear" w:color="auto" w:fill="FFFFFF"/>
      <w:spacing w:before="120" w:line="144" w:lineRule="exact"/>
      <w:jc w:val="both"/>
    </w:pPr>
    <w:rPr>
      <w:rFonts w:ascii="Microsoft Sans Serif" w:hAnsi="Microsoft Sans Serif" w:cs="Microsoft Sans Serif"/>
      <w:b/>
      <w:bCs/>
      <w:color w:val="auto"/>
      <w:sz w:val="12"/>
      <w:szCs w:val="12"/>
    </w:rPr>
  </w:style>
  <w:style w:type="paragraph" w:customStyle="1" w:styleId="11221">
    <w:name w:val="Заголовок №11 (22)"/>
    <w:basedOn w:val="a"/>
    <w:link w:val="11220"/>
    <w:uiPriority w:val="99"/>
    <w:pPr>
      <w:shd w:val="clear" w:color="auto" w:fill="FFFFFF"/>
      <w:spacing w:before="120" w:line="144" w:lineRule="exact"/>
      <w:jc w:val="both"/>
    </w:pPr>
    <w:rPr>
      <w:rFonts w:ascii="Tahoma" w:hAnsi="Tahoma" w:cs="Tahoma"/>
      <w:color w:val="auto"/>
      <w:spacing w:val="-10"/>
      <w:sz w:val="13"/>
      <w:szCs w:val="13"/>
    </w:rPr>
  </w:style>
  <w:style w:type="paragraph" w:customStyle="1" w:styleId="10181">
    <w:name w:val="Заголовок №10 (18)"/>
    <w:basedOn w:val="a"/>
    <w:link w:val="10180"/>
    <w:uiPriority w:val="99"/>
    <w:pPr>
      <w:shd w:val="clear" w:color="auto" w:fill="FFFFFF"/>
      <w:spacing w:before="120" w:line="140" w:lineRule="exact"/>
      <w:jc w:val="both"/>
    </w:pPr>
    <w:rPr>
      <w:rFonts w:ascii="Trebuchet MS" w:hAnsi="Trebuchet MS" w:cs="Trebuchet MS"/>
      <w:b/>
      <w:bCs/>
      <w:color w:val="auto"/>
      <w:sz w:val="12"/>
      <w:szCs w:val="12"/>
    </w:rPr>
  </w:style>
  <w:style w:type="paragraph" w:customStyle="1" w:styleId="10191">
    <w:name w:val="Заголовок №10 (19)"/>
    <w:basedOn w:val="a"/>
    <w:link w:val="10190"/>
    <w:uiPriority w:val="99"/>
    <w:pPr>
      <w:shd w:val="clear" w:color="auto" w:fill="FFFFFF"/>
      <w:spacing w:before="120" w:line="140" w:lineRule="exact"/>
      <w:jc w:val="both"/>
    </w:pPr>
    <w:rPr>
      <w:rFonts w:ascii="Trebuchet MS" w:hAnsi="Trebuchet MS" w:cs="Trebuchet MS"/>
      <w:color w:val="auto"/>
      <w:sz w:val="13"/>
      <w:szCs w:val="13"/>
    </w:rPr>
  </w:style>
  <w:style w:type="paragraph" w:customStyle="1" w:styleId="9230">
    <w:name w:val="Заголовок №9 (23)"/>
    <w:basedOn w:val="a"/>
    <w:link w:val="923"/>
    <w:uiPriority w:val="99"/>
    <w:pPr>
      <w:shd w:val="clear" w:color="auto" w:fill="FFFFFF"/>
      <w:spacing w:line="140" w:lineRule="exact"/>
      <w:jc w:val="both"/>
      <w:outlineLvl w:val="8"/>
    </w:pPr>
    <w:rPr>
      <w:rFonts w:ascii="Tahoma" w:hAnsi="Tahoma" w:cs="Tahoma"/>
      <w:color w:val="auto"/>
      <w:sz w:val="13"/>
      <w:szCs w:val="13"/>
    </w:rPr>
  </w:style>
  <w:style w:type="paragraph" w:customStyle="1" w:styleId="11231">
    <w:name w:val="Заголовок №11 (23)"/>
    <w:basedOn w:val="a"/>
    <w:link w:val="11230"/>
    <w:uiPriority w:val="99"/>
    <w:pPr>
      <w:shd w:val="clear" w:color="auto" w:fill="FFFFFF"/>
      <w:spacing w:before="180" w:line="140" w:lineRule="exact"/>
      <w:jc w:val="both"/>
    </w:pPr>
    <w:rPr>
      <w:rFonts w:ascii="Trebuchet MS" w:hAnsi="Trebuchet MS" w:cs="Trebuchet MS"/>
      <w:b/>
      <w:bCs/>
      <w:color w:val="auto"/>
      <w:spacing w:val="-10"/>
      <w:sz w:val="11"/>
      <w:szCs w:val="11"/>
    </w:rPr>
  </w:style>
  <w:style w:type="paragraph" w:customStyle="1" w:styleId="223">
    <w:name w:val="Заголовок №2 (2)"/>
    <w:basedOn w:val="a"/>
    <w:link w:val="222"/>
    <w:uiPriority w:val="99"/>
    <w:pPr>
      <w:shd w:val="clear" w:color="auto" w:fill="FFFFFF"/>
      <w:spacing w:line="240" w:lineRule="atLeast"/>
      <w:outlineLvl w:val="1"/>
    </w:pPr>
    <w:rPr>
      <w:rFonts w:ascii="Impact" w:hAnsi="Impact" w:cs="Impact"/>
      <w:noProof/>
      <w:color w:val="auto"/>
      <w:sz w:val="27"/>
      <w:szCs w:val="27"/>
    </w:rPr>
  </w:style>
  <w:style w:type="paragraph" w:customStyle="1" w:styleId="683">
    <w:name w:val="Основной текст (68)"/>
    <w:basedOn w:val="a"/>
    <w:link w:val="682"/>
    <w:uiPriority w:val="99"/>
    <w:pPr>
      <w:shd w:val="clear" w:color="auto" w:fill="FFFFFF"/>
      <w:spacing w:line="240" w:lineRule="atLeast"/>
    </w:pPr>
    <w:rPr>
      <w:rFonts w:ascii="Bookman Old Style" w:hAnsi="Bookman Old Style" w:cs="Bookman Old Style"/>
      <w:b/>
      <w:bCs/>
      <w:noProof/>
      <w:color w:val="auto"/>
    </w:rPr>
  </w:style>
  <w:style w:type="paragraph" w:customStyle="1" w:styleId="9240">
    <w:name w:val="Заголовок №9 (24)"/>
    <w:basedOn w:val="a"/>
    <w:link w:val="924"/>
    <w:uiPriority w:val="99"/>
    <w:pPr>
      <w:shd w:val="clear" w:color="auto" w:fill="FFFFFF"/>
      <w:spacing w:before="120" w:line="140" w:lineRule="exact"/>
      <w:jc w:val="both"/>
      <w:outlineLvl w:val="8"/>
    </w:pPr>
    <w:rPr>
      <w:rFonts w:ascii="Tahoma" w:hAnsi="Tahoma" w:cs="Tahoma"/>
      <w:color w:val="auto"/>
      <w:sz w:val="12"/>
      <w:szCs w:val="12"/>
    </w:rPr>
  </w:style>
  <w:style w:type="paragraph" w:customStyle="1" w:styleId="10202">
    <w:name w:val="Заголовок №10 (20)"/>
    <w:basedOn w:val="a"/>
    <w:link w:val="10201"/>
    <w:uiPriority w:val="99"/>
    <w:pPr>
      <w:shd w:val="clear" w:color="auto" w:fill="FFFFFF"/>
      <w:spacing w:after="420" w:line="240" w:lineRule="atLeast"/>
      <w:jc w:val="both"/>
    </w:pPr>
    <w:rPr>
      <w:rFonts w:ascii="Times New Roman" w:hAnsi="Times New Roman" w:cs="Times New Roman"/>
      <w:b/>
      <w:bCs/>
      <w:color w:val="auto"/>
      <w:sz w:val="16"/>
      <w:szCs w:val="16"/>
    </w:rPr>
  </w:style>
  <w:style w:type="paragraph" w:customStyle="1" w:styleId="693">
    <w:name w:val="Основной текст (69)"/>
    <w:basedOn w:val="a"/>
    <w:link w:val="692"/>
    <w:uiPriority w:val="99"/>
    <w:pPr>
      <w:shd w:val="clear" w:color="auto" w:fill="FFFFFF"/>
      <w:spacing w:before="120" w:line="140" w:lineRule="exact"/>
      <w:jc w:val="both"/>
    </w:pPr>
    <w:rPr>
      <w:rFonts w:ascii="Aharoni" w:cs="Aharoni"/>
      <w:color w:val="auto"/>
      <w:w w:val="90"/>
      <w:sz w:val="20"/>
      <w:szCs w:val="20"/>
    </w:rPr>
  </w:style>
  <w:style w:type="paragraph" w:customStyle="1" w:styleId="701">
    <w:name w:val="Основной текст (70)"/>
    <w:basedOn w:val="a"/>
    <w:link w:val="700"/>
    <w:uiPriority w:val="99"/>
    <w:pPr>
      <w:shd w:val="clear" w:color="auto" w:fill="FFFFFF"/>
      <w:spacing w:line="240" w:lineRule="atLeast"/>
    </w:pPr>
    <w:rPr>
      <w:rFonts w:ascii="Aharoni" w:cs="Aharoni"/>
      <w:noProof/>
      <w:color w:val="auto"/>
      <w:sz w:val="20"/>
      <w:szCs w:val="20"/>
    </w:rPr>
  </w:style>
  <w:style w:type="paragraph" w:customStyle="1" w:styleId="714">
    <w:name w:val="Основной текст (71)"/>
    <w:basedOn w:val="a"/>
    <w:link w:val="713"/>
    <w:uiPriority w:val="99"/>
    <w:pPr>
      <w:shd w:val="clear" w:color="auto" w:fill="FFFFFF"/>
      <w:spacing w:line="240" w:lineRule="atLeast"/>
    </w:pPr>
    <w:rPr>
      <w:rFonts w:ascii="Arial Narrow" w:hAnsi="Arial Narrow" w:cs="Arial Narrow"/>
      <w:i/>
      <w:iCs/>
      <w:color w:val="auto"/>
      <w:spacing w:val="-10"/>
      <w:sz w:val="11"/>
      <w:szCs w:val="11"/>
    </w:rPr>
  </w:style>
  <w:style w:type="paragraph" w:customStyle="1" w:styleId="9251">
    <w:name w:val="Заголовок №9 (25)1"/>
    <w:basedOn w:val="a"/>
    <w:link w:val="925"/>
    <w:uiPriority w:val="99"/>
    <w:pPr>
      <w:shd w:val="clear" w:color="auto" w:fill="FFFFFF"/>
      <w:spacing w:after="180" w:line="240" w:lineRule="atLeast"/>
      <w:jc w:val="both"/>
      <w:outlineLvl w:val="8"/>
    </w:pPr>
    <w:rPr>
      <w:rFonts w:ascii="Times New Roman" w:hAnsi="Times New Roman" w:cs="Times New Roman"/>
      <w:b/>
      <w:bCs/>
      <w:color w:val="auto"/>
      <w:sz w:val="15"/>
      <w:szCs w:val="15"/>
    </w:rPr>
  </w:style>
  <w:style w:type="paragraph" w:customStyle="1" w:styleId="9260">
    <w:name w:val="Заголовок №9 (26)"/>
    <w:basedOn w:val="a"/>
    <w:link w:val="926"/>
    <w:uiPriority w:val="99"/>
    <w:pPr>
      <w:shd w:val="clear" w:color="auto" w:fill="FFFFFF"/>
      <w:spacing w:before="120" w:line="140" w:lineRule="exact"/>
      <w:jc w:val="both"/>
      <w:outlineLvl w:val="8"/>
    </w:pPr>
    <w:rPr>
      <w:rFonts w:ascii="MS Mincho" w:eastAsia="MS Mincho" w:cs="MS Mincho"/>
      <w:b/>
      <w:bCs/>
      <w:color w:val="auto"/>
      <w:sz w:val="13"/>
      <w:szCs w:val="13"/>
    </w:rPr>
  </w:style>
  <w:style w:type="paragraph" w:customStyle="1" w:styleId="9270">
    <w:name w:val="Заголовок №9 (27)"/>
    <w:basedOn w:val="a"/>
    <w:link w:val="927"/>
    <w:uiPriority w:val="99"/>
    <w:pPr>
      <w:shd w:val="clear" w:color="auto" w:fill="FFFFFF"/>
      <w:spacing w:before="120" w:line="140" w:lineRule="exact"/>
      <w:jc w:val="both"/>
      <w:outlineLvl w:val="8"/>
    </w:pPr>
    <w:rPr>
      <w:rFonts w:ascii="MS Mincho" w:eastAsia="MS Mincho" w:cs="MS Mincho"/>
      <w:b/>
      <w:bCs/>
      <w:color w:val="auto"/>
      <w:sz w:val="12"/>
      <w:szCs w:val="12"/>
    </w:rPr>
  </w:style>
  <w:style w:type="paragraph" w:customStyle="1" w:styleId="9280">
    <w:name w:val="Заголовок №9 (28)"/>
    <w:basedOn w:val="a"/>
    <w:link w:val="928"/>
    <w:uiPriority w:val="99"/>
    <w:pPr>
      <w:shd w:val="clear" w:color="auto" w:fill="FFFFFF"/>
      <w:spacing w:before="120" w:line="140" w:lineRule="exact"/>
      <w:jc w:val="both"/>
      <w:outlineLvl w:val="8"/>
    </w:pPr>
    <w:rPr>
      <w:rFonts w:ascii="MS Mincho" w:eastAsia="MS Mincho" w:cs="MS Mincho"/>
      <w:b/>
      <w:bCs/>
      <w:color w:val="auto"/>
      <w:sz w:val="13"/>
      <w:szCs w:val="13"/>
    </w:rPr>
  </w:style>
  <w:style w:type="paragraph" w:customStyle="1" w:styleId="722">
    <w:name w:val="Основной текст (72)"/>
    <w:basedOn w:val="a"/>
    <w:link w:val="721"/>
    <w:uiPriority w:val="99"/>
    <w:pPr>
      <w:shd w:val="clear" w:color="auto" w:fill="FFFFFF"/>
      <w:spacing w:after="180" w:line="240" w:lineRule="atLeast"/>
      <w:jc w:val="both"/>
    </w:pPr>
    <w:rPr>
      <w:rFonts w:ascii="Times New Roman" w:hAnsi="Times New Roman" w:cs="Times New Roman"/>
      <w:color w:val="auto"/>
      <w:w w:val="200"/>
      <w:sz w:val="16"/>
      <w:szCs w:val="16"/>
    </w:rPr>
  </w:style>
  <w:style w:type="paragraph" w:customStyle="1" w:styleId="7310">
    <w:name w:val="Основной текст (73)1"/>
    <w:basedOn w:val="a"/>
    <w:link w:val="732"/>
    <w:uiPriority w:val="99"/>
    <w:pPr>
      <w:shd w:val="clear" w:color="auto" w:fill="FFFFFF"/>
      <w:spacing w:before="180" w:after="180" w:line="240" w:lineRule="atLeast"/>
      <w:jc w:val="both"/>
    </w:pPr>
    <w:rPr>
      <w:rFonts w:ascii="Times New Roman" w:hAnsi="Times New Roman" w:cs="Times New Roman"/>
      <w:b/>
      <w:bCs/>
      <w:color w:val="auto"/>
      <w:w w:val="150"/>
      <w:sz w:val="14"/>
      <w:szCs w:val="14"/>
    </w:rPr>
  </w:style>
  <w:style w:type="paragraph" w:customStyle="1" w:styleId="742">
    <w:name w:val="Основной текст (74)"/>
    <w:basedOn w:val="a"/>
    <w:link w:val="741"/>
    <w:uiPriority w:val="99"/>
    <w:pPr>
      <w:shd w:val="clear" w:color="auto" w:fill="FFFFFF"/>
      <w:spacing w:before="180" w:line="140" w:lineRule="exact"/>
      <w:ind w:hanging="300"/>
    </w:pPr>
    <w:rPr>
      <w:rFonts w:ascii="Times New Roman" w:hAnsi="Times New Roman" w:cs="Times New Roman"/>
      <w:b/>
      <w:bCs/>
      <w:color w:val="auto"/>
      <w:w w:val="150"/>
      <w:sz w:val="13"/>
      <w:szCs w:val="13"/>
    </w:rPr>
  </w:style>
  <w:style w:type="paragraph" w:customStyle="1" w:styleId="752">
    <w:name w:val="Основной текст (75)"/>
    <w:basedOn w:val="a"/>
    <w:link w:val="751"/>
    <w:uiPriority w:val="99"/>
    <w:pPr>
      <w:shd w:val="clear" w:color="auto" w:fill="FFFFFF"/>
      <w:spacing w:line="140" w:lineRule="exact"/>
      <w:jc w:val="both"/>
    </w:pPr>
    <w:rPr>
      <w:rFonts w:ascii="Trebuchet MS" w:hAnsi="Trebuchet MS" w:cs="Trebuchet MS"/>
      <w:color w:val="auto"/>
      <w:w w:val="200"/>
      <w:sz w:val="12"/>
      <w:szCs w:val="12"/>
    </w:rPr>
  </w:style>
  <w:style w:type="paragraph" w:customStyle="1" w:styleId="11b">
    <w:name w:val="Подпись к картинке (11)"/>
    <w:basedOn w:val="a"/>
    <w:link w:val="11a"/>
    <w:uiPriority w:val="99"/>
    <w:pPr>
      <w:shd w:val="clear" w:color="auto" w:fill="FFFFFF"/>
      <w:spacing w:line="240" w:lineRule="atLeast"/>
    </w:pPr>
    <w:rPr>
      <w:rFonts w:ascii="Georgia" w:hAnsi="Georgia" w:cs="Georgia"/>
      <w:i/>
      <w:iCs/>
      <w:color w:val="auto"/>
      <w:sz w:val="12"/>
      <w:szCs w:val="12"/>
    </w:rPr>
  </w:style>
  <w:style w:type="paragraph" w:customStyle="1" w:styleId="2310">
    <w:name w:val="Заголовок №2 (3)1"/>
    <w:basedOn w:val="a"/>
    <w:link w:val="238"/>
    <w:uiPriority w:val="99"/>
    <w:pPr>
      <w:shd w:val="clear" w:color="auto" w:fill="FFFFFF"/>
      <w:spacing w:before="180" w:line="140" w:lineRule="exact"/>
      <w:jc w:val="both"/>
      <w:outlineLvl w:val="1"/>
    </w:pPr>
    <w:rPr>
      <w:rFonts w:ascii="Times New Roman" w:hAnsi="Times New Roman" w:cs="Times New Roman"/>
      <w:color w:val="auto"/>
      <w:sz w:val="12"/>
      <w:szCs w:val="12"/>
    </w:rPr>
  </w:style>
  <w:style w:type="paragraph" w:customStyle="1" w:styleId="7131">
    <w:name w:val="Заголовок №7 (13)"/>
    <w:basedOn w:val="a"/>
    <w:link w:val="7130"/>
    <w:uiPriority w:val="99"/>
    <w:pPr>
      <w:shd w:val="clear" w:color="auto" w:fill="FFFFFF"/>
      <w:spacing w:before="120" w:line="140" w:lineRule="exact"/>
      <w:jc w:val="both"/>
      <w:outlineLvl w:val="6"/>
    </w:pPr>
    <w:rPr>
      <w:rFonts w:ascii="Times New Roman" w:hAnsi="Times New Roman" w:cs="Times New Roman"/>
      <w:b/>
      <w:bCs/>
      <w:color w:val="auto"/>
      <w:sz w:val="12"/>
      <w:szCs w:val="12"/>
    </w:rPr>
  </w:style>
  <w:style w:type="paragraph" w:customStyle="1" w:styleId="7141">
    <w:name w:val="Заголовок №7 (14)"/>
    <w:basedOn w:val="a"/>
    <w:link w:val="7140"/>
    <w:uiPriority w:val="99"/>
    <w:pPr>
      <w:shd w:val="clear" w:color="auto" w:fill="FFFFFF"/>
      <w:spacing w:before="120" w:line="140" w:lineRule="exact"/>
      <w:jc w:val="both"/>
      <w:outlineLvl w:val="6"/>
    </w:pPr>
    <w:rPr>
      <w:rFonts w:ascii="Times New Roman" w:hAnsi="Times New Roman" w:cs="Times New Roman"/>
      <w:b/>
      <w:bCs/>
      <w:color w:val="auto"/>
      <w:sz w:val="13"/>
      <w:szCs w:val="13"/>
    </w:rPr>
  </w:style>
  <w:style w:type="paragraph" w:customStyle="1" w:styleId="11241">
    <w:name w:val="Заголовок №11 (24)"/>
    <w:basedOn w:val="a"/>
    <w:link w:val="11240"/>
    <w:uiPriority w:val="99"/>
    <w:pPr>
      <w:shd w:val="clear" w:color="auto" w:fill="FFFFFF"/>
      <w:spacing w:before="1020" w:line="240" w:lineRule="atLeast"/>
      <w:jc w:val="both"/>
    </w:pPr>
    <w:rPr>
      <w:rFonts w:ascii="Microsoft Sans Serif" w:hAnsi="Microsoft Sans Serif" w:cs="Microsoft Sans Serif"/>
      <w:b/>
      <w:bCs/>
      <w:color w:val="auto"/>
      <w:spacing w:val="-10"/>
      <w:sz w:val="13"/>
      <w:szCs w:val="13"/>
    </w:rPr>
  </w:style>
  <w:style w:type="paragraph" w:customStyle="1" w:styleId="9290">
    <w:name w:val="Заголовок №9 (29)"/>
    <w:basedOn w:val="a"/>
    <w:link w:val="929"/>
    <w:uiPriority w:val="99"/>
    <w:pPr>
      <w:shd w:val="clear" w:color="auto" w:fill="FFFFFF"/>
      <w:spacing w:before="60" w:line="140" w:lineRule="exact"/>
      <w:jc w:val="both"/>
      <w:outlineLvl w:val="8"/>
    </w:pPr>
    <w:rPr>
      <w:rFonts w:ascii="SimSun" w:eastAsia="SimSun" w:cs="SimSun"/>
      <w:b/>
      <w:bCs/>
      <w:color w:val="auto"/>
      <w:sz w:val="13"/>
      <w:szCs w:val="13"/>
    </w:rPr>
  </w:style>
  <w:style w:type="paragraph" w:customStyle="1" w:styleId="8171">
    <w:name w:val="Заголовок №8 (17)"/>
    <w:basedOn w:val="a"/>
    <w:link w:val="8170"/>
    <w:uiPriority w:val="99"/>
    <w:pPr>
      <w:shd w:val="clear" w:color="auto" w:fill="FFFFFF"/>
      <w:spacing w:before="60" w:line="144" w:lineRule="exact"/>
      <w:jc w:val="both"/>
      <w:outlineLvl w:val="7"/>
    </w:pPr>
    <w:rPr>
      <w:rFonts w:ascii="Times New Roman" w:hAnsi="Times New Roman" w:cs="Times New Roman"/>
      <w:color w:val="auto"/>
      <w:sz w:val="14"/>
      <w:szCs w:val="14"/>
    </w:rPr>
  </w:style>
  <w:style w:type="paragraph" w:customStyle="1" w:styleId="9301">
    <w:name w:val="Заголовок №9 (30)"/>
    <w:basedOn w:val="a"/>
    <w:link w:val="9300"/>
    <w:uiPriority w:val="99"/>
    <w:pPr>
      <w:shd w:val="clear" w:color="auto" w:fill="FFFFFF"/>
      <w:spacing w:before="120" w:line="240" w:lineRule="atLeast"/>
      <w:jc w:val="both"/>
      <w:outlineLvl w:val="8"/>
    </w:pPr>
    <w:rPr>
      <w:rFonts w:ascii="Trebuchet MS" w:hAnsi="Trebuchet MS" w:cs="Trebuchet MS"/>
      <w:b/>
      <w:bCs/>
      <w:color w:val="auto"/>
      <w:sz w:val="11"/>
      <w:szCs w:val="11"/>
    </w:rPr>
  </w:style>
  <w:style w:type="paragraph" w:customStyle="1" w:styleId="762">
    <w:name w:val="Основной текст (76)"/>
    <w:basedOn w:val="a"/>
    <w:link w:val="761"/>
    <w:uiPriority w:val="99"/>
    <w:pPr>
      <w:shd w:val="clear" w:color="auto" w:fill="FFFFFF"/>
      <w:spacing w:line="240" w:lineRule="atLeast"/>
    </w:pPr>
    <w:rPr>
      <w:rFonts w:ascii="Microsoft Sans Serif" w:hAnsi="Microsoft Sans Serif" w:cs="Microsoft Sans Serif"/>
      <w:b/>
      <w:bCs/>
      <w:i/>
      <w:iCs/>
      <w:noProof/>
      <w:color w:val="auto"/>
    </w:rPr>
  </w:style>
  <w:style w:type="paragraph" w:customStyle="1" w:styleId="772">
    <w:name w:val="Основной текст (77)"/>
    <w:basedOn w:val="a"/>
    <w:link w:val="771"/>
    <w:uiPriority w:val="99"/>
    <w:pPr>
      <w:shd w:val="clear" w:color="auto" w:fill="FFFFFF"/>
      <w:spacing w:before="60" w:after="60" w:line="240" w:lineRule="atLeast"/>
      <w:jc w:val="both"/>
    </w:pPr>
    <w:rPr>
      <w:rFonts w:ascii="Times New Roman" w:hAnsi="Times New Roman" w:cs="Times New Roman"/>
      <w:b/>
      <w:bCs/>
      <w:color w:val="auto"/>
      <w:sz w:val="12"/>
      <w:szCs w:val="12"/>
    </w:rPr>
  </w:style>
  <w:style w:type="paragraph" w:customStyle="1" w:styleId="8181">
    <w:name w:val="Заголовок №8 (18)"/>
    <w:basedOn w:val="a"/>
    <w:link w:val="8180"/>
    <w:uiPriority w:val="99"/>
    <w:pPr>
      <w:shd w:val="clear" w:color="auto" w:fill="FFFFFF"/>
      <w:spacing w:after="180" w:line="240" w:lineRule="atLeast"/>
      <w:outlineLvl w:val="7"/>
    </w:pPr>
    <w:rPr>
      <w:rFonts w:ascii="Times New Roman" w:hAnsi="Times New Roman" w:cs="Times New Roman"/>
      <w:b/>
      <w:bCs/>
      <w:color w:val="auto"/>
      <w:sz w:val="16"/>
      <w:szCs w:val="16"/>
    </w:rPr>
  </w:style>
  <w:style w:type="paragraph" w:customStyle="1" w:styleId="783">
    <w:name w:val="Основной текст (78)"/>
    <w:basedOn w:val="a"/>
    <w:link w:val="782"/>
    <w:uiPriority w:val="99"/>
    <w:pPr>
      <w:shd w:val="clear" w:color="auto" w:fill="FFFFFF"/>
      <w:spacing w:after="1380" w:line="240" w:lineRule="atLeast"/>
      <w:jc w:val="center"/>
    </w:pPr>
    <w:rPr>
      <w:rFonts w:ascii="Times New Roman" w:hAnsi="Times New Roman" w:cs="Times New Roman"/>
      <w:b/>
      <w:bCs/>
      <w:color w:val="auto"/>
      <w:sz w:val="16"/>
      <w:szCs w:val="16"/>
    </w:rPr>
  </w:style>
  <w:style w:type="paragraph" w:customStyle="1" w:styleId="473">
    <w:name w:val="Заголовок №4 (7)"/>
    <w:basedOn w:val="a"/>
    <w:link w:val="472"/>
    <w:uiPriority w:val="99"/>
    <w:pPr>
      <w:shd w:val="clear" w:color="auto" w:fill="FFFFFF"/>
      <w:spacing w:before="180" w:after="120" w:line="240" w:lineRule="atLeast"/>
      <w:outlineLvl w:val="3"/>
    </w:pPr>
    <w:rPr>
      <w:rFonts w:ascii="Times New Roman" w:hAnsi="Times New Roman" w:cs="Times New Roman"/>
      <w:b/>
      <w:bCs/>
      <w:color w:val="auto"/>
      <w:sz w:val="28"/>
      <w:szCs w:val="28"/>
    </w:rPr>
  </w:style>
  <w:style w:type="paragraph" w:customStyle="1" w:styleId="4810">
    <w:name w:val="Заголовок №4 (8)1"/>
    <w:basedOn w:val="a"/>
    <w:link w:val="482"/>
    <w:uiPriority w:val="99"/>
    <w:pPr>
      <w:shd w:val="clear" w:color="auto" w:fill="FFFFFF"/>
      <w:spacing w:before="180" w:after="120" w:line="240" w:lineRule="atLeast"/>
      <w:outlineLvl w:val="3"/>
    </w:pPr>
    <w:rPr>
      <w:rFonts w:ascii="Times New Roman" w:hAnsi="Times New Roman" w:cs="Times New Roman"/>
      <w:b/>
      <w:bCs/>
      <w:color w:val="auto"/>
      <w:spacing w:val="-10"/>
      <w:sz w:val="30"/>
      <w:szCs w:val="30"/>
    </w:rPr>
  </w:style>
  <w:style w:type="paragraph" w:customStyle="1" w:styleId="3210">
    <w:name w:val="Заголовок №3 (2)1"/>
    <w:basedOn w:val="a"/>
    <w:link w:val="322"/>
    <w:uiPriority w:val="99"/>
    <w:pPr>
      <w:shd w:val="clear" w:color="auto" w:fill="FFFFFF"/>
      <w:spacing w:before="180" w:after="120" w:line="240" w:lineRule="atLeast"/>
      <w:jc w:val="center"/>
      <w:outlineLvl w:val="2"/>
    </w:pPr>
    <w:rPr>
      <w:rFonts w:ascii="Microsoft Sans Serif" w:hAnsi="Microsoft Sans Serif" w:cs="Microsoft Sans Serif"/>
      <w:color w:val="auto"/>
      <w:sz w:val="32"/>
      <w:szCs w:val="32"/>
    </w:rPr>
  </w:style>
  <w:style w:type="paragraph" w:customStyle="1" w:styleId="334">
    <w:name w:val="Заголовок №3 (3)"/>
    <w:basedOn w:val="a"/>
    <w:link w:val="333"/>
    <w:uiPriority w:val="99"/>
    <w:pPr>
      <w:shd w:val="clear" w:color="auto" w:fill="FFFFFF"/>
      <w:spacing w:after="120" w:line="240" w:lineRule="atLeast"/>
      <w:jc w:val="center"/>
      <w:outlineLvl w:val="2"/>
    </w:pPr>
    <w:rPr>
      <w:rFonts w:ascii="Times New Roman" w:hAnsi="Times New Roman" w:cs="Times New Roman"/>
      <w:b/>
      <w:bCs/>
      <w:color w:val="auto"/>
      <w:spacing w:val="-10"/>
      <w:sz w:val="30"/>
      <w:szCs w:val="30"/>
    </w:rPr>
  </w:style>
  <w:style w:type="paragraph" w:customStyle="1" w:styleId="492">
    <w:name w:val="Заголовок №4 (9)"/>
    <w:basedOn w:val="a"/>
    <w:link w:val="491"/>
    <w:uiPriority w:val="99"/>
    <w:pPr>
      <w:shd w:val="clear" w:color="auto" w:fill="FFFFFF"/>
      <w:spacing w:before="180" w:after="60" w:line="240" w:lineRule="atLeast"/>
      <w:outlineLvl w:val="3"/>
    </w:pPr>
    <w:rPr>
      <w:rFonts w:ascii="Times New Roman" w:hAnsi="Times New Roman" w:cs="Times New Roman"/>
      <w:b/>
      <w:bCs/>
      <w:color w:val="auto"/>
      <w:sz w:val="27"/>
      <w:szCs w:val="27"/>
    </w:rPr>
  </w:style>
  <w:style w:type="paragraph" w:customStyle="1" w:styleId="4101">
    <w:name w:val="Заголовок №4 (10)"/>
    <w:basedOn w:val="a"/>
    <w:link w:val="4100"/>
    <w:uiPriority w:val="99"/>
    <w:pPr>
      <w:shd w:val="clear" w:color="auto" w:fill="FFFFFF"/>
      <w:spacing w:before="180" w:after="60" w:line="240" w:lineRule="atLeast"/>
      <w:outlineLvl w:val="3"/>
    </w:pPr>
    <w:rPr>
      <w:rFonts w:ascii="Times New Roman" w:hAnsi="Times New Roman" w:cs="Times New Roman"/>
      <w:b/>
      <w:bCs/>
      <w:color w:val="auto"/>
      <w:spacing w:val="-10"/>
      <w:sz w:val="29"/>
      <w:szCs w:val="29"/>
    </w:rPr>
  </w:style>
  <w:style w:type="paragraph" w:customStyle="1" w:styleId="4111">
    <w:name w:val="Заголовок №4 (11)"/>
    <w:basedOn w:val="a"/>
    <w:link w:val="4110"/>
    <w:uiPriority w:val="99"/>
    <w:pPr>
      <w:shd w:val="clear" w:color="auto" w:fill="FFFFFF"/>
      <w:spacing w:before="180" w:after="60" w:line="240" w:lineRule="atLeast"/>
      <w:outlineLvl w:val="3"/>
    </w:pPr>
    <w:rPr>
      <w:rFonts w:ascii="Times New Roman" w:hAnsi="Times New Roman" w:cs="Times New Roman"/>
      <w:b/>
      <w:bCs/>
      <w:color w:val="auto"/>
      <w:sz w:val="28"/>
      <w:szCs w:val="28"/>
    </w:rPr>
  </w:style>
  <w:style w:type="paragraph" w:customStyle="1" w:styleId="4120">
    <w:name w:val="Заголовок №4 (12)"/>
    <w:basedOn w:val="a"/>
    <w:link w:val="412"/>
    <w:uiPriority w:val="99"/>
    <w:pPr>
      <w:shd w:val="clear" w:color="auto" w:fill="FFFFFF"/>
      <w:spacing w:before="180" w:after="60" w:line="240" w:lineRule="atLeast"/>
      <w:outlineLvl w:val="3"/>
    </w:pPr>
    <w:rPr>
      <w:rFonts w:ascii="Times New Roman" w:hAnsi="Times New Roman" w:cs="Times New Roman"/>
      <w:b/>
      <w:bCs/>
      <w:color w:val="auto"/>
      <w:sz w:val="29"/>
      <w:szCs w:val="29"/>
    </w:rPr>
  </w:style>
  <w:style w:type="paragraph" w:customStyle="1" w:styleId="8191">
    <w:name w:val="Заголовок №8 (19)1"/>
    <w:basedOn w:val="a"/>
    <w:link w:val="8190"/>
    <w:uiPriority w:val="99"/>
    <w:pPr>
      <w:shd w:val="clear" w:color="auto" w:fill="FFFFFF"/>
      <w:spacing w:after="180" w:line="240" w:lineRule="atLeast"/>
      <w:jc w:val="center"/>
      <w:outlineLvl w:val="7"/>
    </w:pPr>
    <w:rPr>
      <w:rFonts w:ascii="Times New Roman" w:hAnsi="Times New Roman" w:cs="Times New Roman"/>
      <w:b/>
      <w:bCs/>
      <w:color w:val="auto"/>
      <w:sz w:val="19"/>
      <w:szCs w:val="19"/>
    </w:rPr>
  </w:style>
  <w:style w:type="paragraph" w:customStyle="1" w:styleId="793">
    <w:name w:val="Основной текст (79)"/>
    <w:basedOn w:val="a"/>
    <w:link w:val="792"/>
    <w:uiPriority w:val="99"/>
    <w:pPr>
      <w:shd w:val="clear" w:color="auto" w:fill="FFFFFF"/>
      <w:spacing w:after="180" w:line="240" w:lineRule="atLeast"/>
      <w:jc w:val="center"/>
    </w:pPr>
    <w:rPr>
      <w:rFonts w:ascii="Microsoft Sans Serif" w:hAnsi="Microsoft Sans Serif" w:cs="Microsoft Sans Serif"/>
      <w:color w:val="auto"/>
      <w:spacing w:val="-20"/>
      <w:sz w:val="40"/>
      <w:szCs w:val="40"/>
    </w:rPr>
  </w:style>
  <w:style w:type="paragraph" w:customStyle="1" w:styleId="801">
    <w:name w:val="Основной текст (80)"/>
    <w:basedOn w:val="a"/>
    <w:link w:val="800"/>
    <w:uiPriority w:val="99"/>
    <w:pPr>
      <w:shd w:val="clear" w:color="auto" w:fill="FFFFFF"/>
      <w:spacing w:before="300" w:after="300" w:line="652" w:lineRule="exact"/>
      <w:jc w:val="center"/>
    </w:pPr>
    <w:rPr>
      <w:rFonts w:ascii="Tahoma" w:hAnsi="Tahoma" w:cs="Tahoma"/>
      <w:color w:val="auto"/>
      <w:spacing w:val="-20"/>
      <w:sz w:val="48"/>
      <w:szCs w:val="4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43.xml"/><Relationship Id="rId299" Type="http://schemas.openxmlformats.org/officeDocument/2006/relationships/footer" Target="footer109.xml"/><Relationship Id="rId21" Type="http://schemas.openxmlformats.org/officeDocument/2006/relationships/footer" Target="footer3.xml"/><Relationship Id="rId63" Type="http://schemas.openxmlformats.org/officeDocument/2006/relationships/footer" Target="footer20.xml"/><Relationship Id="rId159" Type="http://schemas.openxmlformats.org/officeDocument/2006/relationships/footer" Target="footer62.xml"/><Relationship Id="rId324" Type="http://schemas.openxmlformats.org/officeDocument/2006/relationships/header" Target="header68.xml"/><Relationship Id="rId366" Type="http://schemas.openxmlformats.org/officeDocument/2006/relationships/image" Target="media/image150.jpeg"/><Relationship Id="rId531" Type="http://schemas.openxmlformats.org/officeDocument/2006/relationships/footer" Target="footer196.xml"/><Relationship Id="rId170" Type="http://schemas.openxmlformats.org/officeDocument/2006/relationships/header" Target="header29.xml"/><Relationship Id="rId226" Type="http://schemas.openxmlformats.org/officeDocument/2006/relationships/footer" Target="footer83.xml"/><Relationship Id="rId433" Type="http://schemas.openxmlformats.org/officeDocument/2006/relationships/image" Target="media/image185.jpeg"/><Relationship Id="rId268" Type="http://schemas.openxmlformats.org/officeDocument/2006/relationships/header" Target="header49.xml"/><Relationship Id="rId475" Type="http://schemas.openxmlformats.org/officeDocument/2006/relationships/image" Target="media/image203.jpeg"/><Relationship Id="rId32" Type="http://schemas.openxmlformats.org/officeDocument/2006/relationships/image" Target="media/image18.jpeg"/><Relationship Id="rId74" Type="http://schemas.openxmlformats.org/officeDocument/2006/relationships/image" Target="media/image31.jpeg"/><Relationship Id="rId128" Type="http://schemas.openxmlformats.org/officeDocument/2006/relationships/footer" Target="footer48.xml"/><Relationship Id="rId335" Type="http://schemas.openxmlformats.org/officeDocument/2006/relationships/footer" Target="footer124.xml"/><Relationship Id="rId377" Type="http://schemas.openxmlformats.org/officeDocument/2006/relationships/image" Target="media/image156.jpeg"/><Relationship Id="rId500" Type="http://schemas.openxmlformats.org/officeDocument/2006/relationships/image" Target="media/image215.jpeg"/><Relationship Id="rId542" Type="http://schemas.openxmlformats.org/officeDocument/2006/relationships/footer" Target="footer202.xml"/><Relationship Id="rId5" Type="http://schemas.openxmlformats.org/officeDocument/2006/relationships/footnotes" Target="footnotes.xml"/><Relationship Id="rId181" Type="http://schemas.openxmlformats.org/officeDocument/2006/relationships/image" Target="media/image80.jpeg"/><Relationship Id="rId237" Type="http://schemas.openxmlformats.org/officeDocument/2006/relationships/image" Target="media/image102.jpeg"/><Relationship Id="rId402" Type="http://schemas.openxmlformats.org/officeDocument/2006/relationships/image" Target="media/image165.jpeg"/><Relationship Id="rId279" Type="http://schemas.openxmlformats.org/officeDocument/2006/relationships/footer" Target="footer102.xml"/><Relationship Id="rId444" Type="http://schemas.openxmlformats.org/officeDocument/2006/relationships/header" Target="header84.xml"/><Relationship Id="rId486" Type="http://schemas.openxmlformats.org/officeDocument/2006/relationships/header" Target="header88.xml"/><Relationship Id="rId43" Type="http://schemas.openxmlformats.org/officeDocument/2006/relationships/footer" Target="footer13.xml"/><Relationship Id="rId139" Type="http://schemas.openxmlformats.org/officeDocument/2006/relationships/footer" Target="footer54.xml"/><Relationship Id="rId290" Type="http://schemas.openxmlformats.org/officeDocument/2006/relationships/image" Target="media/image121.jpeg"/><Relationship Id="rId304" Type="http://schemas.openxmlformats.org/officeDocument/2006/relationships/footer" Target="footer111.xml"/><Relationship Id="rId346" Type="http://schemas.openxmlformats.org/officeDocument/2006/relationships/header" Target="header70.xml"/><Relationship Id="rId388" Type="http://schemas.openxmlformats.org/officeDocument/2006/relationships/header" Target="header79.xml"/><Relationship Id="rId511" Type="http://schemas.openxmlformats.org/officeDocument/2006/relationships/image" Target="media/image223.jpeg"/><Relationship Id="rId85" Type="http://schemas.openxmlformats.org/officeDocument/2006/relationships/image" Target="media/image36.jpeg"/><Relationship Id="rId150" Type="http://schemas.openxmlformats.org/officeDocument/2006/relationships/footer" Target="footer57.xml"/><Relationship Id="rId192" Type="http://schemas.openxmlformats.org/officeDocument/2006/relationships/footer" Target="footer70.xml"/><Relationship Id="rId206" Type="http://schemas.openxmlformats.org/officeDocument/2006/relationships/header" Target="header34.xml"/><Relationship Id="rId413" Type="http://schemas.openxmlformats.org/officeDocument/2006/relationships/image" Target="media/image173.jpeg"/><Relationship Id="rId248" Type="http://schemas.openxmlformats.org/officeDocument/2006/relationships/header" Target="header45.xml"/><Relationship Id="rId455" Type="http://schemas.openxmlformats.org/officeDocument/2006/relationships/image" Target="media/image193.jpeg"/><Relationship Id="rId497" Type="http://schemas.openxmlformats.org/officeDocument/2006/relationships/image" Target="media/image212.jpeg"/><Relationship Id="rId12" Type="http://schemas.openxmlformats.org/officeDocument/2006/relationships/image" Target="media/image6.jpeg"/><Relationship Id="rId108" Type="http://schemas.openxmlformats.org/officeDocument/2006/relationships/image" Target="media/image46.jpeg"/><Relationship Id="rId315" Type="http://schemas.openxmlformats.org/officeDocument/2006/relationships/image" Target="media/image131.jpeg"/><Relationship Id="rId357" Type="http://schemas.openxmlformats.org/officeDocument/2006/relationships/image" Target="media/image146.jpeg"/><Relationship Id="rId522" Type="http://schemas.openxmlformats.org/officeDocument/2006/relationships/image" Target="media/image231.jpeg"/><Relationship Id="rId54" Type="http://schemas.openxmlformats.org/officeDocument/2006/relationships/image" Target="media/image23.jpeg"/><Relationship Id="rId96" Type="http://schemas.openxmlformats.org/officeDocument/2006/relationships/footer" Target="footer35.xml"/><Relationship Id="rId161" Type="http://schemas.openxmlformats.org/officeDocument/2006/relationships/image" Target="media/image67.jpeg"/><Relationship Id="rId217" Type="http://schemas.openxmlformats.org/officeDocument/2006/relationships/image" Target="media/image94.jpeg"/><Relationship Id="rId399" Type="http://schemas.openxmlformats.org/officeDocument/2006/relationships/image" Target="media/image164.jpeg"/><Relationship Id="rId259" Type="http://schemas.openxmlformats.org/officeDocument/2006/relationships/footer" Target="footer96.xml"/><Relationship Id="rId424" Type="http://schemas.openxmlformats.org/officeDocument/2006/relationships/image" Target="media/image179.jpeg"/><Relationship Id="rId466" Type="http://schemas.openxmlformats.org/officeDocument/2006/relationships/footer" Target="footer177.xml"/><Relationship Id="rId23" Type="http://schemas.openxmlformats.org/officeDocument/2006/relationships/footer" Target="footer5.xml"/><Relationship Id="rId119" Type="http://schemas.openxmlformats.org/officeDocument/2006/relationships/header" Target="header19.xml"/><Relationship Id="rId270" Type="http://schemas.openxmlformats.org/officeDocument/2006/relationships/footer" Target="footer98.xml"/><Relationship Id="rId326" Type="http://schemas.openxmlformats.org/officeDocument/2006/relationships/footer" Target="footer119.xml"/><Relationship Id="rId533" Type="http://schemas.openxmlformats.org/officeDocument/2006/relationships/footer" Target="footer198.xml"/><Relationship Id="rId65" Type="http://schemas.openxmlformats.org/officeDocument/2006/relationships/image" Target="media/image26.jpeg"/><Relationship Id="rId130" Type="http://schemas.openxmlformats.org/officeDocument/2006/relationships/image" Target="media/image53.jpeg"/><Relationship Id="rId368" Type="http://schemas.openxmlformats.org/officeDocument/2006/relationships/image" Target="media/image152.jpeg"/><Relationship Id="rId172" Type="http://schemas.openxmlformats.org/officeDocument/2006/relationships/footer" Target="footer65.xml"/><Relationship Id="rId228" Type="http://schemas.openxmlformats.org/officeDocument/2006/relationships/image" Target="media/image99.jpeg"/><Relationship Id="rId435" Type="http://schemas.openxmlformats.org/officeDocument/2006/relationships/header" Target="header82.xml"/><Relationship Id="rId477" Type="http://schemas.openxmlformats.org/officeDocument/2006/relationships/footer" Target="footer181.xml"/><Relationship Id="rId281" Type="http://schemas.openxmlformats.org/officeDocument/2006/relationships/footer" Target="footer103.xml"/><Relationship Id="rId337" Type="http://schemas.openxmlformats.org/officeDocument/2006/relationships/image" Target="media/image138.jpeg"/><Relationship Id="rId502" Type="http://schemas.openxmlformats.org/officeDocument/2006/relationships/image" Target="media/image217.jpeg"/><Relationship Id="rId34" Type="http://schemas.openxmlformats.org/officeDocument/2006/relationships/header" Target="header2.xml"/><Relationship Id="rId76" Type="http://schemas.openxmlformats.org/officeDocument/2006/relationships/footer" Target="footer26.xml"/><Relationship Id="rId141" Type="http://schemas.openxmlformats.org/officeDocument/2006/relationships/image" Target="media/image59.jpeg"/><Relationship Id="rId379" Type="http://schemas.openxmlformats.org/officeDocument/2006/relationships/image" Target="media/image158.jpeg"/><Relationship Id="rId544" Type="http://schemas.openxmlformats.org/officeDocument/2006/relationships/image" Target="media/image241.jpeg"/><Relationship Id="rId7" Type="http://schemas.openxmlformats.org/officeDocument/2006/relationships/image" Target="media/image1.jpeg"/><Relationship Id="rId183" Type="http://schemas.openxmlformats.org/officeDocument/2006/relationships/footer" Target="footer66.xml"/><Relationship Id="rId239" Type="http://schemas.openxmlformats.org/officeDocument/2006/relationships/footer" Target="footer87.xml"/><Relationship Id="rId390" Type="http://schemas.openxmlformats.org/officeDocument/2006/relationships/image" Target="media/image161.jpeg"/><Relationship Id="rId404" Type="http://schemas.openxmlformats.org/officeDocument/2006/relationships/footer" Target="footer153.xml"/><Relationship Id="rId446" Type="http://schemas.openxmlformats.org/officeDocument/2006/relationships/footer" Target="footer167.xml"/><Relationship Id="rId250" Type="http://schemas.openxmlformats.org/officeDocument/2006/relationships/footer" Target="footer91.xml"/><Relationship Id="rId292" Type="http://schemas.openxmlformats.org/officeDocument/2006/relationships/image" Target="media/image123.jpeg"/><Relationship Id="rId306" Type="http://schemas.openxmlformats.org/officeDocument/2006/relationships/image" Target="media/image127.jpeg"/><Relationship Id="rId488" Type="http://schemas.openxmlformats.org/officeDocument/2006/relationships/footer" Target="footer184.xml"/><Relationship Id="rId45" Type="http://schemas.openxmlformats.org/officeDocument/2006/relationships/header" Target="header6.xml"/><Relationship Id="rId87" Type="http://schemas.openxmlformats.org/officeDocument/2006/relationships/footer" Target="footer31.xml"/><Relationship Id="rId110" Type="http://schemas.openxmlformats.org/officeDocument/2006/relationships/image" Target="media/image48.jpeg"/><Relationship Id="rId348" Type="http://schemas.openxmlformats.org/officeDocument/2006/relationships/footer" Target="footer129.xml"/><Relationship Id="rId513" Type="http://schemas.openxmlformats.org/officeDocument/2006/relationships/image" Target="media/image225.jpeg"/><Relationship Id="rId152" Type="http://schemas.openxmlformats.org/officeDocument/2006/relationships/footer" Target="footer59.xml"/><Relationship Id="rId194" Type="http://schemas.openxmlformats.org/officeDocument/2006/relationships/image" Target="media/image87.jpeg"/><Relationship Id="rId208" Type="http://schemas.openxmlformats.org/officeDocument/2006/relationships/footer" Target="footer76.xml"/><Relationship Id="rId415" Type="http://schemas.openxmlformats.org/officeDocument/2006/relationships/footer" Target="footer156.xml"/><Relationship Id="rId457" Type="http://schemas.openxmlformats.org/officeDocument/2006/relationships/header" Target="header86.xml"/><Relationship Id="rId261" Type="http://schemas.openxmlformats.org/officeDocument/2006/relationships/header" Target="header48.xml"/><Relationship Id="rId499" Type="http://schemas.openxmlformats.org/officeDocument/2006/relationships/image" Target="media/image214.jpeg"/><Relationship Id="rId14" Type="http://schemas.openxmlformats.org/officeDocument/2006/relationships/image" Target="media/image8.jpeg"/><Relationship Id="rId56" Type="http://schemas.openxmlformats.org/officeDocument/2006/relationships/header" Target="header10.xml"/><Relationship Id="rId317" Type="http://schemas.openxmlformats.org/officeDocument/2006/relationships/header" Target="header65.xml"/><Relationship Id="rId359" Type="http://schemas.openxmlformats.org/officeDocument/2006/relationships/image" Target="media/image148.jpeg"/><Relationship Id="rId524" Type="http://schemas.openxmlformats.org/officeDocument/2006/relationships/image" Target="media/image233.jpeg"/><Relationship Id="rId98" Type="http://schemas.openxmlformats.org/officeDocument/2006/relationships/footer" Target="footer37.xml"/><Relationship Id="rId121" Type="http://schemas.openxmlformats.org/officeDocument/2006/relationships/footer" Target="footer44.xml"/><Relationship Id="rId163" Type="http://schemas.openxmlformats.org/officeDocument/2006/relationships/image" Target="media/image69.jpeg"/><Relationship Id="rId219" Type="http://schemas.openxmlformats.org/officeDocument/2006/relationships/image" Target="media/image96.jpeg"/><Relationship Id="rId370" Type="http://schemas.openxmlformats.org/officeDocument/2006/relationships/image" Target="media/image154.jpeg"/><Relationship Id="rId426" Type="http://schemas.openxmlformats.org/officeDocument/2006/relationships/footer" Target="footer161.xml"/><Relationship Id="rId230" Type="http://schemas.openxmlformats.org/officeDocument/2006/relationships/header" Target="header42.xml"/><Relationship Id="rId468" Type="http://schemas.openxmlformats.org/officeDocument/2006/relationships/image" Target="media/image199.jpeg"/><Relationship Id="rId25" Type="http://schemas.openxmlformats.org/officeDocument/2006/relationships/footer" Target="footer6.xml"/><Relationship Id="rId67" Type="http://schemas.openxmlformats.org/officeDocument/2006/relationships/image" Target="media/image28.jpeg"/><Relationship Id="rId272" Type="http://schemas.openxmlformats.org/officeDocument/2006/relationships/header" Target="header51.xml"/><Relationship Id="rId328" Type="http://schemas.openxmlformats.org/officeDocument/2006/relationships/image" Target="media/image135.jpeg"/><Relationship Id="rId535" Type="http://schemas.openxmlformats.org/officeDocument/2006/relationships/header" Target="header91.xml"/><Relationship Id="rId132" Type="http://schemas.openxmlformats.org/officeDocument/2006/relationships/image" Target="media/image55.jpeg"/><Relationship Id="rId174" Type="http://schemas.openxmlformats.org/officeDocument/2006/relationships/image" Target="media/image73.jpeg"/><Relationship Id="rId381" Type="http://schemas.openxmlformats.org/officeDocument/2006/relationships/footer" Target="footer140.xml"/><Relationship Id="rId220" Type="http://schemas.openxmlformats.org/officeDocument/2006/relationships/image" Target="media/image97.jpeg"/><Relationship Id="rId241" Type="http://schemas.openxmlformats.org/officeDocument/2006/relationships/header" Target="header44.xml"/><Relationship Id="rId437" Type="http://schemas.openxmlformats.org/officeDocument/2006/relationships/footer" Target="footer164.xml"/><Relationship Id="rId458" Type="http://schemas.openxmlformats.org/officeDocument/2006/relationships/footer" Target="footer172.xml"/><Relationship Id="rId479" Type="http://schemas.openxmlformats.org/officeDocument/2006/relationships/footer" Target="footer183.xml"/><Relationship Id="rId15" Type="http://schemas.openxmlformats.org/officeDocument/2006/relationships/image" Target="media/image9.jpeg"/><Relationship Id="rId36" Type="http://schemas.openxmlformats.org/officeDocument/2006/relationships/footer" Target="footer10.xml"/><Relationship Id="rId57" Type="http://schemas.openxmlformats.org/officeDocument/2006/relationships/footer" Target="footer18.xml"/><Relationship Id="rId262" Type="http://schemas.openxmlformats.org/officeDocument/2006/relationships/image" Target="media/image111.jpeg"/><Relationship Id="rId283" Type="http://schemas.openxmlformats.org/officeDocument/2006/relationships/image" Target="media/image120.jpeg"/><Relationship Id="rId318" Type="http://schemas.openxmlformats.org/officeDocument/2006/relationships/header" Target="header66.xml"/><Relationship Id="rId339" Type="http://schemas.openxmlformats.org/officeDocument/2006/relationships/image" Target="media/image140.jpeg"/><Relationship Id="rId490" Type="http://schemas.openxmlformats.org/officeDocument/2006/relationships/footer" Target="footer186.xml"/><Relationship Id="rId504" Type="http://schemas.openxmlformats.org/officeDocument/2006/relationships/footer" Target="footer190.xml"/><Relationship Id="rId525" Type="http://schemas.openxmlformats.org/officeDocument/2006/relationships/image" Target="media/image234.jpeg"/><Relationship Id="rId546" Type="http://schemas.openxmlformats.org/officeDocument/2006/relationships/footer" Target="footer205.xml"/><Relationship Id="rId78" Type="http://schemas.openxmlformats.org/officeDocument/2006/relationships/footer" Target="footer27.xml"/><Relationship Id="rId99" Type="http://schemas.openxmlformats.org/officeDocument/2006/relationships/header" Target="header15.xml"/><Relationship Id="rId101" Type="http://schemas.openxmlformats.org/officeDocument/2006/relationships/footer" Target="footer38.xml"/><Relationship Id="rId122" Type="http://schemas.openxmlformats.org/officeDocument/2006/relationships/footer" Target="footer45.xml"/><Relationship Id="rId143" Type="http://schemas.openxmlformats.org/officeDocument/2006/relationships/footer" Target="footer56.xml"/><Relationship Id="rId164" Type="http://schemas.openxmlformats.org/officeDocument/2006/relationships/header" Target="header27.xml"/><Relationship Id="rId185" Type="http://schemas.openxmlformats.org/officeDocument/2006/relationships/footer" Target="footer68.xml"/><Relationship Id="rId350" Type="http://schemas.openxmlformats.org/officeDocument/2006/relationships/header" Target="header71.xml"/><Relationship Id="rId371" Type="http://schemas.openxmlformats.org/officeDocument/2006/relationships/image" Target="media/image155.jpeg"/><Relationship Id="rId406" Type="http://schemas.openxmlformats.org/officeDocument/2006/relationships/image" Target="media/image166.jpeg"/><Relationship Id="rId9" Type="http://schemas.openxmlformats.org/officeDocument/2006/relationships/image" Target="media/image3.jpeg"/><Relationship Id="rId210" Type="http://schemas.openxmlformats.org/officeDocument/2006/relationships/image" Target="media/image93.jpeg"/><Relationship Id="rId392" Type="http://schemas.openxmlformats.org/officeDocument/2006/relationships/footer" Target="footer146.xml"/><Relationship Id="rId427" Type="http://schemas.openxmlformats.org/officeDocument/2006/relationships/footer" Target="footer162.xml"/><Relationship Id="rId448" Type="http://schemas.openxmlformats.org/officeDocument/2006/relationships/image" Target="media/image190.jpeg"/><Relationship Id="rId469" Type="http://schemas.openxmlformats.org/officeDocument/2006/relationships/image" Target="media/image200.jpeg"/><Relationship Id="rId26" Type="http://schemas.openxmlformats.org/officeDocument/2006/relationships/footer" Target="footer7.xml"/><Relationship Id="rId231" Type="http://schemas.openxmlformats.org/officeDocument/2006/relationships/footer" Target="footer84.xml"/><Relationship Id="rId252" Type="http://schemas.openxmlformats.org/officeDocument/2006/relationships/image" Target="media/image109.jpeg"/><Relationship Id="rId273" Type="http://schemas.openxmlformats.org/officeDocument/2006/relationships/footer" Target="footer100.xml"/><Relationship Id="rId294" Type="http://schemas.openxmlformats.org/officeDocument/2006/relationships/header" Target="header58.xml"/><Relationship Id="rId308" Type="http://schemas.openxmlformats.org/officeDocument/2006/relationships/header" Target="header64.xml"/><Relationship Id="rId329" Type="http://schemas.openxmlformats.org/officeDocument/2006/relationships/footer" Target="footer120.xml"/><Relationship Id="rId480" Type="http://schemas.openxmlformats.org/officeDocument/2006/relationships/image" Target="media/image204.jpeg"/><Relationship Id="rId515" Type="http://schemas.openxmlformats.org/officeDocument/2006/relationships/footer" Target="footer193.xml"/><Relationship Id="rId536" Type="http://schemas.openxmlformats.org/officeDocument/2006/relationships/header" Target="header92.xml"/><Relationship Id="rId47" Type="http://schemas.openxmlformats.org/officeDocument/2006/relationships/footer" Target="footer15.xml"/><Relationship Id="rId68" Type="http://schemas.openxmlformats.org/officeDocument/2006/relationships/footer" Target="footer22.xml"/><Relationship Id="rId89" Type="http://schemas.openxmlformats.org/officeDocument/2006/relationships/image" Target="media/image38.jpeg"/><Relationship Id="rId112" Type="http://schemas.openxmlformats.org/officeDocument/2006/relationships/image" Target="media/image50.jpeg"/><Relationship Id="rId133" Type="http://schemas.openxmlformats.org/officeDocument/2006/relationships/footer" Target="footer50.xml"/><Relationship Id="rId154" Type="http://schemas.openxmlformats.org/officeDocument/2006/relationships/image" Target="media/image65.jpeg"/><Relationship Id="rId175" Type="http://schemas.openxmlformats.org/officeDocument/2006/relationships/image" Target="media/image74.jpeg"/><Relationship Id="rId340" Type="http://schemas.openxmlformats.org/officeDocument/2006/relationships/image" Target="media/image141.jpeg"/><Relationship Id="rId361" Type="http://schemas.openxmlformats.org/officeDocument/2006/relationships/header" Target="header74.xml"/><Relationship Id="rId196" Type="http://schemas.openxmlformats.org/officeDocument/2006/relationships/header" Target="header32.xml"/><Relationship Id="rId200" Type="http://schemas.openxmlformats.org/officeDocument/2006/relationships/image" Target="media/image88.jpeg"/><Relationship Id="rId382" Type="http://schemas.openxmlformats.org/officeDocument/2006/relationships/header" Target="header78.xml"/><Relationship Id="rId417" Type="http://schemas.openxmlformats.org/officeDocument/2006/relationships/image" Target="media/image174.jpeg"/><Relationship Id="rId438" Type="http://schemas.openxmlformats.org/officeDocument/2006/relationships/footer" Target="footer165.xml"/><Relationship Id="rId459" Type="http://schemas.openxmlformats.org/officeDocument/2006/relationships/footer" Target="footer173.xml"/><Relationship Id="rId16" Type="http://schemas.openxmlformats.org/officeDocument/2006/relationships/footer" Target="footer1.xml"/><Relationship Id="rId221" Type="http://schemas.openxmlformats.org/officeDocument/2006/relationships/header" Target="header38.xml"/><Relationship Id="rId242" Type="http://schemas.openxmlformats.org/officeDocument/2006/relationships/footer" Target="footer89.xml"/><Relationship Id="rId263" Type="http://schemas.openxmlformats.org/officeDocument/2006/relationships/image" Target="media/image112.jpeg"/><Relationship Id="rId284" Type="http://schemas.openxmlformats.org/officeDocument/2006/relationships/header" Target="header55.xml"/><Relationship Id="rId319" Type="http://schemas.openxmlformats.org/officeDocument/2006/relationships/footer" Target="footer115.xml"/><Relationship Id="rId470" Type="http://schemas.openxmlformats.org/officeDocument/2006/relationships/image" Target="media/image201.jpeg"/><Relationship Id="rId491" Type="http://schemas.openxmlformats.org/officeDocument/2006/relationships/image" Target="media/image210.jpeg"/><Relationship Id="rId505" Type="http://schemas.openxmlformats.org/officeDocument/2006/relationships/footer" Target="footer191.xml"/><Relationship Id="rId526" Type="http://schemas.openxmlformats.org/officeDocument/2006/relationships/image" Target="media/image235.jpeg"/><Relationship Id="rId37" Type="http://schemas.openxmlformats.org/officeDocument/2006/relationships/footer" Target="footer11.xml"/><Relationship Id="rId58" Type="http://schemas.openxmlformats.org/officeDocument/2006/relationships/footer" Target="footer19.xml"/><Relationship Id="rId79" Type="http://schemas.openxmlformats.org/officeDocument/2006/relationships/image" Target="media/image32.jpeg"/><Relationship Id="rId102" Type="http://schemas.openxmlformats.org/officeDocument/2006/relationships/footer" Target="footer39.xml"/><Relationship Id="rId123" Type="http://schemas.openxmlformats.org/officeDocument/2006/relationships/footer" Target="footer46.xml"/><Relationship Id="rId144" Type="http://schemas.openxmlformats.org/officeDocument/2006/relationships/image" Target="media/image60.jpeg"/><Relationship Id="rId330" Type="http://schemas.openxmlformats.org/officeDocument/2006/relationships/footer" Target="footer121.xml"/><Relationship Id="rId547" Type="http://schemas.openxmlformats.org/officeDocument/2006/relationships/footer" Target="footer206.xml"/><Relationship Id="rId90" Type="http://schemas.openxmlformats.org/officeDocument/2006/relationships/image" Target="media/image39.jpeg"/><Relationship Id="rId165" Type="http://schemas.openxmlformats.org/officeDocument/2006/relationships/header" Target="header28.xml"/><Relationship Id="rId186" Type="http://schemas.openxmlformats.org/officeDocument/2006/relationships/image" Target="media/image82.jpeg"/><Relationship Id="rId351" Type="http://schemas.openxmlformats.org/officeDocument/2006/relationships/header" Target="header72.xml"/><Relationship Id="rId372" Type="http://schemas.openxmlformats.org/officeDocument/2006/relationships/header" Target="header76.xml"/><Relationship Id="rId393" Type="http://schemas.openxmlformats.org/officeDocument/2006/relationships/header" Target="header80.xml"/><Relationship Id="rId407" Type="http://schemas.openxmlformats.org/officeDocument/2006/relationships/image" Target="media/image167.jpeg"/><Relationship Id="rId428" Type="http://schemas.openxmlformats.org/officeDocument/2006/relationships/image" Target="media/image180.jpeg"/><Relationship Id="rId449" Type="http://schemas.openxmlformats.org/officeDocument/2006/relationships/header" Target="header85.xml"/><Relationship Id="rId211" Type="http://schemas.openxmlformats.org/officeDocument/2006/relationships/header" Target="header35.xml"/><Relationship Id="rId232" Type="http://schemas.openxmlformats.org/officeDocument/2006/relationships/footer" Target="footer85.xml"/><Relationship Id="rId253" Type="http://schemas.openxmlformats.org/officeDocument/2006/relationships/image" Target="media/image110.jpeg"/><Relationship Id="rId274" Type="http://schemas.openxmlformats.org/officeDocument/2006/relationships/image" Target="media/image117.jpeg"/><Relationship Id="rId295" Type="http://schemas.openxmlformats.org/officeDocument/2006/relationships/header" Target="header59.xml"/><Relationship Id="rId309" Type="http://schemas.openxmlformats.org/officeDocument/2006/relationships/footer" Target="footer112.xml"/><Relationship Id="rId460" Type="http://schemas.openxmlformats.org/officeDocument/2006/relationships/footer" Target="footer174.xml"/><Relationship Id="rId481" Type="http://schemas.openxmlformats.org/officeDocument/2006/relationships/image" Target="media/image205.jpeg"/><Relationship Id="rId516" Type="http://schemas.openxmlformats.org/officeDocument/2006/relationships/footer" Target="footer194.xml"/><Relationship Id="rId27" Type="http://schemas.openxmlformats.org/officeDocument/2006/relationships/footer" Target="footer8.xml"/><Relationship Id="rId48" Type="http://schemas.openxmlformats.org/officeDocument/2006/relationships/image" Target="media/image21.jpeg"/><Relationship Id="rId69" Type="http://schemas.openxmlformats.org/officeDocument/2006/relationships/footer" Target="footer23.xml"/><Relationship Id="rId113" Type="http://schemas.openxmlformats.org/officeDocument/2006/relationships/header" Target="header17.xml"/><Relationship Id="rId134" Type="http://schemas.openxmlformats.org/officeDocument/2006/relationships/footer" Target="footer51.xml"/><Relationship Id="rId320" Type="http://schemas.openxmlformats.org/officeDocument/2006/relationships/footer" Target="footer116.xml"/><Relationship Id="rId537" Type="http://schemas.openxmlformats.org/officeDocument/2006/relationships/footer" Target="footer199.xml"/><Relationship Id="rId80" Type="http://schemas.openxmlformats.org/officeDocument/2006/relationships/image" Target="media/image33.jpeg"/><Relationship Id="rId155" Type="http://schemas.openxmlformats.org/officeDocument/2006/relationships/header" Target="header25.xml"/><Relationship Id="rId176" Type="http://schemas.openxmlformats.org/officeDocument/2006/relationships/image" Target="media/image75.jpeg"/><Relationship Id="rId197" Type="http://schemas.openxmlformats.org/officeDocument/2006/relationships/footer" Target="footer72.xml"/><Relationship Id="rId341" Type="http://schemas.openxmlformats.org/officeDocument/2006/relationships/footer" Target="footer126.xml"/><Relationship Id="rId362" Type="http://schemas.openxmlformats.org/officeDocument/2006/relationships/footer" Target="footer133.xml"/><Relationship Id="rId383" Type="http://schemas.openxmlformats.org/officeDocument/2006/relationships/footer" Target="footer141.xml"/><Relationship Id="rId418" Type="http://schemas.openxmlformats.org/officeDocument/2006/relationships/image" Target="media/image175.jpeg"/><Relationship Id="rId439" Type="http://schemas.openxmlformats.org/officeDocument/2006/relationships/image" Target="media/image186.jpeg"/><Relationship Id="rId201" Type="http://schemas.openxmlformats.org/officeDocument/2006/relationships/image" Target="media/image89.jpeg"/><Relationship Id="rId222" Type="http://schemas.openxmlformats.org/officeDocument/2006/relationships/header" Target="header39.xml"/><Relationship Id="rId243" Type="http://schemas.openxmlformats.org/officeDocument/2006/relationships/image" Target="media/image104.jpeg"/><Relationship Id="rId264" Type="http://schemas.openxmlformats.org/officeDocument/2006/relationships/image" Target="media/image113.jpeg"/><Relationship Id="rId285" Type="http://schemas.openxmlformats.org/officeDocument/2006/relationships/header" Target="header56.xml"/><Relationship Id="rId450" Type="http://schemas.openxmlformats.org/officeDocument/2006/relationships/footer" Target="footer169.xml"/><Relationship Id="rId471" Type="http://schemas.openxmlformats.org/officeDocument/2006/relationships/footer" Target="footer178.xml"/><Relationship Id="rId506" Type="http://schemas.openxmlformats.org/officeDocument/2006/relationships/footer" Target="footer192.xml"/><Relationship Id="rId17" Type="http://schemas.openxmlformats.org/officeDocument/2006/relationships/footer" Target="footer2.xml"/><Relationship Id="rId38" Type="http://schemas.openxmlformats.org/officeDocument/2006/relationships/image" Target="media/image19.jpeg"/><Relationship Id="rId59" Type="http://schemas.openxmlformats.org/officeDocument/2006/relationships/image" Target="media/image24.jpeg"/><Relationship Id="rId103" Type="http://schemas.openxmlformats.org/officeDocument/2006/relationships/footer" Target="footer40.xml"/><Relationship Id="rId124" Type="http://schemas.openxmlformats.org/officeDocument/2006/relationships/image" Target="media/image52.jpeg"/><Relationship Id="rId310" Type="http://schemas.openxmlformats.org/officeDocument/2006/relationships/footer" Target="footer113.xml"/><Relationship Id="rId492" Type="http://schemas.openxmlformats.org/officeDocument/2006/relationships/image" Target="media/image211.jpeg"/><Relationship Id="rId527" Type="http://schemas.openxmlformats.org/officeDocument/2006/relationships/image" Target="media/image236.jpeg"/><Relationship Id="rId548" Type="http://schemas.openxmlformats.org/officeDocument/2006/relationships/image" Target="media/image242.jpeg"/><Relationship Id="rId70" Type="http://schemas.openxmlformats.org/officeDocument/2006/relationships/header" Target="header13.xml"/><Relationship Id="rId91" Type="http://schemas.openxmlformats.org/officeDocument/2006/relationships/image" Target="media/image40.jpeg"/><Relationship Id="rId145" Type="http://schemas.openxmlformats.org/officeDocument/2006/relationships/image" Target="media/image61.jpeg"/><Relationship Id="rId166" Type="http://schemas.openxmlformats.org/officeDocument/2006/relationships/footer" Target="footer63.xml"/><Relationship Id="rId187" Type="http://schemas.openxmlformats.org/officeDocument/2006/relationships/image" Target="media/image83.jpeg"/><Relationship Id="rId331" Type="http://schemas.openxmlformats.org/officeDocument/2006/relationships/footer" Target="footer122.xml"/><Relationship Id="rId352" Type="http://schemas.openxmlformats.org/officeDocument/2006/relationships/footer" Target="footer130.xml"/><Relationship Id="rId373" Type="http://schemas.openxmlformats.org/officeDocument/2006/relationships/footer" Target="footer136.xml"/><Relationship Id="rId394" Type="http://schemas.openxmlformats.org/officeDocument/2006/relationships/footer" Target="footer147.xml"/><Relationship Id="rId408" Type="http://schemas.openxmlformats.org/officeDocument/2006/relationships/image" Target="media/image168.jpeg"/><Relationship Id="rId429" Type="http://schemas.openxmlformats.org/officeDocument/2006/relationships/image" Target="media/image181.jpeg"/><Relationship Id="rId1" Type="http://schemas.openxmlformats.org/officeDocument/2006/relationships/numbering" Target="numbering.xml"/><Relationship Id="rId212" Type="http://schemas.openxmlformats.org/officeDocument/2006/relationships/header" Target="header36.xml"/><Relationship Id="rId233" Type="http://schemas.openxmlformats.org/officeDocument/2006/relationships/header" Target="header43.xml"/><Relationship Id="rId254" Type="http://schemas.openxmlformats.org/officeDocument/2006/relationships/header" Target="header46.xml"/><Relationship Id="rId440" Type="http://schemas.openxmlformats.org/officeDocument/2006/relationships/image" Target="media/image187.jpeg"/><Relationship Id="rId28" Type="http://schemas.openxmlformats.org/officeDocument/2006/relationships/image" Target="media/image14.jpeg"/><Relationship Id="rId49" Type="http://schemas.openxmlformats.org/officeDocument/2006/relationships/image" Target="media/image22.jpeg"/><Relationship Id="rId114" Type="http://schemas.openxmlformats.org/officeDocument/2006/relationships/header" Target="header18.xml"/><Relationship Id="rId275" Type="http://schemas.openxmlformats.org/officeDocument/2006/relationships/image" Target="media/image118.jpeg"/><Relationship Id="rId296" Type="http://schemas.openxmlformats.org/officeDocument/2006/relationships/footer" Target="footer107.xml"/><Relationship Id="rId300" Type="http://schemas.openxmlformats.org/officeDocument/2006/relationships/image" Target="media/image125.jpeg"/><Relationship Id="rId461" Type="http://schemas.openxmlformats.org/officeDocument/2006/relationships/image" Target="media/image195.jpeg"/><Relationship Id="rId482" Type="http://schemas.openxmlformats.org/officeDocument/2006/relationships/image" Target="media/image206.jpeg"/><Relationship Id="rId517" Type="http://schemas.openxmlformats.org/officeDocument/2006/relationships/footer" Target="footer195.xml"/><Relationship Id="rId538" Type="http://schemas.openxmlformats.org/officeDocument/2006/relationships/footer" Target="footer200.xml"/><Relationship Id="rId60" Type="http://schemas.openxmlformats.org/officeDocument/2006/relationships/image" Target="media/image25.jpeg"/><Relationship Id="rId81" Type="http://schemas.openxmlformats.org/officeDocument/2006/relationships/footer" Target="footer28.xml"/><Relationship Id="rId135" Type="http://schemas.openxmlformats.org/officeDocument/2006/relationships/footer" Target="footer52.xml"/><Relationship Id="rId156" Type="http://schemas.openxmlformats.org/officeDocument/2006/relationships/header" Target="header26.xml"/><Relationship Id="rId177" Type="http://schemas.openxmlformats.org/officeDocument/2006/relationships/image" Target="media/image76.jpeg"/><Relationship Id="rId198" Type="http://schemas.openxmlformats.org/officeDocument/2006/relationships/footer" Target="footer73.xml"/><Relationship Id="rId321" Type="http://schemas.openxmlformats.org/officeDocument/2006/relationships/footer" Target="footer117.xml"/><Relationship Id="rId342" Type="http://schemas.openxmlformats.org/officeDocument/2006/relationships/footer" Target="footer127.xml"/><Relationship Id="rId363" Type="http://schemas.openxmlformats.org/officeDocument/2006/relationships/footer" Target="footer134.xml"/><Relationship Id="rId384" Type="http://schemas.openxmlformats.org/officeDocument/2006/relationships/image" Target="media/image159.jpeg"/><Relationship Id="rId419" Type="http://schemas.openxmlformats.org/officeDocument/2006/relationships/image" Target="media/image176.jpeg"/><Relationship Id="rId202" Type="http://schemas.openxmlformats.org/officeDocument/2006/relationships/image" Target="media/image90.jpeg"/><Relationship Id="rId223" Type="http://schemas.openxmlformats.org/officeDocument/2006/relationships/footer" Target="footer81.xml"/><Relationship Id="rId244" Type="http://schemas.openxmlformats.org/officeDocument/2006/relationships/image" Target="media/image105.jpeg"/><Relationship Id="rId430" Type="http://schemas.openxmlformats.org/officeDocument/2006/relationships/image" Target="media/image182.jpeg"/><Relationship Id="rId18" Type="http://schemas.openxmlformats.org/officeDocument/2006/relationships/image" Target="media/image10.jpeg"/><Relationship Id="rId39" Type="http://schemas.openxmlformats.org/officeDocument/2006/relationships/image" Target="media/image20.jpeg"/><Relationship Id="rId265" Type="http://schemas.openxmlformats.org/officeDocument/2006/relationships/image" Target="media/image114.jpeg"/><Relationship Id="rId286" Type="http://schemas.openxmlformats.org/officeDocument/2006/relationships/footer" Target="footer104.xml"/><Relationship Id="rId451" Type="http://schemas.openxmlformats.org/officeDocument/2006/relationships/footer" Target="footer170.xml"/><Relationship Id="rId472" Type="http://schemas.openxmlformats.org/officeDocument/2006/relationships/footer" Target="footer179.xml"/><Relationship Id="rId493" Type="http://schemas.openxmlformats.org/officeDocument/2006/relationships/header" Target="header90.xml"/><Relationship Id="rId507" Type="http://schemas.openxmlformats.org/officeDocument/2006/relationships/image" Target="media/image219.jpeg"/><Relationship Id="rId528" Type="http://schemas.openxmlformats.org/officeDocument/2006/relationships/image" Target="media/image237.jpeg"/><Relationship Id="rId549" Type="http://schemas.openxmlformats.org/officeDocument/2006/relationships/image" Target="media/image243.jpeg"/><Relationship Id="rId50" Type="http://schemas.openxmlformats.org/officeDocument/2006/relationships/header" Target="header7.xml"/><Relationship Id="rId104" Type="http://schemas.openxmlformats.org/officeDocument/2006/relationships/image" Target="media/image42.jpeg"/><Relationship Id="rId125" Type="http://schemas.openxmlformats.org/officeDocument/2006/relationships/header" Target="header21.xml"/><Relationship Id="rId146" Type="http://schemas.openxmlformats.org/officeDocument/2006/relationships/image" Target="media/image62.jpeg"/><Relationship Id="rId167" Type="http://schemas.openxmlformats.org/officeDocument/2006/relationships/footer" Target="footer64.xml"/><Relationship Id="rId188" Type="http://schemas.openxmlformats.org/officeDocument/2006/relationships/image" Target="media/image84.jpeg"/><Relationship Id="rId311" Type="http://schemas.openxmlformats.org/officeDocument/2006/relationships/footer" Target="footer114.xml"/><Relationship Id="rId332" Type="http://schemas.openxmlformats.org/officeDocument/2006/relationships/image" Target="media/image136.jpeg"/><Relationship Id="rId353" Type="http://schemas.openxmlformats.org/officeDocument/2006/relationships/footer" Target="footer131.xml"/><Relationship Id="rId374" Type="http://schemas.openxmlformats.org/officeDocument/2006/relationships/footer" Target="footer137.xml"/><Relationship Id="rId395" Type="http://schemas.openxmlformats.org/officeDocument/2006/relationships/footer" Target="footer148.xml"/><Relationship Id="rId409" Type="http://schemas.openxmlformats.org/officeDocument/2006/relationships/image" Target="media/image169.jpeg"/><Relationship Id="rId71" Type="http://schemas.openxmlformats.org/officeDocument/2006/relationships/footer" Target="footer24.xml"/><Relationship Id="rId92" Type="http://schemas.openxmlformats.org/officeDocument/2006/relationships/footer" Target="footer32.xml"/><Relationship Id="rId213" Type="http://schemas.openxmlformats.org/officeDocument/2006/relationships/footer" Target="footer78.xml"/><Relationship Id="rId234" Type="http://schemas.openxmlformats.org/officeDocument/2006/relationships/footer" Target="footer86.xml"/><Relationship Id="rId420" Type="http://schemas.openxmlformats.org/officeDocument/2006/relationships/image" Target="media/image177.jpeg"/><Relationship Id="rId2" Type="http://schemas.openxmlformats.org/officeDocument/2006/relationships/styles" Target="styles.xml"/><Relationship Id="rId29" Type="http://schemas.openxmlformats.org/officeDocument/2006/relationships/image" Target="media/image15.jpeg"/><Relationship Id="rId255" Type="http://schemas.openxmlformats.org/officeDocument/2006/relationships/footer" Target="footer93.xml"/><Relationship Id="rId276" Type="http://schemas.openxmlformats.org/officeDocument/2006/relationships/header" Target="header52.xml"/><Relationship Id="rId297" Type="http://schemas.openxmlformats.org/officeDocument/2006/relationships/footer" Target="footer108.xml"/><Relationship Id="rId441" Type="http://schemas.openxmlformats.org/officeDocument/2006/relationships/image" Target="media/image188.jpeg"/><Relationship Id="rId462" Type="http://schemas.openxmlformats.org/officeDocument/2006/relationships/image" Target="media/image196.jpeg"/><Relationship Id="rId483" Type="http://schemas.openxmlformats.org/officeDocument/2006/relationships/image" Target="media/image207.jpeg"/><Relationship Id="rId518" Type="http://schemas.openxmlformats.org/officeDocument/2006/relationships/image" Target="media/image227.jpeg"/><Relationship Id="rId539" Type="http://schemas.openxmlformats.org/officeDocument/2006/relationships/header" Target="header93.xml"/><Relationship Id="rId40" Type="http://schemas.openxmlformats.org/officeDocument/2006/relationships/header" Target="header3.xml"/><Relationship Id="rId115" Type="http://schemas.openxmlformats.org/officeDocument/2006/relationships/footer" Target="footer41.xml"/><Relationship Id="rId136" Type="http://schemas.openxmlformats.org/officeDocument/2006/relationships/image" Target="media/image56.jpeg"/><Relationship Id="rId157" Type="http://schemas.openxmlformats.org/officeDocument/2006/relationships/footer" Target="footer60.xml"/><Relationship Id="rId178" Type="http://schemas.openxmlformats.org/officeDocument/2006/relationships/image" Target="media/image77.jpeg"/><Relationship Id="rId301" Type="http://schemas.openxmlformats.org/officeDocument/2006/relationships/header" Target="header61.xml"/><Relationship Id="rId322" Type="http://schemas.openxmlformats.org/officeDocument/2006/relationships/image" Target="media/image133.jpeg"/><Relationship Id="rId343" Type="http://schemas.openxmlformats.org/officeDocument/2006/relationships/image" Target="media/image142.jpeg"/><Relationship Id="rId364" Type="http://schemas.openxmlformats.org/officeDocument/2006/relationships/header" Target="header75.xml"/><Relationship Id="rId550" Type="http://schemas.openxmlformats.org/officeDocument/2006/relationships/fontTable" Target="fontTable.xml"/><Relationship Id="rId61" Type="http://schemas.openxmlformats.org/officeDocument/2006/relationships/header" Target="header11.xml"/><Relationship Id="rId82" Type="http://schemas.openxmlformats.org/officeDocument/2006/relationships/footer" Target="footer29.xml"/><Relationship Id="rId199" Type="http://schemas.openxmlformats.org/officeDocument/2006/relationships/footer" Target="footer74.xml"/><Relationship Id="rId203" Type="http://schemas.openxmlformats.org/officeDocument/2006/relationships/image" Target="media/image91.jpeg"/><Relationship Id="rId385" Type="http://schemas.openxmlformats.org/officeDocument/2006/relationships/image" Target="media/image160.jpeg"/><Relationship Id="rId19" Type="http://schemas.openxmlformats.org/officeDocument/2006/relationships/image" Target="media/image11.jpeg"/><Relationship Id="rId224" Type="http://schemas.openxmlformats.org/officeDocument/2006/relationships/footer" Target="footer82.xml"/><Relationship Id="rId245" Type="http://schemas.openxmlformats.org/officeDocument/2006/relationships/image" Target="media/image106.jpeg"/><Relationship Id="rId266" Type="http://schemas.openxmlformats.org/officeDocument/2006/relationships/image" Target="media/image115.jpeg"/><Relationship Id="rId287" Type="http://schemas.openxmlformats.org/officeDocument/2006/relationships/footer" Target="footer105.xml"/><Relationship Id="rId410" Type="http://schemas.openxmlformats.org/officeDocument/2006/relationships/image" Target="media/image170.jpeg"/><Relationship Id="rId431" Type="http://schemas.openxmlformats.org/officeDocument/2006/relationships/image" Target="media/image183.jpeg"/><Relationship Id="rId452" Type="http://schemas.openxmlformats.org/officeDocument/2006/relationships/footer" Target="footer171.xml"/><Relationship Id="rId473" Type="http://schemas.openxmlformats.org/officeDocument/2006/relationships/footer" Target="footer180.xml"/><Relationship Id="rId494" Type="http://schemas.openxmlformats.org/officeDocument/2006/relationships/footer" Target="footer187.xml"/><Relationship Id="rId508" Type="http://schemas.openxmlformats.org/officeDocument/2006/relationships/image" Target="media/image220.jpeg"/><Relationship Id="rId529" Type="http://schemas.openxmlformats.org/officeDocument/2006/relationships/image" Target="media/image238.jpeg"/><Relationship Id="rId30" Type="http://schemas.openxmlformats.org/officeDocument/2006/relationships/image" Target="media/image16.jpeg"/><Relationship Id="rId105" Type="http://schemas.openxmlformats.org/officeDocument/2006/relationships/image" Target="media/image43.jpeg"/><Relationship Id="rId126" Type="http://schemas.openxmlformats.org/officeDocument/2006/relationships/header" Target="header22.xml"/><Relationship Id="rId147" Type="http://schemas.openxmlformats.org/officeDocument/2006/relationships/image" Target="media/image63.jpeg"/><Relationship Id="rId168" Type="http://schemas.openxmlformats.org/officeDocument/2006/relationships/image" Target="media/image70.jpeg"/><Relationship Id="rId312" Type="http://schemas.openxmlformats.org/officeDocument/2006/relationships/image" Target="media/image128.jpeg"/><Relationship Id="rId333" Type="http://schemas.openxmlformats.org/officeDocument/2006/relationships/image" Target="media/image137.jpeg"/><Relationship Id="rId354" Type="http://schemas.openxmlformats.org/officeDocument/2006/relationships/header" Target="header73.xml"/><Relationship Id="rId540" Type="http://schemas.openxmlformats.org/officeDocument/2006/relationships/header" Target="header94.xml"/><Relationship Id="rId51" Type="http://schemas.openxmlformats.org/officeDocument/2006/relationships/header" Target="header8.xml"/><Relationship Id="rId72" Type="http://schemas.openxmlformats.org/officeDocument/2006/relationships/image" Target="media/image29.jpeg"/><Relationship Id="rId93" Type="http://schemas.openxmlformats.org/officeDocument/2006/relationships/footer" Target="footer33.xml"/><Relationship Id="rId189" Type="http://schemas.openxmlformats.org/officeDocument/2006/relationships/image" Target="media/image85.jpeg"/><Relationship Id="rId375" Type="http://schemas.openxmlformats.org/officeDocument/2006/relationships/header" Target="header77.xml"/><Relationship Id="rId396" Type="http://schemas.openxmlformats.org/officeDocument/2006/relationships/footer" Target="footer149.xml"/><Relationship Id="rId3" Type="http://schemas.openxmlformats.org/officeDocument/2006/relationships/settings" Target="settings.xml"/><Relationship Id="rId214" Type="http://schemas.openxmlformats.org/officeDocument/2006/relationships/footer" Target="footer79.xml"/><Relationship Id="rId235" Type="http://schemas.openxmlformats.org/officeDocument/2006/relationships/image" Target="media/image100.jpeg"/><Relationship Id="rId256" Type="http://schemas.openxmlformats.org/officeDocument/2006/relationships/footer" Target="footer94.xml"/><Relationship Id="rId277" Type="http://schemas.openxmlformats.org/officeDocument/2006/relationships/header" Target="header53.xml"/><Relationship Id="rId298" Type="http://schemas.openxmlformats.org/officeDocument/2006/relationships/header" Target="header60.xml"/><Relationship Id="rId400" Type="http://schemas.openxmlformats.org/officeDocument/2006/relationships/footer" Target="footer150.xml"/><Relationship Id="rId421" Type="http://schemas.openxmlformats.org/officeDocument/2006/relationships/footer" Target="footer158.xml"/><Relationship Id="rId442" Type="http://schemas.openxmlformats.org/officeDocument/2006/relationships/image" Target="media/image189.jpeg"/><Relationship Id="rId463" Type="http://schemas.openxmlformats.org/officeDocument/2006/relationships/image" Target="media/image197.jpeg"/><Relationship Id="rId484" Type="http://schemas.openxmlformats.org/officeDocument/2006/relationships/image" Target="media/image208.jpeg"/><Relationship Id="rId519" Type="http://schemas.openxmlformats.org/officeDocument/2006/relationships/image" Target="media/image228.jpeg"/><Relationship Id="rId116" Type="http://schemas.openxmlformats.org/officeDocument/2006/relationships/footer" Target="footer42.xml"/><Relationship Id="rId137" Type="http://schemas.openxmlformats.org/officeDocument/2006/relationships/image" Target="media/image57.jpeg"/><Relationship Id="rId158" Type="http://schemas.openxmlformats.org/officeDocument/2006/relationships/footer" Target="footer61.xml"/><Relationship Id="rId302" Type="http://schemas.openxmlformats.org/officeDocument/2006/relationships/header" Target="header62.xml"/><Relationship Id="rId323" Type="http://schemas.openxmlformats.org/officeDocument/2006/relationships/header" Target="header67.xml"/><Relationship Id="rId344" Type="http://schemas.openxmlformats.org/officeDocument/2006/relationships/image" Target="media/image143.jpeg"/><Relationship Id="rId530" Type="http://schemas.openxmlformats.org/officeDocument/2006/relationships/image" Target="media/image239.jpeg"/><Relationship Id="rId20" Type="http://schemas.openxmlformats.org/officeDocument/2006/relationships/image" Target="media/image12.jpeg"/><Relationship Id="rId41" Type="http://schemas.openxmlformats.org/officeDocument/2006/relationships/header" Target="header4.xml"/><Relationship Id="rId62" Type="http://schemas.openxmlformats.org/officeDocument/2006/relationships/header" Target="header12.xml"/><Relationship Id="rId83" Type="http://schemas.openxmlformats.org/officeDocument/2006/relationships/image" Target="media/image34.jpeg"/><Relationship Id="rId179" Type="http://schemas.openxmlformats.org/officeDocument/2006/relationships/image" Target="media/image78.jpeg"/><Relationship Id="rId365" Type="http://schemas.openxmlformats.org/officeDocument/2006/relationships/footer" Target="footer135.xml"/><Relationship Id="rId386" Type="http://schemas.openxmlformats.org/officeDocument/2006/relationships/footer" Target="footer142.xml"/><Relationship Id="rId551" Type="http://schemas.openxmlformats.org/officeDocument/2006/relationships/theme" Target="theme/theme1.xml"/><Relationship Id="rId190" Type="http://schemas.openxmlformats.org/officeDocument/2006/relationships/image" Target="media/image86.jpeg"/><Relationship Id="rId204" Type="http://schemas.openxmlformats.org/officeDocument/2006/relationships/image" Target="media/image92.jpeg"/><Relationship Id="rId225" Type="http://schemas.openxmlformats.org/officeDocument/2006/relationships/header" Target="header40.xml"/><Relationship Id="rId246" Type="http://schemas.openxmlformats.org/officeDocument/2006/relationships/image" Target="media/image107.jpeg"/><Relationship Id="rId267" Type="http://schemas.openxmlformats.org/officeDocument/2006/relationships/image" Target="media/image116.jpeg"/><Relationship Id="rId288" Type="http://schemas.openxmlformats.org/officeDocument/2006/relationships/header" Target="header57.xml"/><Relationship Id="rId411" Type="http://schemas.openxmlformats.org/officeDocument/2006/relationships/image" Target="media/image171.jpeg"/><Relationship Id="rId432" Type="http://schemas.openxmlformats.org/officeDocument/2006/relationships/image" Target="media/image184.jpeg"/><Relationship Id="rId453" Type="http://schemas.openxmlformats.org/officeDocument/2006/relationships/image" Target="media/image191.jpeg"/><Relationship Id="rId474" Type="http://schemas.openxmlformats.org/officeDocument/2006/relationships/image" Target="media/image202.jpeg"/><Relationship Id="rId509" Type="http://schemas.openxmlformats.org/officeDocument/2006/relationships/image" Target="media/image221.jpeg"/><Relationship Id="rId106" Type="http://schemas.openxmlformats.org/officeDocument/2006/relationships/image" Target="media/image44.jpeg"/><Relationship Id="rId127" Type="http://schemas.openxmlformats.org/officeDocument/2006/relationships/footer" Target="footer47.xml"/><Relationship Id="rId313" Type="http://schemas.openxmlformats.org/officeDocument/2006/relationships/image" Target="media/image129.jpeg"/><Relationship Id="rId495" Type="http://schemas.openxmlformats.org/officeDocument/2006/relationships/footer" Target="footer188.xml"/><Relationship Id="rId10" Type="http://schemas.openxmlformats.org/officeDocument/2006/relationships/image" Target="media/image4.jpeg"/><Relationship Id="rId31" Type="http://schemas.openxmlformats.org/officeDocument/2006/relationships/image" Target="media/image17.jpeg"/><Relationship Id="rId52" Type="http://schemas.openxmlformats.org/officeDocument/2006/relationships/footer" Target="footer16.xml"/><Relationship Id="rId73" Type="http://schemas.openxmlformats.org/officeDocument/2006/relationships/image" Target="media/image30.jpeg"/><Relationship Id="rId94" Type="http://schemas.openxmlformats.org/officeDocument/2006/relationships/footer" Target="footer34.xml"/><Relationship Id="rId148" Type="http://schemas.openxmlformats.org/officeDocument/2006/relationships/header" Target="header23.xml"/><Relationship Id="rId169" Type="http://schemas.openxmlformats.org/officeDocument/2006/relationships/image" Target="media/image71.jpeg"/><Relationship Id="rId334" Type="http://schemas.openxmlformats.org/officeDocument/2006/relationships/footer" Target="footer123.xml"/><Relationship Id="rId355" Type="http://schemas.openxmlformats.org/officeDocument/2006/relationships/footer" Target="footer132.xml"/><Relationship Id="rId376" Type="http://schemas.openxmlformats.org/officeDocument/2006/relationships/footer" Target="footer138.xml"/><Relationship Id="rId397" Type="http://schemas.openxmlformats.org/officeDocument/2006/relationships/image" Target="media/image162.jpeg"/><Relationship Id="rId520" Type="http://schemas.openxmlformats.org/officeDocument/2006/relationships/image" Target="media/image229.jpeg"/><Relationship Id="rId541" Type="http://schemas.openxmlformats.org/officeDocument/2006/relationships/footer" Target="footer201.xml"/><Relationship Id="rId4" Type="http://schemas.openxmlformats.org/officeDocument/2006/relationships/webSettings" Target="webSettings.xml"/><Relationship Id="rId180" Type="http://schemas.openxmlformats.org/officeDocument/2006/relationships/image" Target="media/image79.jpeg"/><Relationship Id="rId215" Type="http://schemas.openxmlformats.org/officeDocument/2006/relationships/header" Target="header37.xml"/><Relationship Id="rId236" Type="http://schemas.openxmlformats.org/officeDocument/2006/relationships/image" Target="media/image101.jpeg"/><Relationship Id="rId257" Type="http://schemas.openxmlformats.org/officeDocument/2006/relationships/footer" Target="footer95.xml"/><Relationship Id="rId278" Type="http://schemas.openxmlformats.org/officeDocument/2006/relationships/footer" Target="footer101.xml"/><Relationship Id="rId401" Type="http://schemas.openxmlformats.org/officeDocument/2006/relationships/footer" Target="footer151.xml"/><Relationship Id="rId422" Type="http://schemas.openxmlformats.org/officeDocument/2006/relationships/footer" Target="footer159.xml"/><Relationship Id="rId443" Type="http://schemas.openxmlformats.org/officeDocument/2006/relationships/header" Target="header83.xml"/><Relationship Id="rId464" Type="http://schemas.openxmlformats.org/officeDocument/2006/relationships/footer" Target="footer175.xml"/><Relationship Id="rId303" Type="http://schemas.openxmlformats.org/officeDocument/2006/relationships/footer" Target="footer110.xml"/><Relationship Id="rId485" Type="http://schemas.openxmlformats.org/officeDocument/2006/relationships/image" Target="media/image209.jpeg"/><Relationship Id="rId42" Type="http://schemas.openxmlformats.org/officeDocument/2006/relationships/footer" Target="footer12.xml"/><Relationship Id="rId84" Type="http://schemas.openxmlformats.org/officeDocument/2006/relationships/image" Target="media/image35.jpeg"/><Relationship Id="rId138" Type="http://schemas.openxmlformats.org/officeDocument/2006/relationships/footer" Target="footer53.xml"/><Relationship Id="rId345" Type="http://schemas.openxmlformats.org/officeDocument/2006/relationships/header" Target="header69.xml"/><Relationship Id="rId387" Type="http://schemas.openxmlformats.org/officeDocument/2006/relationships/footer" Target="footer143.xml"/><Relationship Id="rId510" Type="http://schemas.openxmlformats.org/officeDocument/2006/relationships/image" Target="media/image222.jpeg"/><Relationship Id="rId191" Type="http://schemas.openxmlformats.org/officeDocument/2006/relationships/footer" Target="footer69.xml"/><Relationship Id="rId205" Type="http://schemas.openxmlformats.org/officeDocument/2006/relationships/header" Target="header33.xml"/><Relationship Id="rId247" Type="http://schemas.openxmlformats.org/officeDocument/2006/relationships/image" Target="media/image108.jpeg"/><Relationship Id="rId412" Type="http://schemas.openxmlformats.org/officeDocument/2006/relationships/image" Target="media/image172.jpeg"/><Relationship Id="rId107" Type="http://schemas.openxmlformats.org/officeDocument/2006/relationships/image" Target="media/image45.jpeg"/><Relationship Id="rId289" Type="http://schemas.openxmlformats.org/officeDocument/2006/relationships/footer" Target="footer106.xml"/><Relationship Id="rId454" Type="http://schemas.openxmlformats.org/officeDocument/2006/relationships/image" Target="media/image192.jpeg"/><Relationship Id="rId496" Type="http://schemas.openxmlformats.org/officeDocument/2006/relationships/footer" Target="footer189.xml"/><Relationship Id="rId11" Type="http://schemas.openxmlformats.org/officeDocument/2006/relationships/image" Target="media/image5.jpeg"/><Relationship Id="rId53" Type="http://schemas.openxmlformats.org/officeDocument/2006/relationships/footer" Target="footer17.xml"/><Relationship Id="rId149" Type="http://schemas.openxmlformats.org/officeDocument/2006/relationships/header" Target="header24.xml"/><Relationship Id="rId314" Type="http://schemas.openxmlformats.org/officeDocument/2006/relationships/image" Target="media/image130.jpeg"/><Relationship Id="rId356" Type="http://schemas.openxmlformats.org/officeDocument/2006/relationships/image" Target="media/image145.jpeg"/><Relationship Id="rId398" Type="http://schemas.openxmlformats.org/officeDocument/2006/relationships/image" Target="media/image163.jpeg"/><Relationship Id="rId521" Type="http://schemas.openxmlformats.org/officeDocument/2006/relationships/image" Target="media/image230.jpeg"/><Relationship Id="rId95" Type="http://schemas.openxmlformats.org/officeDocument/2006/relationships/image" Target="media/image41.jpeg"/><Relationship Id="rId160" Type="http://schemas.openxmlformats.org/officeDocument/2006/relationships/image" Target="media/image66.jpeg"/><Relationship Id="rId216" Type="http://schemas.openxmlformats.org/officeDocument/2006/relationships/footer" Target="footer80.xml"/><Relationship Id="rId423" Type="http://schemas.openxmlformats.org/officeDocument/2006/relationships/image" Target="media/image178.jpeg"/><Relationship Id="rId258" Type="http://schemas.openxmlformats.org/officeDocument/2006/relationships/header" Target="header47.xml"/><Relationship Id="rId465" Type="http://schemas.openxmlformats.org/officeDocument/2006/relationships/footer" Target="footer176.xml"/><Relationship Id="rId22" Type="http://schemas.openxmlformats.org/officeDocument/2006/relationships/footer" Target="footer4.xml"/><Relationship Id="rId64" Type="http://schemas.openxmlformats.org/officeDocument/2006/relationships/footer" Target="footer21.xml"/><Relationship Id="rId118" Type="http://schemas.openxmlformats.org/officeDocument/2006/relationships/image" Target="media/image51.jpeg"/><Relationship Id="rId325" Type="http://schemas.openxmlformats.org/officeDocument/2006/relationships/footer" Target="footer118.xml"/><Relationship Id="rId367" Type="http://schemas.openxmlformats.org/officeDocument/2006/relationships/image" Target="media/image151.jpeg"/><Relationship Id="rId532" Type="http://schemas.openxmlformats.org/officeDocument/2006/relationships/footer" Target="footer197.xml"/><Relationship Id="rId171" Type="http://schemas.openxmlformats.org/officeDocument/2006/relationships/header" Target="header30.xml"/><Relationship Id="rId227" Type="http://schemas.openxmlformats.org/officeDocument/2006/relationships/image" Target="media/image98.jpeg"/><Relationship Id="rId269" Type="http://schemas.openxmlformats.org/officeDocument/2006/relationships/header" Target="header50.xml"/><Relationship Id="rId434" Type="http://schemas.openxmlformats.org/officeDocument/2006/relationships/header" Target="header81.xml"/><Relationship Id="rId476" Type="http://schemas.openxmlformats.org/officeDocument/2006/relationships/header" Target="header87.xml"/><Relationship Id="rId33" Type="http://schemas.openxmlformats.org/officeDocument/2006/relationships/header" Target="header1.xml"/><Relationship Id="rId129" Type="http://schemas.openxmlformats.org/officeDocument/2006/relationships/footer" Target="footer49.xml"/><Relationship Id="rId280" Type="http://schemas.openxmlformats.org/officeDocument/2006/relationships/header" Target="header54.xml"/><Relationship Id="rId336" Type="http://schemas.openxmlformats.org/officeDocument/2006/relationships/footer" Target="footer125.xml"/><Relationship Id="rId501" Type="http://schemas.openxmlformats.org/officeDocument/2006/relationships/image" Target="media/image216.jpeg"/><Relationship Id="rId543" Type="http://schemas.openxmlformats.org/officeDocument/2006/relationships/footer" Target="footer203.xml"/><Relationship Id="rId75" Type="http://schemas.openxmlformats.org/officeDocument/2006/relationships/footer" Target="footer25.xml"/><Relationship Id="rId140" Type="http://schemas.openxmlformats.org/officeDocument/2006/relationships/image" Target="media/image58.jpeg"/><Relationship Id="rId182" Type="http://schemas.openxmlformats.org/officeDocument/2006/relationships/image" Target="media/image81.jpeg"/><Relationship Id="rId378" Type="http://schemas.openxmlformats.org/officeDocument/2006/relationships/image" Target="media/image157.jpeg"/><Relationship Id="rId403" Type="http://schemas.openxmlformats.org/officeDocument/2006/relationships/footer" Target="footer152.xml"/><Relationship Id="rId6" Type="http://schemas.openxmlformats.org/officeDocument/2006/relationships/endnotes" Target="endnotes.xml"/><Relationship Id="rId238" Type="http://schemas.openxmlformats.org/officeDocument/2006/relationships/image" Target="media/image103.jpeg"/><Relationship Id="rId445" Type="http://schemas.openxmlformats.org/officeDocument/2006/relationships/footer" Target="footer166.xml"/><Relationship Id="rId487" Type="http://schemas.openxmlformats.org/officeDocument/2006/relationships/header" Target="header89.xml"/><Relationship Id="rId291" Type="http://schemas.openxmlformats.org/officeDocument/2006/relationships/image" Target="media/image122.jpeg"/><Relationship Id="rId305" Type="http://schemas.openxmlformats.org/officeDocument/2006/relationships/image" Target="media/image126.jpeg"/><Relationship Id="rId347" Type="http://schemas.openxmlformats.org/officeDocument/2006/relationships/footer" Target="footer128.xml"/><Relationship Id="rId512" Type="http://schemas.openxmlformats.org/officeDocument/2006/relationships/image" Target="media/image224.jpeg"/><Relationship Id="rId44" Type="http://schemas.openxmlformats.org/officeDocument/2006/relationships/header" Target="header5.xml"/><Relationship Id="rId86" Type="http://schemas.openxmlformats.org/officeDocument/2006/relationships/footer" Target="footer30.xml"/><Relationship Id="rId151" Type="http://schemas.openxmlformats.org/officeDocument/2006/relationships/footer" Target="footer58.xml"/><Relationship Id="rId389" Type="http://schemas.openxmlformats.org/officeDocument/2006/relationships/footer" Target="footer144.xml"/><Relationship Id="rId193" Type="http://schemas.openxmlformats.org/officeDocument/2006/relationships/footer" Target="footer71.xml"/><Relationship Id="rId207" Type="http://schemas.openxmlformats.org/officeDocument/2006/relationships/footer" Target="footer75.xml"/><Relationship Id="rId249" Type="http://schemas.openxmlformats.org/officeDocument/2006/relationships/footer" Target="footer90.xml"/><Relationship Id="rId414" Type="http://schemas.openxmlformats.org/officeDocument/2006/relationships/footer" Target="footer155.xml"/><Relationship Id="rId456" Type="http://schemas.openxmlformats.org/officeDocument/2006/relationships/image" Target="media/image194.jpeg"/><Relationship Id="rId498" Type="http://schemas.openxmlformats.org/officeDocument/2006/relationships/image" Target="media/image213.jpeg"/><Relationship Id="rId13" Type="http://schemas.openxmlformats.org/officeDocument/2006/relationships/image" Target="media/image7.jpeg"/><Relationship Id="rId109" Type="http://schemas.openxmlformats.org/officeDocument/2006/relationships/image" Target="media/image47.jpeg"/><Relationship Id="rId260" Type="http://schemas.openxmlformats.org/officeDocument/2006/relationships/footer" Target="footer97.xml"/><Relationship Id="rId316" Type="http://schemas.openxmlformats.org/officeDocument/2006/relationships/image" Target="media/image132.jpeg"/><Relationship Id="rId523" Type="http://schemas.openxmlformats.org/officeDocument/2006/relationships/image" Target="media/image232.jpeg"/><Relationship Id="rId55" Type="http://schemas.openxmlformats.org/officeDocument/2006/relationships/header" Target="header9.xml"/><Relationship Id="rId97" Type="http://schemas.openxmlformats.org/officeDocument/2006/relationships/footer" Target="footer36.xml"/><Relationship Id="rId120" Type="http://schemas.openxmlformats.org/officeDocument/2006/relationships/header" Target="header20.xml"/><Relationship Id="rId358" Type="http://schemas.openxmlformats.org/officeDocument/2006/relationships/image" Target="media/image147.jpeg"/><Relationship Id="rId162" Type="http://schemas.openxmlformats.org/officeDocument/2006/relationships/image" Target="media/image68.jpeg"/><Relationship Id="rId218" Type="http://schemas.openxmlformats.org/officeDocument/2006/relationships/image" Target="media/image95.jpeg"/><Relationship Id="rId425" Type="http://schemas.openxmlformats.org/officeDocument/2006/relationships/footer" Target="footer160.xml"/><Relationship Id="rId467" Type="http://schemas.openxmlformats.org/officeDocument/2006/relationships/image" Target="media/image198.jpeg"/><Relationship Id="rId271" Type="http://schemas.openxmlformats.org/officeDocument/2006/relationships/footer" Target="footer99.xml"/><Relationship Id="rId24" Type="http://schemas.openxmlformats.org/officeDocument/2006/relationships/image" Target="media/image13.jpeg"/><Relationship Id="rId66" Type="http://schemas.openxmlformats.org/officeDocument/2006/relationships/image" Target="media/image27.jpeg"/><Relationship Id="rId131" Type="http://schemas.openxmlformats.org/officeDocument/2006/relationships/image" Target="media/image54.jpeg"/><Relationship Id="rId327" Type="http://schemas.openxmlformats.org/officeDocument/2006/relationships/image" Target="media/image134.jpeg"/><Relationship Id="rId369" Type="http://schemas.openxmlformats.org/officeDocument/2006/relationships/image" Target="media/image153.jpeg"/><Relationship Id="rId534" Type="http://schemas.openxmlformats.org/officeDocument/2006/relationships/image" Target="media/image240.jpeg"/><Relationship Id="rId173" Type="http://schemas.openxmlformats.org/officeDocument/2006/relationships/image" Target="media/image72.jpeg"/><Relationship Id="rId229" Type="http://schemas.openxmlformats.org/officeDocument/2006/relationships/header" Target="header41.xml"/><Relationship Id="rId380" Type="http://schemas.openxmlformats.org/officeDocument/2006/relationships/footer" Target="footer139.xml"/><Relationship Id="rId436" Type="http://schemas.openxmlformats.org/officeDocument/2006/relationships/footer" Target="footer163.xml"/><Relationship Id="rId240" Type="http://schemas.openxmlformats.org/officeDocument/2006/relationships/footer" Target="footer88.xml"/><Relationship Id="rId478" Type="http://schemas.openxmlformats.org/officeDocument/2006/relationships/footer" Target="footer182.xml"/><Relationship Id="rId35" Type="http://schemas.openxmlformats.org/officeDocument/2006/relationships/footer" Target="footer9.xml"/><Relationship Id="rId77" Type="http://schemas.openxmlformats.org/officeDocument/2006/relationships/header" Target="header14.xml"/><Relationship Id="rId100" Type="http://schemas.openxmlformats.org/officeDocument/2006/relationships/header" Target="header16.xml"/><Relationship Id="rId282" Type="http://schemas.openxmlformats.org/officeDocument/2006/relationships/image" Target="media/image119.jpeg"/><Relationship Id="rId338" Type="http://schemas.openxmlformats.org/officeDocument/2006/relationships/image" Target="media/image139.jpeg"/><Relationship Id="rId503" Type="http://schemas.openxmlformats.org/officeDocument/2006/relationships/image" Target="media/image218.jpeg"/><Relationship Id="rId545" Type="http://schemas.openxmlformats.org/officeDocument/2006/relationships/footer" Target="footer204.xml"/><Relationship Id="rId8" Type="http://schemas.openxmlformats.org/officeDocument/2006/relationships/image" Target="media/image2.jpeg"/><Relationship Id="rId142" Type="http://schemas.openxmlformats.org/officeDocument/2006/relationships/footer" Target="footer55.xml"/><Relationship Id="rId184" Type="http://schemas.openxmlformats.org/officeDocument/2006/relationships/footer" Target="footer67.xml"/><Relationship Id="rId391" Type="http://schemas.openxmlformats.org/officeDocument/2006/relationships/footer" Target="footer145.xml"/><Relationship Id="rId405" Type="http://schemas.openxmlformats.org/officeDocument/2006/relationships/footer" Target="footer154.xml"/><Relationship Id="rId447" Type="http://schemas.openxmlformats.org/officeDocument/2006/relationships/footer" Target="footer168.xml"/><Relationship Id="rId251" Type="http://schemas.openxmlformats.org/officeDocument/2006/relationships/footer" Target="footer92.xml"/><Relationship Id="rId489" Type="http://schemas.openxmlformats.org/officeDocument/2006/relationships/footer" Target="footer185.xml"/><Relationship Id="rId46" Type="http://schemas.openxmlformats.org/officeDocument/2006/relationships/footer" Target="footer14.xml"/><Relationship Id="rId293" Type="http://schemas.openxmlformats.org/officeDocument/2006/relationships/image" Target="media/image124.jpeg"/><Relationship Id="rId307" Type="http://schemas.openxmlformats.org/officeDocument/2006/relationships/header" Target="header63.xml"/><Relationship Id="rId349" Type="http://schemas.openxmlformats.org/officeDocument/2006/relationships/image" Target="media/image144.jpeg"/><Relationship Id="rId514" Type="http://schemas.openxmlformats.org/officeDocument/2006/relationships/image" Target="media/image226.jpeg"/><Relationship Id="rId88" Type="http://schemas.openxmlformats.org/officeDocument/2006/relationships/image" Target="media/image37.jpeg"/><Relationship Id="rId111" Type="http://schemas.openxmlformats.org/officeDocument/2006/relationships/image" Target="media/image49.jpeg"/><Relationship Id="rId153" Type="http://schemas.openxmlformats.org/officeDocument/2006/relationships/image" Target="media/image64.jpeg"/><Relationship Id="rId195" Type="http://schemas.openxmlformats.org/officeDocument/2006/relationships/header" Target="header31.xml"/><Relationship Id="rId209" Type="http://schemas.openxmlformats.org/officeDocument/2006/relationships/footer" Target="footer77.xml"/><Relationship Id="rId360" Type="http://schemas.openxmlformats.org/officeDocument/2006/relationships/image" Target="media/image149.jpeg"/><Relationship Id="rId416" Type="http://schemas.openxmlformats.org/officeDocument/2006/relationships/footer" Target="footer15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300</Pages>
  <Words>26186</Words>
  <Characters>149265</Characters>
  <Application>Microsoft Office Word</Application>
  <DocSecurity>0</DocSecurity>
  <Lines>1243</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175101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Грим для театра, кино и телевидения</dc:title>
  <dc:creator>Бейган Л.</dc:creator>
  <cp:keywords>Грим для театра, кино и телевидения</cp:keywords>
  <cp:lastModifiedBy>Санек</cp:lastModifiedBy>
  <cp:revision>2</cp:revision>
  <dcterms:created xsi:type="dcterms:W3CDTF">2017-05-20T07:41:00Z</dcterms:created>
  <dcterms:modified xsi:type="dcterms:W3CDTF">2017-05-20T07:41:00Z</dcterms:modified>
</cp:coreProperties>
</file>